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Република Србија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ОШ ''Милисав Николић''</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Божевац</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Дел. бр.1252/22</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Датум:  14.09.2022.</w:t>
      </w:r>
    </w:p>
    <w:p>
      <w:pPr>
        <w:jc w:val="both"/>
        <w:rPr>
          <w:rFonts w:ascii="Times New Roman" w:hAnsi="Times New Roman" w:eastAsia="Times New Roman" w:cs="Times New Roman"/>
          <w:sz w:val="22"/>
          <w:szCs w:val="22"/>
        </w:rPr>
      </w:pPr>
    </w:p>
    <w:p>
      <w:pPr>
        <w:jc w:val="both"/>
        <w:rPr>
          <w:rFonts w:ascii="Times New Roman" w:hAnsi="Times New Roman" w:eastAsia="Times New Roman" w:cs="Times New Roman"/>
          <w:sz w:val="22"/>
          <w:szCs w:val="22"/>
        </w:rPr>
      </w:pPr>
    </w:p>
    <w:p>
      <w:pPr>
        <w:jc w:val="center"/>
        <w:rPr>
          <w:rFonts w:ascii="Times New Roman" w:hAnsi="Times New Roman" w:eastAsia="Times New Roman" w:cs="Times New Roman"/>
          <w:b/>
          <w:bCs/>
          <w:sz w:val="32"/>
          <w:szCs w:val="32"/>
        </w:rPr>
      </w:pPr>
      <w:r>
        <w:rPr>
          <w:rFonts w:ascii="Times New Roman" w:hAnsi="Times New Roman" w:eastAsia="Times New Roman" w:cs="Times New Roman"/>
          <w:b/>
          <w:bCs/>
          <w:sz w:val="32"/>
          <w:szCs w:val="32"/>
        </w:rPr>
        <w:t>ОСНОВНА ШКОЛА “МИЛИСАВ НИКОЛИЋ” БОЖЕВАЦ</w:t>
      </w:r>
    </w:p>
    <w:p>
      <w:pPr>
        <w:jc w:val="center"/>
        <w:rPr>
          <w:rFonts w:ascii="Times New Roman" w:hAnsi="Times New Roman" w:eastAsia="Times New Roman" w:cs="Times New Roman"/>
          <w:b/>
          <w:bCs/>
          <w:sz w:val="32"/>
          <w:szCs w:val="32"/>
        </w:rPr>
      </w:pPr>
      <w:r>
        <w:rPr>
          <w:rFonts w:ascii="Times New Roman" w:hAnsi="Times New Roman" w:eastAsia="Times New Roman" w:cs="Times New Roman"/>
          <w:b/>
          <w:bCs/>
          <w:sz w:val="32"/>
          <w:szCs w:val="32"/>
        </w:rPr>
        <w:t>Цара Душана 1, 12313 Божевац</w:t>
      </w:r>
    </w:p>
    <w:p>
      <w:pPr>
        <w:jc w:val="center"/>
        <w:rPr>
          <w:rFonts w:ascii="Times New Roman" w:hAnsi="Times New Roman" w:eastAsia="Times New Roman" w:cs="Times New Roman"/>
          <w:sz w:val="32"/>
          <w:szCs w:val="32"/>
        </w:rPr>
      </w:pPr>
      <w:r>
        <w:rPr>
          <w:rFonts w:ascii="Times New Roman" w:hAnsi="Times New Roman" w:eastAsia="Times New Roman" w:cs="Times New Roman"/>
          <w:sz w:val="32"/>
          <w:szCs w:val="32"/>
        </w:rPr>
        <w:t>Тел/факс 012/281-145</w:t>
      </w:r>
    </w:p>
    <w:p>
      <w:pPr>
        <w:jc w:val="center"/>
        <w:rPr>
          <w:rFonts w:ascii="Times New Roman" w:hAnsi="Times New Roman" w:eastAsia="Times New Roman" w:cs="Times New Roman"/>
          <w:sz w:val="32"/>
          <w:szCs w:val="32"/>
        </w:rPr>
      </w:pPr>
      <w:r>
        <w:rPr>
          <w:rFonts w:ascii="Times New Roman" w:hAnsi="Times New Roman" w:eastAsia="Times New Roman" w:cs="Times New Roman"/>
          <w:sz w:val="32"/>
          <w:szCs w:val="32"/>
        </w:rPr>
        <w:t>e-mail:osbozevac@gmail.com</w:t>
      </w:r>
    </w:p>
    <w:p>
      <w:pPr>
        <w:shd w:val="clear" w:color="auto" w:fill="FFFFFF"/>
        <w:jc w:val="center"/>
        <w:rPr>
          <w:rFonts w:ascii="Times New Roman" w:hAnsi="Times New Roman" w:eastAsia="Times New Roman" w:cs="Times New Roman"/>
          <w:sz w:val="32"/>
          <w:szCs w:val="32"/>
        </w:rPr>
      </w:pPr>
      <w:r>
        <w:fldChar w:fldCharType="begin"/>
      </w:r>
      <w:r>
        <w:instrText xml:space="preserve"> HYPERLINK "http://osmilisavnikolic.nasaskola.rs/" </w:instrText>
      </w:r>
      <w:r>
        <w:fldChar w:fldCharType="separate"/>
      </w:r>
      <w:r>
        <w:rPr>
          <w:rStyle w:val="11"/>
          <w:rFonts w:ascii="Times New Roman" w:hAnsi="Times New Roman" w:eastAsia="Times New Roman" w:cs="Times New Roman"/>
          <w:sz w:val="32"/>
          <w:szCs w:val="32"/>
        </w:rPr>
        <w:t>http://osmilisavnikolic.nasaskola.rs/</w:t>
      </w:r>
      <w:r>
        <w:rPr>
          <w:rStyle w:val="11"/>
          <w:rFonts w:ascii="Times New Roman" w:hAnsi="Times New Roman" w:eastAsia="Times New Roman" w:cs="Times New Roman"/>
          <w:sz w:val="32"/>
          <w:szCs w:val="32"/>
        </w:rPr>
        <w:fldChar w:fldCharType="end"/>
      </w:r>
    </w:p>
    <w:p>
      <w:pPr>
        <w:jc w:val="center"/>
        <w:rPr>
          <w:rFonts w:ascii="Times New Roman" w:hAnsi="Times New Roman" w:eastAsia="Times New Roman" w:cs="Times New Roman"/>
          <w:sz w:val="32"/>
          <w:szCs w:val="32"/>
        </w:rPr>
      </w:pPr>
    </w:p>
    <w:p>
      <w:pPr>
        <w:shd w:val="clear" w:color="auto" w:fill="FFFFFF"/>
        <w:jc w:val="center"/>
        <w:rPr>
          <w:rFonts w:ascii="Times New Roman" w:hAnsi="Times New Roman" w:eastAsia="Times New Roman" w:cs="Times New Roman"/>
          <w:b/>
          <w:color w:val="5B9BD5" w:themeColor="accent1"/>
          <w:sz w:val="72"/>
          <w:szCs w:val="72"/>
        </w:rPr>
      </w:pPr>
      <w:r>
        <w:rPr>
          <w:rFonts w:ascii="Times New Roman" w:hAnsi="Times New Roman" w:eastAsia="Times New Roman" w:cs="Times New Roman"/>
          <w:b/>
          <w:color w:val="5B9BD5" w:themeColor="accent1"/>
          <w:sz w:val="72"/>
          <w:szCs w:val="72"/>
        </w:rPr>
        <w:t>ГОДИШЊИ ПЛАН</w:t>
      </w:r>
    </w:p>
    <w:p>
      <w:pPr>
        <w:shd w:val="clear" w:color="auto" w:fill="FFFFFF"/>
        <w:jc w:val="center"/>
        <w:rPr>
          <w:rFonts w:ascii="Times New Roman" w:hAnsi="Times New Roman" w:eastAsia="Times New Roman" w:cs="Times New Roman"/>
          <w:b/>
          <w:color w:val="5B9BD5" w:themeColor="accent1"/>
          <w:sz w:val="72"/>
          <w:szCs w:val="72"/>
        </w:rPr>
      </w:pPr>
      <w:r>
        <w:rPr>
          <w:rFonts w:ascii="Times New Roman" w:hAnsi="Times New Roman" w:eastAsia="Times New Roman" w:cs="Times New Roman"/>
          <w:b/>
          <w:color w:val="5B9BD5" w:themeColor="accent1"/>
          <w:sz w:val="72"/>
          <w:szCs w:val="72"/>
        </w:rPr>
        <w:t>РАДА ШКОЛЕ</w:t>
      </w:r>
    </w:p>
    <w:p>
      <w:pPr>
        <w:shd w:val="clear" w:color="auto" w:fill="FFFFFF"/>
        <w:jc w:val="both"/>
        <w:rPr>
          <w:rFonts w:ascii="Times New Roman" w:hAnsi="Times New Roman" w:eastAsia="Times New Roman" w:cs="Times New Roman"/>
          <w:b/>
          <w:sz w:val="72"/>
          <w:szCs w:val="72"/>
        </w:rPr>
      </w:pPr>
    </w:p>
    <w:p>
      <w:pPr>
        <w:shd w:val="clear" w:color="auto" w:fill="FFFFFF"/>
        <w:jc w:val="center"/>
        <w:rPr>
          <w:rFonts w:ascii="Times New Roman" w:hAnsi="Times New Roman" w:eastAsia="Malgun Gothic Semilight" w:cs="Times New Roman"/>
          <w:b/>
          <w:sz w:val="32"/>
          <w:szCs w:val="32"/>
        </w:rPr>
      </w:pPr>
      <w:r>
        <w:rPr>
          <w:rFonts w:ascii="Comic Sans MS" w:hAnsi="Comic Sans MS" w:eastAsia="Comic Sans MS" w:cs="Comic Sans MS"/>
          <w:b/>
          <w:sz w:val="52"/>
          <w:szCs w:val="52"/>
        </w:rPr>
        <w:drawing>
          <wp:inline distT="0" distB="0" distL="114300" distR="114300">
            <wp:extent cx="5263515" cy="2839085"/>
            <wp:effectExtent l="0" t="0" r="13335" b="18415"/>
            <wp:docPr id="3" name="Picture 3" descr="СЛИКА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СЛИКА ШКОЛЕ"/>
                    <pic:cNvPicPr>
                      <a:picLocks noChangeAspect="1"/>
                    </pic:cNvPicPr>
                  </pic:nvPicPr>
                  <pic:blipFill>
                    <a:blip r:embed="rId10"/>
                    <a:stretch>
                      <a:fillRect/>
                    </a:stretch>
                  </pic:blipFill>
                  <pic:spPr>
                    <a:xfrm>
                      <a:off x="0" y="0"/>
                      <a:ext cx="5263515" cy="2839085"/>
                    </a:xfrm>
                    <a:prstGeom prst="rect">
                      <a:avLst/>
                    </a:prstGeom>
                  </pic:spPr>
                </pic:pic>
              </a:graphicData>
            </a:graphic>
          </wp:inline>
        </w:drawing>
      </w:r>
    </w:p>
    <w:p>
      <w:pPr>
        <w:shd w:val="clear" w:color="auto" w:fill="FFFFFF"/>
        <w:jc w:val="center"/>
        <w:rPr>
          <w:rFonts w:ascii="Times New Roman" w:hAnsi="Times New Roman" w:eastAsia="Malgun Gothic Semilight" w:cs="Times New Roman"/>
          <w:b/>
          <w:sz w:val="32"/>
          <w:szCs w:val="32"/>
        </w:rPr>
      </w:pPr>
      <w:r>
        <w:rPr>
          <w:rFonts w:ascii="Times New Roman" w:hAnsi="Times New Roman" w:eastAsia="Malgun Gothic Semilight" w:cs="Times New Roman"/>
          <w:b/>
          <w:sz w:val="32"/>
          <w:szCs w:val="32"/>
        </w:rPr>
        <w:t>ЗА ШКОЛСКУ 2022/23.ГОДИНУ</w:t>
      </w:r>
    </w:p>
    <w:p>
      <w:pPr>
        <w:shd w:val="clear" w:color="auto" w:fill="FFFFFF"/>
        <w:jc w:val="center"/>
        <w:rPr>
          <w:rFonts w:ascii="Times New Roman" w:hAnsi="Times New Roman" w:eastAsia="Malgun Gothic Semilight" w:cs="Times New Roman"/>
          <w:b/>
          <w:sz w:val="32"/>
          <w:szCs w:val="32"/>
        </w:rPr>
      </w:pPr>
    </w:p>
    <w:p>
      <w:pPr>
        <w:shd w:val="clear" w:color="auto" w:fill="FFFFFF"/>
        <w:jc w:val="center"/>
        <w:rPr>
          <w:rFonts w:ascii="Comic Sans MS" w:hAnsi="Comic Sans MS" w:eastAsia="Comic Sans MS" w:cs="Comic Sans MS"/>
          <w:b/>
          <w:sz w:val="52"/>
          <w:szCs w:val="52"/>
        </w:rPr>
      </w:pPr>
      <w:r>
        <w:rPr>
          <w:rFonts w:ascii="Times New Roman" w:hAnsi="Times New Roman" w:eastAsia="Malgun Gothic Semilight" w:cs="Times New Roman"/>
          <w:b/>
          <w:sz w:val="32"/>
          <w:szCs w:val="32"/>
        </w:rPr>
        <w:t>септембар, 2022.</w:t>
      </w:r>
      <w:r>
        <w:rPr>
          <w:rFonts w:ascii="Comic Sans MS" w:hAnsi="Comic Sans MS" w:eastAsia="Comic Sans MS" w:cs="Comic Sans MS"/>
          <w:b/>
          <w:sz w:val="52"/>
          <w:szCs w:val="52"/>
        </w:rPr>
        <w:t xml:space="preserve"> </w:t>
      </w:r>
    </w:p>
    <w:p>
      <w:pPr>
        <w:jc w:val="both"/>
        <w:rPr>
          <w:rFonts w:ascii="Times New Roman" w:hAnsi="Times New Roman" w:eastAsia="Times New Roman" w:cs="Times New Roman"/>
          <w:sz w:val="24"/>
          <w:szCs w:val="24"/>
        </w:rPr>
      </w:pPr>
    </w:p>
    <w:p>
      <w:pPr>
        <w:jc w:val="both"/>
        <w:rPr>
          <w:rFonts w:ascii="Times New Roman" w:hAnsi="Times New Roman" w:eastAsia="Times New Roman" w:cs="Times New Roman"/>
          <w:sz w:val="24"/>
          <w:szCs w:val="24"/>
        </w:rPr>
      </w:pP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На основу члана 119 тачка 2,а у вези члана 62 Закона о основама система образовања и васпитања </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(“Сл.гласник РС”,бр. 88/2017, 27/2018-др. Закон, 10/2019, 27/2018-др.закон, 6/2020. и 129/2021), Школски одбор основне школе ''Милисав Николић'' на својој седници одржаној __________. доноси свој </w:t>
      </w:r>
    </w:p>
    <w:p>
      <w:pPr>
        <w:ind w:firstLine="709"/>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ГОДИШЊИ ПЛАН РАДА ЗА ШКОЛСКУ 2022/2023. ГОДИНУ.</w:t>
      </w:r>
    </w:p>
    <w:tbl>
      <w:tblPr>
        <w:tblStyle w:val="13"/>
        <w:tblpPr w:leftFromText="180" w:rightFromText="180" w:vertAnchor="text" w:horzAnchor="page" w:tblpXSpec="center" w:tblpY="492"/>
        <w:tblOverlap w:val="never"/>
        <w:tblW w:w="84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7"/>
        <w:gridCol w:w="5810"/>
        <w:gridCol w:w="16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jc w:val="center"/>
        </w:trPr>
        <w:tc>
          <w:tcPr>
            <w:tcW w:w="967" w:type="dxa"/>
            <w:shd w:val="clear" w:color="auto" w:fill="F7CAAC" w:themeFill="accent2" w:themeFillTint="66"/>
            <w:vAlign w:val="center"/>
          </w:tcPr>
          <w:p>
            <w:pPr>
              <w:rPr>
                <w:rFonts w:ascii="Times New Roman" w:hAnsi="Times New Roman" w:eastAsia="Times New Roman" w:cs="Times New Roman"/>
              </w:rPr>
            </w:pPr>
            <w:r>
              <w:rPr>
                <w:rFonts w:ascii="Times New Roman" w:hAnsi="Times New Roman" w:eastAsia="Times New Roman" w:cs="Times New Roman"/>
              </w:rPr>
              <w:t>.бр.</w:t>
            </w:r>
          </w:p>
        </w:tc>
        <w:tc>
          <w:tcPr>
            <w:tcW w:w="5810" w:type="dxa"/>
            <w:shd w:val="clear" w:color="auto" w:fill="F7CAAC" w:themeFill="accent2" w:themeFillTint="66"/>
            <w:vAlign w:val="center"/>
          </w:tcPr>
          <w:p>
            <w:pPr>
              <w:jc w:val="center"/>
              <w:rPr>
                <w:rFonts w:ascii="Times New Roman" w:hAnsi="Times New Roman" w:eastAsia="Times New Roman" w:cs="Times New Roman"/>
              </w:rPr>
            </w:pPr>
          </w:p>
          <w:p>
            <w:pPr>
              <w:jc w:val="center"/>
              <w:rPr>
                <w:rFonts w:ascii="Times New Roman" w:hAnsi="Times New Roman" w:eastAsia="Times New Roman" w:cs="Times New Roman"/>
                <w:b/>
              </w:rPr>
            </w:pPr>
            <w:r>
              <w:rPr>
                <w:rFonts w:ascii="Times New Roman" w:hAnsi="Times New Roman" w:eastAsia="Times New Roman" w:cs="Times New Roman"/>
                <w:b/>
              </w:rPr>
              <w:t>СТРУКТУРА ГОДИШЊЕГ ПЛАНА РАДА</w:t>
            </w:r>
          </w:p>
          <w:p>
            <w:pPr>
              <w:jc w:val="center"/>
              <w:rPr>
                <w:rFonts w:ascii="Times New Roman" w:hAnsi="Times New Roman" w:eastAsia="Times New Roman" w:cs="Times New Roman"/>
              </w:rPr>
            </w:pPr>
          </w:p>
        </w:tc>
        <w:tc>
          <w:tcPr>
            <w:tcW w:w="1698" w:type="dxa"/>
            <w:shd w:val="clear" w:color="auto" w:fill="F7CAAC" w:themeFill="accent2" w:themeFillTint="66"/>
            <w:vAlign w:val="center"/>
          </w:tcPr>
          <w:p>
            <w:pPr>
              <w:jc w:val="center"/>
              <w:rPr>
                <w:rFonts w:ascii="Times New Roman" w:hAnsi="Times New Roman" w:eastAsia="Times New Roman" w:cs="Times New Roman"/>
              </w:rPr>
            </w:pPr>
            <w:r>
              <w:rPr>
                <w:rFonts w:ascii="Times New Roman" w:hAnsi="Times New Roman" w:eastAsia="Times New Roman" w:cs="Times New Roman"/>
              </w:rPr>
              <w:t>Страна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67"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1</w:t>
            </w:r>
          </w:p>
        </w:tc>
        <w:tc>
          <w:tcPr>
            <w:tcW w:w="5810" w:type="dxa"/>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УВОД</w:t>
            </w:r>
          </w:p>
          <w:p>
            <w:pPr>
              <w:rPr>
                <w:rFonts w:ascii="Times New Roman" w:hAnsi="Times New Roman" w:eastAsia="Times New Roman" w:cs="Times New Roman"/>
                <w:b/>
              </w:rPr>
            </w:pPr>
          </w:p>
        </w:tc>
        <w:tc>
          <w:tcPr>
            <w:tcW w:w="1698"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jc w:val="center"/>
        </w:trPr>
        <w:tc>
          <w:tcPr>
            <w:tcW w:w="967" w:type="dxa"/>
            <w:shd w:val="clear" w:color="auto" w:fill="auto"/>
            <w:vAlign w:val="center"/>
          </w:tcPr>
          <w:p>
            <w:pPr>
              <w:jc w:val="center"/>
              <w:rPr>
                <w:rFonts w:ascii="Times New Roman" w:hAnsi="Times New Roman" w:eastAsia="Times New Roman" w:cs="Times New Roman"/>
                <w:b/>
              </w:rPr>
            </w:pPr>
          </w:p>
          <w:p>
            <w:pPr>
              <w:jc w:val="center"/>
              <w:rPr>
                <w:rFonts w:ascii="Times New Roman" w:hAnsi="Times New Roman" w:eastAsia="Times New Roman" w:cs="Times New Roman"/>
                <w:b/>
              </w:rPr>
            </w:pPr>
            <w:r>
              <w:rPr>
                <w:rFonts w:ascii="Times New Roman" w:hAnsi="Times New Roman" w:eastAsia="Times New Roman" w:cs="Times New Roman"/>
                <w:b/>
              </w:rPr>
              <w:t>2</w:t>
            </w:r>
          </w:p>
          <w:p>
            <w:pPr>
              <w:jc w:val="center"/>
              <w:rPr>
                <w:rFonts w:ascii="Times New Roman" w:hAnsi="Times New Roman" w:eastAsia="Times New Roman" w:cs="Times New Roman"/>
                <w:b/>
              </w:rPr>
            </w:pPr>
          </w:p>
        </w:tc>
        <w:tc>
          <w:tcPr>
            <w:tcW w:w="5810" w:type="dxa"/>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УСЛОВИ РАДА ШКОЛЕ</w:t>
            </w:r>
          </w:p>
        </w:tc>
        <w:tc>
          <w:tcPr>
            <w:tcW w:w="1698"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967"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3</w:t>
            </w:r>
          </w:p>
        </w:tc>
        <w:tc>
          <w:tcPr>
            <w:tcW w:w="5810" w:type="dxa"/>
            <w:shd w:val="clear" w:color="auto" w:fill="auto"/>
            <w:vAlign w:val="center"/>
          </w:tcPr>
          <w:p>
            <w:pPr>
              <w:rPr>
                <w:rFonts w:ascii="Times New Roman" w:hAnsi="Times New Roman" w:eastAsia="Times New Roman" w:cs="Times New Roman"/>
                <w:b/>
              </w:rPr>
            </w:pPr>
          </w:p>
          <w:p>
            <w:pPr>
              <w:rPr>
                <w:rFonts w:ascii="Times New Roman" w:hAnsi="Times New Roman" w:eastAsia="Times New Roman" w:cs="Times New Roman"/>
                <w:b/>
              </w:rPr>
            </w:pPr>
            <w:r>
              <w:rPr>
                <w:rFonts w:ascii="Times New Roman" w:hAnsi="Times New Roman" w:eastAsia="Times New Roman" w:cs="Times New Roman"/>
                <w:b/>
              </w:rPr>
              <w:t>OРГAНИЗAЦИЈA  РAДA ШКOЛE</w:t>
            </w:r>
          </w:p>
          <w:p>
            <w:pPr>
              <w:rPr>
                <w:rFonts w:ascii="Times New Roman" w:hAnsi="Times New Roman" w:eastAsia="Times New Roman" w:cs="Times New Roman"/>
                <w:b/>
              </w:rPr>
            </w:pPr>
          </w:p>
        </w:tc>
        <w:tc>
          <w:tcPr>
            <w:tcW w:w="1698"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0" w:hRule="atLeast"/>
          <w:jc w:val="center"/>
        </w:trPr>
        <w:tc>
          <w:tcPr>
            <w:tcW w:w="967"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4</w:t>
            </w:r>
          </w:p>
        </w:tc>
        <w:tc>
          <w:tcPr>
            <w:tcW w:w="5810" w:type="dxa"/>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ПЛАНОВИ И ПРОГРАМИ СТРУЧНИХ ОРГАНА И СТРУЧНИХ САРАДНИКА У ШКОЛИ</w:t>
            </w:r>
          </w:p>
          <w:p>
            <w:pPr>
              <w:rPr>
                <w:rFonts w:ascii="Times New Roman" w:hAnsi="Times New Roman" w:eastAsia="Times New Roman" w:cs="Times New Roman"/>
                <w:b/>
              </w:rPr>
            </w:pPr>
          </w:p>
        </w:tc>
        <w:tc>
          <w:tcPr>
            <w:tcW w:w="1698"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jc w:val="center"/>
        </w:trPr>
        <w:tc>
          <w:tcPr>
            <w:tcW w:w="967"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5</w:t>
            </w:r>
          </w:p>
        </w:tc>
        <w:tc>
          <w:tcPr>
            <w:tcW w:w="5810" w:type="dxa"/>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ПЛАНОВИ И ПРОГРАМИ РУКОВОДЕЋИХ ОРГАНА, ОРГАНА УПРАВЉАНА И ДРУГИХ ОРГАНА У ШКОЛИ</w:t>
            </w:r>
          </w:p>
          <w:p>
            <w:pPr>
              <w:rPr>
                <w:rFonts w:ascii="Times New Roman" w:hAnsi="Times New Roman" w:eastAsia="Times New Roman" w:cs="Times New Roman"/>
                <w:b/>
              </w:rPr>
            </w:pPr>
          </w:p>
        </w:tc>
        <w:tc>
          <w:tcPr>
            <w:tcW w:w="1698"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113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967"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6</w:t>
            </w:r>
          </w:p>
        </w:tc>
        <w:tc>
          <w:tcPr>
            <w:tcW w:w="5810" w:type="dxa"/>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ИНДИВИДУАЛНИ ПЛАНОВИ И ПРОГРАМИ НАСТАВНИКА</w:t>
            </w:r>
          </w:p>
          <w:p>
            <w:pPr>
              <w:rPr>
                <w:rFonts w:ascii="Times New Roman" w:hAnsi="Times New Roman" w:eastAsia="Times New Roman" w:cs="Times New Roman"/>
                <w:b/>
              </w:rPr>
            </w:pPr>
          </w:p>
        </w:tc>
        <w:tc>
          <w:tcPr>
            <w:tcW w:w="1698"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 w:hRule="atLeast"/>
          <w:jc w:val="center"/>
        </w:trPr>
        <w:tc>
          <w:tcPr>
            <w:tcW w:w="967" w:type="dxa"/>
            <w:shd w:val="clear" w:color="auto" w:fill="auto"/>
            <w:vAlign w:val="center"/>
          </w:tcPr>
          <w:p>
            <w:pPr>
              <w:jc w:val="center"/>
              <w:rPr>
                <w:rFonts w:ascii="Times New Roman" w:hAnsi="Times New Roman" w:eastAsia="Times New Roman" w:cs="Times New Roman"/>
                <w:b/>
              </w:rPr>
            </w:pPr>
          </w:p>
          <w:p>
            <w:pPr>
              <w:jc w:val="center"/>
              <w:rPr>
                <w:rFonts w:ascii="Times New Roman" w:hAnsi="Times New Roman" w:eastAsia="Times New Roman" w:cs="Times New Roman"/>
                <w:b/>
              </w:rPr>
            </w:pPr>
            <w:r>
              <w:rPr>
                <w:rFonts w:ascii="Times New Roman" w:hAnsi="Times New Roman" w:eastAsia="Times New Roman" w:cs="Times New Roman"/>
                <w:b/>
              </w:rPr>
              <w:t>7</w:t>
            </w:r>
          </w:p>
          <w:p>
            <w:pPr>
              <w:jc w:val="center"/>
              <w:rPr>
                <w:rFonts w:ascii="Times New Roman" w:hAnsi="Times New Roman" w:eastAsia="Times New Roman" w:cs="Times New Roman"/>
                <w:b/>
              </w:rPr>
            </w:pPr>
          </w:p>
        </w:tc>
        <w:tc>
          <w:tcPr>
            <w:tcW w:w="5810" w:type="dxa"/>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ПЛАНОВИ И ПРОГРАМИ ВАННАСТАВНИХ и  СЛОБОДНОНАСТАВНИХ АКТИВНОСТИ</w:t>
            </w:r>
          </w:p>
        </w:tc>
        <w:tc>
          <w:tcPr>
            <w:tcW w:w="1698"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967"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8</w:t>
            </w:r>
          </w:p>
        </w:tc>
        <w:tc>
          <w:tcPr>
            <w:tcW w:w="5810" w:type="dxa"/>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КОМИСИЈE У ОКВИРУ НАСТАВНИЧКОГ ВЕЋА</w:t>
            </w:r>
          </w:p>
          <w:p>
            <w:pPr>
              <w:rPr>
                <w:rFonts w:ascii="Times New Roman" w:hAnsi="Times New Roman" w:eastAsia="Times New Roman" w:cs="Times New Roman"/>
                <w:b/>
              </w:rPr>
            </w:pPr>
          </w:p>
        </w:tc>
        <w:tc>
          <w:tcPr>
            <w:tcW w:w="1698"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149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atLeast"/>
          <w:jc w:val="center"/>
        </w:trPr>
        <w:tc>
          <w:tcPr>
            <w:tcW w:w="967"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9</w:t>
            </w:r>
          </w:p>
        </w:tc>
        <w:tc>
          <w:tcPr>
            <w:tcW w:w="5810" w:type="dxa"/>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ПЛАН СТРУЧНОГ УСАВРШАВАЊА</w:t>
            </w:r>
          </w:p>
          <w:p>
            <w:pPr>
              <w:rPr>
                <w:rFonts w:ascii="Times New Roman" w:hAnsi="Times New Roman" w:eastAsia="Times New Roman" w:cs="Times New Roman"/>
                <w:b/>
              </w:rPr>
            </w:pPr>
          </w:p>
        </w:tc>
        <w:tc>
          <w:tcPr>
            <w:tcW w:w="1698"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154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967"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10</w:t>
            </w:r>
          </w:p>
        </w:tc>
        <w:tc>
          <w:tcPr>
            <w:tcW w:w="5810" w:type="dxa"/>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ПРОГРАМ САРАДЊЕ СА ДРУШТВЕНОМ СРЕДИНОМ</w:t>
            </w:r>
          </w:p>
          <w:p>
            <w:pPr>
              <w:rPr>
                <w:rFonts w:ascii="Times New Roman" w:hAnsi="Times New Roman" w:eastAsia="Times New Roman" w:cs="Times New Roman"/>
                <w:b/>
              </w:rPr>
            </w:pPr>
          </w:p>
        </w:tc>
        <w:tc>
          <w:tcPr>
            <w:tcW w:w="1698"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156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2" w:hRule="atLeast"/>
          <w:jc w:val="center"/>
        </w:trPr>
        <w:tc>
          <w:tcPr>
            <w:tcW w:w="967"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11</w:t>
            </w:r>
          </w:p>
        </w:tc>
        <w:tc>
          <w:tcPr>
            <w:tcW w:w="5810" w:type="dxa"/>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b/>
              </w:rPr>
              <w:t>ПРОГРАМ ШКОЛСКОГ МАРКЕТИНГА</w:t>
            </w:r>
          </w:p>
          <w:p>
            <w:pPr>
              <w:rPr>
                <w:rFonts w:ascii="Times New Roman" w:hAnsi="Times New Roman" w:eastAsia="Times New Roman" w:cs="Times New Roman"/>
              </w:rPr>
            </w:pPr>
          </w:p>
        </w:tc>
        <w:tc>
          <w:tcPr>
            <w:tcW w:w="1698"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158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967"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12</w:t>
            </w:r>
          </w:p>
        </w:tc>
        <w:tc>
          <w:tcPr>
            <w:tcW w:w="5810" w:type="dxa"/>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ПРАЋЕЊЕ ОСТВАРИВАЊА И ЕВАЛУАЦИЈА ГОДИШЊЕГ ПЛАНА РАДА ШКОЛЕ</w:t>
            </w:r>
          </w:p>
          <w:p>
            <w:pPr>
              <w:rPr>
                <w:rFonts w:ascii="Times New Roman" w:hAnsi="Times New Roman" w:eastAsia="Times New Roman" w:cs="Times New Roman"/>
                <w:b/>
              </w:rPr>
            </w:pPr>
          </w:p>
        </w:tc>
        <w:tc>
          <w:tcPr>
            <w:tcW w:w="1698" w:type="dxa"/>
            <w:shd w:val="clear" w:color="auto" w:fill="auto"/>
            <w:vAlign w:val="center"/>
          </w:tcPr>
          <w:p>
            <w:pPr>
              <w:jc w:val="center"/>
              <w:rPr>
                <w:rFonts w:ascii="Times New Roman" w:hAnsi="Times New Roman" w:eastAsia="Times New Roman" w:cs="Times New Roman"/>
                <w:b/>
              </w:rPr>
            </w:pPr>
            <w:r>
              <w:rPr>
                <w:rFonts w:ascii="Times New Roman" w:hAnsi="Times New Roman" w:eastAsia="Times New Roman" w:cs="Times New Roman"/>
                <w:b/>
              </w:rPr>
              <w:t>159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967" w:type="dxa"/>
            <w:shd w:val="clear" w:color="auto" w:fill="F3F3F3"/>
            <w:vAlign w:val="center"/>
          </w:tcPr>
          <w:p>
            <w:pPr>
              <w:jc w:val="center"/>
              <w:rPr>
                <w:rFonts w:ascii="Times New Roman" w:hAnsi="Times New Roman" w:eastAsia="Times New Roman" w:cs="Times New Roman"/>
                <w:b/>
              </w:rPr>
            </w:pPr>
          </w:p>
        </w:tc>
        <w:tc>
          <w:tcPr>
            <w:tcW w:w="5810" w:type="dxa"/>
            <w:shd w:val="clear" w:color="auto" w:fill="F3F3F3"/>
            <w:vAlign w:val="center"/>
          </w:tcPr>
          <w:p>
            <w:pPr>
              <w:rPr>
                <w:rFonts w:ascii="Times New Roman" w:hAnsi="Times New Roman" w:eastAsia="Times New Roman" w:cs="Times New Roman"/>
                <w:b/>
                <w:sz w:val="16"/>
                <w:szCs w:val="16"/>
              </w:rPr>
            </w:pPr>
            <w:r>
              <w:rPr>
                <w:rFonts w:ascii="Times New Roman" w:hAnsi="Times New Roman" w:eastAsia="Times New Roman" w:cs="Times New Roman"/>
                <w:b/>
              </w:rPr>
              <w:t>ПРИЛОЗИ</w:t>
            </w:r>
            <w:r>
              <w:rPr>
                <w:rFonts w:ascii="Times New Roman" w:hAnsi="Times New Roman" w:eastAsia="Times New Roman" w:cs="Times New Roman"/>
                <w:b/>
                <w:sz w:val="21"/>
                <w:szCs w:val="21"/>
              </w:rPr>
              <w:t xml:space="preserve"> (</w:t>
            </w:r>
            <w:r>
              <w:rPr>
                <w:rFonts w:ascii="Times New Roman" w:hAnsi="Times New Roman" w:eastAsia="Times New Roman" w:cs="Times New Roman"/>
                <w:b/>
                <w:sz w:val="18"/>
                <w:szCs w:val="18"/>
              </w:rPr>
              <w:t xml:space="preserve">протокол поступања у </w:t>
            </w:r>
            <w:r>
              <w:rPr>
                <w:rFonts w:ascii="Times New Roman" w:hAnsi="Times New Roman" w:eastAsia="Times New Roman" w:cs="Times New Roman"/>
                <w:b/>
              </w:rPr>
              <w:t xml:space="preserve">установи у одговору на насиље, занемаривање и злостављање, распоред часова,40сатна радна недеља)                  </w:t>
            </w:r>
            <w:r>
              <w:rPr>
                <w:rFonts w:ascii="Times New Roman" w:hAnsi="Times New Roman" w:eastAsia="Times New Roman" w:cs="Times New Roman"/>
                <w:b/>
                <w:sz w:val="16"/>
                <w:szCs w:val="16"/>
              </w:rPr>
              <w:t xml:space="preserve">   </w:t>
            </w:r>
          </w:p>
          <w:p>
            <w:pPr>
              <w:rPr>
                <w:rFonts w:ascii="Times New Roman" w:hAnsi="Times New Roman" w:eastAsia="Times New Roman" w:cs="Times New Roman"/>
                <w:b/>
              </w:rPr>
            </w:pPr>
          </w:p>
        </w:tc>
        <w:tc>
          <w:tcPr>
            <w:tcW w:w="1698" w:type="dxa"/>
            <w:shd w:val="clear" w:color="auto" w:fill="F3F3F3"/>
            <w:vAlign w:val="center"/>
          </w:tcPr>
          <w:p>
            <w:pPr>
              <w:jc w:val="center"/>
              <w:rPr>
                <w:rFonts w:ascii="Times New Roman" w:hAnsi="Times New Roman" w:eastAsia="Times New Roman" w:cs="Times New Roman"/>
                <w:b/>
              </w:rPr>
            </w:pPr>
            <w:r>
              <w:rPr>
                <w:rFonts w:ascii="Times New Roman" w:hAnsi="Times New Roman" w:eastAsia="Times New Roman" w:cs="Times New Roman"/>
                <w:b/>
              </w:rPr>
              <w:t>160</w:t>
            </w:r>
          </w:p>
        </w:tc>
      </w:tr>
    </w:tbl>
    <w:p>
      <w:pPr>
        <w:ind w:firstLine="709"/>
        <w:jc w:val="both"/>
        <w:rPr>
          <w:rFonts w:ascii="Times New Roman" w:hAnsi="Times New Roman" w:eastAsia="Times New Roman" w:cs="Times New Roman"/>
          <w:b/>
          <w:sz w:val="21"/>
          <w:szCs w:val="21"/>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ind w:firstLine="709"/>
        <w:jc w:val="both"/>
        <w:rPr>
          <w:rFonts w:ascii="Times New Roman" w:hAnsi="Times New Roman" w:eastAsia="Times New Roman" w:cs="Times New Roman"/>
          <w:b/>
          <w:sz w:val="24"/>
          <w:szCs w:val="24"/>
        </w:rPr>
      </w:pPr>
    </w:p>
    <w:p>
      <w:pPr>
        <w:jc w:val="both"/>
        <w:rPr>
          <w:rFonts w:ascii="Times New Roman" w:hAnsi="Times New Roman" w:eastAsia="Times New Roman" w:cs="Times New Roman"/>
          <w:b/>
          <w:sz w:val="24"/>
          <w:szCs w:val="24"/>
        </w:rPr>
      </w:pPr>
    </w:p>
    <w:p>
      <w:pPr>
        <w:pBdr>
          <w:top w:val="single" w:color="auto" w:sz="4" w:space="1"/>
          <w:left w:val="single" w:color="auto" w:sz="4" w:space="4"/>
          <w:bottom w:val="single" w:color="auto" w:sz="4" w:space="1"/>
          <w:right w:val="single" w:color="auto" w:sz="4" w:space="4"/>
        </w:pBdr>
        <w:shd w:val="clear" w:color="auto" w:fill="FFE599" w:themeFill="accent4" w:themeFillTint="66"/>
        <w:ind w:firstLine="709"/>
        <w:jc w:val="both"/>
        <w:rPr>
          <w:rFonts w:ascii="Times New Roman" w:hAnsi="Times New Roman" w:eastAsia="Times New Roman" w:cs="Times New Roman"/>
          <w:b/>
          <w:sz w:val="24"/>
          <w:szCs w:val="24"/>
        </w:rPr>
      </w:pPr>
    </w:p>
    <w:p>
      <w:pPr>
        <w:pBdr>
          <w:top w:val="single" w:color="auto" w:sz="4" w:space="1"/>
          <w:left w:val="single" w:color="auto" w:sz="4" w:space="4"/>
          <w:bottom w:val="single" w:color="auto" w:sz="4" w:space="1"/>
          <w:right w:val="single" w:color="auto" w:sz="4" w:space="4"/>
        </w:pBdr>
        <w:shd w:val="clear" w:color="auto" w:fill="FFE599" w:themeFill="accent4" w:themeFillTint="66"/>
        <w:ind w:firstLine="709"/>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1.УВОД</w:t>
      </w:r>
    </w:p>
    <w:p>
      <w:pPr>
        <w:ind w:firstLine="709"/>
        <w:jc w:val="center"/>
        <w:rPr>
          <w:rFonts w:ascii="Times New Roman" w:hAnsi="Times New Roman" w:eastAsia="Times New Roman" w:cs="Times New Roman"/>
          <w:b/>
          <w:sz w:val="22"/>
          <w:szCs w:val="22"/>
          <w:shd w:val="clear" w:color="FFFFFF" w:fill="D9D9D9"/>
        </w:rPr>
      </w:pPr>
    </w:p>
    <w:p>
      <w:pPr>
        <w:ind w:firstLine="709"/>
        <w:jc w:val="center"/>
        <w:rPr>
          <w:rFonts w:ascii="Times New Roman" w:hAnsi="Times New Roman" w:eastAsia="Times New Roman" w:cs="Times New Roman"/>
          <w:b/>
          <w:sz w:val="22"/>
          <w:szCs w:val="22"/>
          <w:shd w:val="clear" w:color="FFFFFF" w:fill="D9D9D9"/>
        </w:rPr>
      </w:pPr>
    </w:p>
    <w:p>
      <w:pPr>
        <w:ind w:firstLine="709"/>
        <w:jc w:val="center"/>
        <w:rPr>
          <w:rFonts w:ascii="Times New Roman" w:hAnsi="Times New Roman" w:eastAsia="Times New Roman" w:cs="Times New Roman"/>
          <w:b/>
          <w:sz w:val="22"/>
          <w:szCs w:val="22"/>
          <w:shd w:val="clear" w:color="FFFFFF" w:fill="D9D9D9"/>
        </w:rPr>
      </w:pP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Законом о oсновном образовању и васпитању дефинисани су циљеви, међупредметне компетенције и исходи. </w:t>
      </w:r>
    </w:p>
    <w:p>
      <w:pPr>
        <w:ind w:firstLine="709"/>
        <w:jc w:val="both"/>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SimSun" w:cs="Times New Roman"/>
          <w:sz w:val="24"/>
          <w:szCs w:val="24"/>
        </w:rPr>
        <w:t xml:space="preserve">Циљеви образовања и васпитања истакнути су у Закону о основном образовању и васпитању („Сл. гл. РС“ , бр. 55/ 2013,101/2017-11,27/2017-3 (др.закон),10/2019/3,129/2021-8,129/2021-9(др.закон) – </w:t>
      </w:r>
      <w:r>
        <w:rPr>
          <w:rFonts w:ascii="Times New Roman" w:hAnsi="Times New Roman" w:eastAsia="SimSun" w:cs="Times New Roman"/>
          <w:b/>
          <w:bCs/>
          <w:sz w:val="24"/>
          <w:szCs w:val="24"/>
        </w:rPr>
        <w:t>члан 21</w:t>
      </w:r>
      <w:r>
        <w:rPr>
          <w:rFonts w:ascii="Times New Roman" w:hAnsi="Times New Roman" w:eastAsia="SimSun" w:cs="Times New Roman"/>
          <w:sz w:val="24"/>
          <w:szCs w:val="24"/>
        </w:rPr>
        <w:t>.</w:t>
      </w:r>
    </w:p>
    <w:p>
      <w:pPr>
        <w:ind w:firstLine="709"/>
        <w:rPr>
          <w:rFonts w:ascii="Times New Roman" w:hAnsi="Times New Roman" w:eastAsia="Times New Roman" w:cs="Times New Roman"/>
          <w:b/>
          <w:sz w:val="24"/>
          <w:szCs w:val="24"/>
        </w:rPr>
      </w:pPr>
    </w:p>
    <w:p>
      <w:pPr>
        <w:pStyle w:val="8"/>
        <w:widowControl/>
        <w:shd w:val="clear" w:color="auto" w:fill="FFFFFF"/>
        <w:spacing w:before="0" w:beforeAutospacing="0" w:after="150" w:afterAutospacing="0"/>
        <w:ind w:firstLine="480"/>
        <w:jc w:val="both"/>
        <w:rPr>
          <w:b/>
          <w:bCs/>
          <w:color w:val="333333"/>
        </w:rPr>
      </w:pPr>
      <w:r>
        <w:rPr>
          <w:b/>
          <w:bCs/>
          <w:color w:val="333333"/>
          <w:shd w:val="clear" w:color="auto" w:fill="FFFFFF"/>
        </w:rPr>
        <w:t>Основни циљеви образовања и васпитања су:</w:t>
      </w:r>
    </w:p>
    <w:p>
      <w:pPr>
        <w:pStyle w:val="8"/>
        <w:widowControl/>
        <w:shd w:val="clear" w:color="auto" w:fill="FFFFFF"/>
        <w:spacing w:before="0" w:beforeAutospacing="0" w:after="150" w:afterAutospacing="0"/>
        <w:ind w:firstLine="480"/>
        <w:jc w:val="both"/>
      </w:pPr>
      <w:r>
        <w:rPr>
          <w:shd w:val="clear" w:color="auto" w:fill="FFFFFF"/>
        </w:rPr>
        <w:t>1) обезбеђивање добробити и подршка целовитом развоју детета, ученика и одраслог;</w:t>
      </w:r>
    </w:p>
    <w:p>
      <w:pPr>
        <w:pStyle w:val="8"/>
        <w:widowControl/>
        <w:shd w:val="clear" w:color="auto" w:fill="FFFFFF"/>
        <w:spacing w:before="0" w:beforeAutospacing="0" w:after="150" w:afterAutospacing="0"/>
        <w:ind w:firstLine="480"/>
        <w:jc w:val="both"/>
      </w:pPr>
      <w:r>
        <w:rPr>
          <w:shd w:val="clear" w:color="auto" w:fill="FFFFFF"/>
        </w:rPr>
        <w:t>2) обезбеђивање подстицајног и безбедног окружења за целовити развој детета, ученика и одраслог, развијање ненасилног понашања и успостављање нулте толеранције према насиљу;</w:t>
      </w:r>
    </w:p>
    <w:p>
      <w:pPr>
        <w:pStyle w:val="8"/>
        <w:widowControl/>
        <w:shd w:val="clear" w:color="auto" w:fill="FFFFFF"/>
        <w:spacing w:before="0" w:beforeAutospacing="0" w:after="150" w:afterAutospacing="0"/>
        <w:ind w:firstLine="480"/>
        <w:jc w:val="both"/>
      </w:pPr>
      <w:r>
        <w:rPr>
          <w:shd w:val="clear" w:color="auto" w:fill="FFFFFF"/>
        </w:rPr>
        <w:t>3) шири обухват деце предшколским васпитањем и образовањем и свеобухватна укљученост ученика у систем образовања и васпитања;</w:t>
      </w:r>
    </w:p>
    <w:p>
      <w:pPr>
        <w:pStyle w:val="8"/>
        <w:widowControl/>
        <w:shd w:val="clear" w:color="auto" w:fill="FFFFFF"/>
        <w:spacing w:before="0" w:beforeAutospacing="0" w:after="150" w:afterAutospacing="0"/>
        <w:ind w:firstLine="480"/>
        <w:jc w:val="both"/>
      </w:pPr>
      <w:r>
        <w:rPr>
          <w:shd w:val="clear" w:color="auto" w:fill="FFFFFF"/>
        </w:rPr>
        <w:t>4) развијање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pPr>
        <w:pStyle w:val="8"/>
        <w:widowControl/>
        <w:shd w:val="clear" w:color="auto" w:fill="FFFFFF"/>
        <w:spacing w:before="0" w:beforeAutospacing="0" w:after="150" w:afterAutospacing="0"/>
        <w:ind w:firstLine="480"/>
        <w:jc w:val="both"/>
      </w:pPr>
      <w:r>
        <w:rPr>
          <w:shd w:val="clear" w:color="auto" w:fill="FFFFFF"/>
        </w:rPr>
        <w:t>5) развијање свести о значају одрживог развоја, заштите и очувања природе и животне средине и еколошке етике, заштите и добробити животиња;</w:t>
      </w:r>
    </w:p>
    <w:p>
      <w:pPr>
        <w:pStyle w:val="8"/>
        <w:widowControl/>
        <w:shd w:val="clear" w:color="auto" w:fill="FFFFFF"/>
        <w:spacing w:before="0" w:beforeAutospacing="0" w:after="150" w:afterAutospacing="0"/>
        <w:ind w:firstLine="480"/>
        <w:jc w:val="both"/>
      </w:pPr>
      <w:r>
        <w:rPr>
          <w:shd w:val="clear" w:color="auto" w:fill="FFFFFF"/>
        </w:rPr>
        <w:t>6) континуирано унапређивање квалитета процеса и исхода образовања и васпитања заснованог на провереним научним сазнањима и образовној пракси;</w:t>
      </w:r>
    </w:p>
    <w:p>
      <w:pPr>
        <w:pStyle w:val="8"/>
        <w:widowControl/>
        <w:shd w:val="clear" w:color="auto" w:fill="FFFFFF"/>
        <w:spacing w:before="0" w:beforeAutospacing="0" w:after="150" w:afterAutospacing="0"/>
        <w:ind w:firstLine="480"/>
        <w:jc w:val="both"/>
      </w:pPr>
      <w:r>
        <w:rPr>
          <w:shd w:val="clear" w:color="auto" w:fill="FFFFFF"/>
        </w:rPr>
        <w:t>7) развијање компетенција за сналажење и активно учешће у савременом друштву које се мења;</w:t>
      </w:r>
    </w:p>
    <w:p>
      <w:pPr>
        <w:pStyle w:val="8"/>
        <w:widowControl/>
        <w:shd w:val="clear" w:color="auto" w:fill="FFFFFF"/>
        <w:spacing w:before="0" w:beforeAutospacing="0" w:after="150" w:afterAutospacing="0"/>
        <w:ind w:firstLine="480"/>
        <w:jc w:val="both"/>
      </w:pPr>
      <w:r>
        <w:rPr>
          <w:shd w:val="clear" w:color="auto" w:fill="FFFFFF"/>
        </w:rPr>
        <w:t>8) пун интелектуални, емоционални, социјални, морални и физички развој сваког детета, ученика и одраслог, у складу са његовим узрастом, развојним потребама и интересовањима;</w:t>
      </w:r>
    </w:p>
    <w:p>
      <w:pPr>
        <w:pStyle w:val="8"/>
        <w:widowControl/>
        <w:shd w:val="clear" w:color="auto" w:fill="FFFFFF"/>
        <w:spacing w:before="0" w:beforeAutospacing="0" w:after="150" w:afterAutospacing="0"/>
        <w:ind w:firstLine="480"/>
        <w:jc w:val="both"/>
      </w:pPr>
      <w:r>
        <w:rPr>
          <w:shd w:val="clear" w:color="auto" w:fill="FFFFFF"/>
        </w:rPr>
        <w:t>9) развијање кључних компетенција за целоживотно учење, међупредметних компетенција и стручних компетенција у складу са захтевима занимања, потребама тржишта рада и развојем савремене науке и технологије;</w:t>
      </w:r>
    </w:p>
    <w:p>
      <w:pPr>
        <w:pStyle w:val="8"/>
        <w:widowControl/>
        <w:shd w:val="clear" w:color="auto" w:fill="FFFFFF"/>
        <w:spacing w:before="0" w:beforeAutospacing="0" w:after="150" w:afterAutospacing="0"/>
        <w:ind w:firstLine="480"/>
        <w:jc w:val="both"/>
      </w:pPr>
      <w:r>
        <w:rPr>
          <w:shd w:val="clear" w:color="auto" w:fill="FFFFFF"/>
        </w:rPr>
        <w:t>10) развој свести о себи,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w:t>
      </w:r>
    </w:p>
    <w:p>
      <w:pPr>
        <w:pStyle w:val="8"/>
        <w:widowControl/>
        <w:shd w:val="clear" w:color="auto" w:fill="FFFFFF"/>
        <w:spacing w:before="0" w:beforeAutospacing="0" w:after="150" w:afterAutospacing="0"/>
        <w:ind w:firstLine="480"/>
        <w:jc w:val="both"/>
      </w:pPr>
      <w:r>
        <w:rPr>
          <w:shd w:val="clear" w:color="auto" w:fill="FFFFFF"/>
        </w:rPr>
        <w:t>11) оспособљавање за доношење ваљаних одлука о избору даљег образовања и занимања, сопственог развоја и будућег живота;</w:t>
      </w:r>
    </w:p>
    <w:p>
      <w:pPr>
        <w:pStyle w:val="8"/>
        <w:widowControl/>
        <w:shd w:val="clear" w:color="auto" w:fill="FFFFFF"/>
        <w:spacing w:before="0" w:beforeAutospacing="0" w:after="150" w:afterAutospacing="0"/>
        <w:ind w:firstLine="480"/>
        <w:jc w:val="both"/>
      </w:pPr>
      <w:r>
        <w:rPr>
          <w:shd w:val="clear" w:color="auto" w:fill="FFFFFF"/>
        </w:rPr>
        <w:t>12) развијање позитивних људских вредности;</w:t>
      </w:r>
    </w:p>
    <w:p>
      <w:pPr>
        <w:pStyle w:val="8"/>
        <w:widowControl/>
        <w:shd w:val="clear" w:color="auto" w:fill="FFFFFF"/>
        <w:spacing w:before="0" w:beforeAutospacing="0" w:after="150" w:afterAutospacing="0"/>
        <w:ind w:firstLine="480"/>
        <w:jc w:val="both"/>
      </w:pPr>
      <w:r>
        <w:rPr>
          <w:shd w:val="clear" w:color="auto" w:fill="FFFFFF"/>
        </w:rPr>
        <w:t>13) развијање осећања солидарности, разумевања и конструктивне сарадње са другима и неговање другарства и пријатељства;</w:t>
      </w:r>
    </w:p>
    <w:p>
      <w:pPr>
        <w:pStyle w:val="8"/>
        <w:widowControl/>
        <w:shd w:val="clear" w:color="auto" w:fill="FFFFFF"/>
        <w:spacing w:before="0" w:beforeAutospacing="0" w:after="150" w:afterAutospacing="0"/>
        <w:ind w:firstLine="480"/>
        <w:jc w:val="both"/>
      </w:pPr>
      <w:r>
        <w:rPr>
          <w:shd w:val="clear" w:color="auto" w:fill="FFFFFF"/>
        </w:rPr>
        <w:t>14) развијање компетенција за разумевање и поштовање права детета, људских права, грађанских слобода и способности за живот у демократски уређеном и праведном друштву;</w:t>
      </w:r>
    </w:p>
    <w:p>
      <w:pPr>
        <w:pStyle w:val="8"/>
        <w:widowControl/>
        <w:shd w:val="clear" w:color="auto" w:fill="FFFFFF"/>
        <w:spacing w:before="0" w:beforeAutospacing="0" w:after="150" w:afterAutospacing="0"/>
        <w:ind w:firstLine="480"/>
        <w:jc w:val="both"/>
      </w:pPr>
      <w:r>
        <w:rPr>
          <w:shd w:val="clear" w:color="auto" w:fill="FFFFFF"/>
        </w:rPr>
        <w:t>15) развој и поштовање расне, националне, културне, језичке, верске, родне, полне и узрасне равноправности, толеранције и уважавање различитости;</w:t>
      </w:r>
    </w:p>
    <w:p>
      <w:pPr>
        <w:pStyle w:val="8"/>
        <w:widowControl/>
        <w:shd w:val="clear" w:color="auto" w:fill="FFFFFF"/>
        <w:spacing w:before="0" w:beforeAutospacing="0" w:after="150" w:afterAutospacing="0"/>
        <w:ind w:firstLine="480"/>
        <w:jc w:val="both"/>
      </w:pPr>
      <w:r>
        <w:rPr>
          <w:shd w:val="clear" w:color="auto" w:fill="FFFFFF"/>
        </w:rPr>
        <w:t>16)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pPr>
        <w:pStyle w:val="8"/>
        <w:widowControl/>
        <w:shd w:val="clear" w:color="auto" w:fill="FFFFFF"/>
        <w:spacing w:before="0" w:beforeAutospacing="0" w:after="150" w:afterAutospacing="0"/>
        <w:ind w:firstLine="480"/>
        <w:jc w:val="both"/>
      </w:pPr>
      <w:r>
        <w:rPr>
          <w:shd w:val="clear" w:color="auto" w:fill="FFFFFF"/>
        </w:rPr>
        <w:t>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w:t>
      </w:r>
    </w:p>
    <w:p>
      <w:pPr>
        <w:pStyle w:val="8"/>
        <w:widowControl/>
        <w:shd w:val="clear" w:color="auto" w:fill="FFFFFF"/>
        <w:spacing w:before="0" w:beforeAutospacing="0" w:after="150" w:afterAutospacing="0"/>
        <w:ind w:firstLine="480"/>
        <w:jc w:val="both"/>
      </w:pPr>
      <w:r>
        <w:rPr>
          <w:shd w:val="clear" w:color="auto" w:fill="FFFFFF"/>
        </w:rPr>
        <w:t>18) повећање ефикасности образовања и васпитања и унапређивање образовног нивоа становништва Републике Србије као државе засноване на знању.</w:t>
      </w:r>
    </w:p>
    <w:p>
      <w:pPr>
        <w:jc w:val="both"/>
        <w:rPr>
          <w:rFonts w:ascii="Times New Roman" w:hAnsi="Times New Roman" w:eastAsia="Times New Roman" w:cs="Times New Roman"/>
          <w:b/>
          <w:sz w:val="24"/>
          <w:szCs w:val="24"/>
        </w:rPr>
      </w:pPr>
    </w:p>
    <w:p>
      <w:pPr>
        <w:pStyle w:val="8"/>
        <w:widowControl/>
        <w:shd w:val="clear" w:color="auto" w:fill="FFFFFF"/>
        <w:spacing w:before="330" w:beforeAutospacing="0" w:after="120" w:afterAutospacing="0"/>
        <w:ind w:firstLine="480"/>
        <w:jc w:val="both"/>
        <w:rPr>
          <w:b/>
          <w:color w:val="000000" w:themeColor="text1"/>
        </w:rPr>
      </w:pPr>
      <w:r>
        <w:rPr>
          <w:b/>
          <w:color w:val="000000" w:themeColor="text1"/>
          <w:shd w:val="clear" w:color="auto" w:fill="FFFFFF"/>
        </w:rPr>
        <w:t>Исходи образовања и васпитања</w:t>
      </w:r>
    </w:p>
    <w:p>
      <w:pPr>
        <w:pStyle w:val="8"/>
        <w:widowControl/>
        <w:shd w:val="clear" w:color="auto" w:fill="FFFFFF"/>
        <w:spacing w:before="330" w:beforeAutospacing="0" w:after="120" w:afterAutospacing="0"/>
        <w:ind w:firstLine="480"/>
        <w:jc w:val="both"/>
      </w:pPr>
      <w:r>
        <w:rPr>
          <w:shd w:val="clear" w:color="auto" w:fill="FFFFFF"/>
        </w:rPr>
        <w:t>Члан 22.</w:t>
      </w:r>
    </w:p>
    <w:p>
      <w:pPr>
        <w:pStyle w:val="8"/>
        <w:widowControl/>
        <w:shd w:val="clear" w:color="auto" w:fill="FFFFFF"/>
        <w:spacing w:before="0" w:beforeAutospacing="0" w:after="150" w:afterAutospacing="0"/>
        <w:ind w:firstLine="480"/>
        <w:jc w:val="both"/>
      </w:pPr>
      <w:r>
        <w:rPr>
          <w:shd w:val="clear" w:color="auto" w:fill="FFFFFF"/>
        </w:rPr>
        <w:t>Након завршетка основног образовања и васпитања ученици ће:</w:t>
      </w:r>
    </w:p>
    <w:p>
      <w:pPr>
        <w:pStyle w:val="8"/>
        <w:widowControl/>
        <w:shd w:val="clear" w:color="auto" w:fill="FFFFFF"/>
        <w:spacing w:before="0" w:beforeAutospacing="0" w:after="150" w:afterAutospacing="0"/>
        <w:ind w:firstLine="480"/>
        <w:jc w:val="both"/>
      </w:pPr>
      <w:r>
        <w:rPr>
          <w:shd w:val="clear" w:color="auto" w:fill="FFFFFF"/>
        </w:rPr>
        <w:t>1) имати усвојен интегрисани систем научно заснованих знања о природи и друштву и бити способни да тако стечена знања примењују и размењују;</w:t>
      </w:r>
    </w:p>
    <w:p>
      <w:pPr>
        <w:pStyle w:val="8"/>
        <w:widowControl/>
        <w:shd w:val="clear" w:color="auto" w:fill="FFFFFF"/>
        <w:spacing w:before="0" w:beforeAutospacing="0" w:after="150" w:afterAutospacing="0"/>
        <w:ind w:firstLine="480"/>
        <w:jc w:val="both"/>
      </w:pPr>
      <w:r>
        <w:rPr>
          <w:shd w:val="clear" w:color="auto" w:fill="FFFFFF"/>
        </w:rPr>
        <w:t>2) умети да ефикасно усмено и писмено комуницирају на српском, односно на српском и језику националне мањине и најмање једном страном језику користећи се разноврсним вербалним, визуелним и симболичким средствима;</w:t>
      </w:r>
    </w:p>
    <w:p>
      <w:pPr>
        <w:pStyle w:val="8"/>
        <w:widowControl/>
        <w:shd w:val="clear" w:color="auto" w:fill="FFFFFF"/>
        <w:spacing w:before="0" w:beforeAutospacing="0" w:after="150" w:afterAutospacing="0"/>
        <w:ind w:firstLine="480"/>
        <w:jc w:val="both"/>
      </w:pPr>
      <w:r>
        <w:rPr>
          <w:shd w:val="clear" w:color="auto" w:fill="FFFFFF"/>
        </w:rPr>
        <w:t>3) бити функционално писмени у математичком, научном и финансијском домену;</w:t>
      </w:r>
    </w:p>
    <w:p>
      <w:pPr>
        <w:pStyle w:val="8"/>
        <w:widowControl/>
        <w:shd w:val="clear" w:color="auto" w:fill="FFFFFF"/>
        <w:spacing w:before="0" w:beforeAutospacing="0" w:after="150" w:afterAutospacing="0"/>
        <w:ind w:firstLine="480"/>
        <w:jc w:val="both"/>
      </w:pPr>
      <w:r>
        <w:rPr>
          <w:shd w:val="clear" w:color="auto" w:fill="FFFFFF"/>
        </w:rPr>
        <w:t>4) умети да ефикасно и критички користе научна знања и технологију, уз показивање одговорности према свом животу, животу других и животној средини;</w:t>
      </w:r>
    </w:p>
    <w:p>
      <w:pPr>
        <w:pStyle w:val="8"/>
        <w:widowControl/>
        <w:shd w:val="clear" w:color="auto" w:fill="FFFFFF"/>
        <w:spacing w:before="0" w:beforeAutospacing="0" w:after="150" w:afterAutospacing="0"/>
        <w:ind w:firstLine="480"/>
        <w:jc w:val="both"/>
      </w:pPr>
      <w:r>
        <w:rPr>
          <w:shd w:val="clear" w:color="auto" w:fill="FFFFFF"/>
        </w:rPr>
        <w:t>5) бити способни да разумеју различите форме уметничког изражавања и да их користе за сопствено изражавање;</w:t>
      </w:r>
    </w:p>
    <w:p>
      <w:pPr>
        <w:pStyle w:val="8"/>
        <w:widowControl/>
        <w:shd w:val="clear" w:color="auto" w:fill="FFFFFF"/>
        <w:spacing w:before="0" w:beforeAutospacing="0" w:after="150" w:afterAutospacing="0"/>
        <w:ind w:firstLine="480"/>
        <w:jc w:val="both"/>
      </w:pPr>
      <w:r>
        <w:rPr>
          <w:shd w:val="clear" w:color="auto" w:fill="FFFFFF"/>
        </w:rPr>
        <w:t>6) бити оспособљени за самостално учење;</w:t>
      </w:r>
    </w:p>
    <w:p>
      <w:pPr>
        <w:pStyle w:val="8"/>
        <w:widowControl/>
        <w:shd w:val="clear" w:color="auto" w:fill="FFFFFF"/>
        <w:spacing w:before="0" w:beforeAutospacing="0" w:after="150" w:afterAutospacing="0"/>
        <w:ind w:firstLine="480"/>
        <w:jc w:val="both"/>
      </w:pPr>
      <w:r>
        <w:rPr>
          <w:shd w:val="clear" w:color="auto" w:fill="FFFFFF"/>
        </w:rPr>
        <w:t>7) бити способни да прикупљају, анализирају и критички процењују информације;</w:t>
      </w:r>
    </w:p>
    <w:p>
      <w:pPr>
        <w:pStyle w:val="8"/>
        <w:widowControl/>
        <w:shd w:val="clear" w:color="auto" w:fill="FFFFFF"/>
        <w:spacing w:before="0" w:beforeAutospacing="0" w:after="150" w:afterAutospacing="0"/>
        <w:ind w:firstLine="480"/>
        <w:jc w:val="both"/>
      </w:pPr>
      <w:r>
        <w:rPr>
          <w:shd w:val="clear" w:color="auto" w:fill="FFFFFF"/>
        </w:rPr>
        <w:t>8) моћи да идентификују и решавају проблеме и доносе одлуке користећи критичко и креативно мишљење и релевантна знања;</w:t>
      </w:r>
    </w:p>
    <w:p>
      <w:pPr>
        <w:pStyle w:val="8"/>
        <w:widowControl/>
        <w:shd w:val="clear" w:color="auto" w:fill="FFFFFF"/>
        <w:spacing w:before="0" w:beforeAutospacing="0" w:after="150" w:afterAutospacing="0"/>
        <w:ind w:firstLine="480"/>
        <w:jc w:val="both"/>
      </w:pPr>
      <w:r>
        <w:rPr>
          <w:shd w:val="clear" w:color="auto" w:fill="FFFFFF"/>
        </w:rPr>
        <w:t>9) бити спремни да прихвате изазове и промене уз одговоран однос према себи и својим активностима;</w:t>
      </w:r>
    </w:p>
    <w:p>
      <w:pPr>
        <w:pStyle w:val="8"/>
        <w:widowControl/>
        <w:shd w:val="clear" w:color="auto" w:fill="FFFFFF"/>
        <w:spacing w:before="0" w:beforeAutospacing="0" w:after="150" w:afterAutospacing="0"/>
        <w:ind w:firstLine="480"/>
        <w:jc w:val="both"/>
        <w:rPr>
          <w:bCs/>
        </w:rPr>
      </w:pPr>
      <w:r>
        <w:rPr>
          <w:shd w:val="clear" w:color="auto" w:fill="FFFFFF"/>
        </w:rPr>
        <w:t>10) бити одговорни према сопственом здрављу и његовом очувању</w:t>
      </w:r>
      <w:r>
        <w:rPr>
          <w:b/>
          <w:shd w:val="clear" w:color="auto" w:fill="FFFFFF"/>
        </w:rPr>
        <w:t xml:space="preserve">, </w:t>
      </w:r>
      <w:r>
        <w:rPr>
          <w:bCs/>
          <w:shd w:val="clear" w:color="auto" w:fill="FFFFFF"/>
        </w:rPr>
        <w:t>примењивати усвојене здравствене навике неопходне за активан и здрав животни стил;</w:t>
      </w:r>
    </w:p>
    <w:p>
      <w:pPr>
        <w:pStyle w:val="8"/>
        <w:widowControl/>
        <w:shd w:val="clear" w:color="auto" w:fill="FFFFFF"/>
        <w:spacing w:before="0" w:beforeAutospacing="0" w:after="150" w:afterAutospacing="0"/>
        <w:ind w:firstLine="480"/>
        <w:jc w:val="both"/>
      </w:pPr>
      <w:r>
        <w:rPr>
          <w:shd w:val="clear" w:color="auto" w:fill="FFFFFF"/>
        </w:rPr>
        <w:t>11) умети да препознају и уваже људска и дечја права и бити способни да активно учествују у њиховом остваривању;</w:t>
      </w:r>
    </w:p>
    <w:p>
      <w:pPr>
        <w:pStyle w:val="8"/>
        <w:widowControl/>
        <w:shd w:val="clear" w:color="auto" w:fill="FFFFFF"/>
        <w:spacing w:before="0" w:beforeAutospacing="0" w:after="150" w:afterAutospacing="0"/>
        <w:ind w:firstLine="480"/>
        <w:jc w:val="both"/>
      </w:pPr>
      <w:r>
        <w:rPr>
          <w:shd w:val="clear" w:color="auto" w:fill="FFFFFF"/>
        </w:rPr>
        <w:t>12) имати развијено осећање припадности сопственој породици, нацији и култури, познавати сопствену традицију и доприносити њеном очувању и развоју;</w:t>
      </w:r>
    </w:p>
    <w:p>
      <w:pPr>
        <w:pStyle w:val="8"/>
        <w:widowControl/>
        <w:shd w:val="clear" w:color="auto" w:fill="FFFFFF"/>
        <w:spacing w:before="0" w:beforeAutospacing="0" w:after="150" w:afterAutospacing="0"/>
        <w:ind w:firstLine="480"/>
        <w:jc w:val="both"/>
      </w:pPr>
      <w:r>
        <w:rPr>
          <w:shd w:val="clear" w:color="auto" w:fill="FFFFFF"/>
        </w:rPr>
        <w:t>13) знати и поштовати традицију, идентитет и културу других заједница и бити способни да сарађују са њиховим припадницима;</w:t>
      </w:r>
    </w:p>
    <w:p>
      <w:pPr>
        <w:pStyle w:val="8"/>
        <w:widowControl/>
        <w:shd w:val="clear" w:color="auto" w:fill="FFFFFF"/>
        <w:spacing w:before="0" w:beforeAutospacing="0" w:after="150" w:afterAutospacing="0"/>
        <w:ind w:firstLine="480"/>
        <w:jc w:val="both"/>
      </w:pPr>
      <w:r>
        <w:rPr>
          <w:shd w:val="clear" w:color="auto" w:fill="FFFFFF"/>
        </w:rPr>
        <w:t>14) бити способни да ефикасно и конструктивно раде као чланови тима, групе, организације и заједнице.</w:t>
      </w:r>
    </w:p>
    <w:p>
      <w:pPr>
        <w:pStyle w:val="8"/>
        <w:widowControl/>
        <w:shd w:val="clear" w:color="auto" w:fill="FFFFFF"/>
        <w:spacing w:before="0" w:beforeAutospacing="0" w:after="150" w:afterAutospacing="0"/>
        <w:ind w:firstLine="480"/>
        <w:jc w:val="both"/>
      </w:pPr>
      <w:r>
        <w:rPr>
          <w:shd w:val="clear" w:color="auto" w:fill="FFFFFF"/>
        </w:rPr>
        <w:t>*Службени гласник РС, број 101/2017</w:t>
      </w:r>
    </w:p>
    <w:p>
      <w:pPr>
        <w:pStyle w:val="8"/>
        <w:widowControl/>
        <w:shd w:val="clear" w:color="auto" w:fill="FFFFFF"/>
        <w:spacing w:before="0" w:beforeAutospacing="0" w:after="150" w:afterAutospacing="0"/>
        <w:ind w:firstLine="480"/>
        <w:jc w:val="both"/>
      </w:pPr>
    </w:p>
    <w:p>
      <w:pPr>
        <w:pStyle w:val="8"/>
        <w:widowControl/>
        <w:shd w:val="clear" w:color="auto" w:fill="FFFFFF"/>
        <w:spacing w:before="330" w:beforeAutospacing="0" w:after="120" w:afterAutospacing="0"/>
        <w:ind w:firstLine="480"/>
        <w:jc w:val="both"/>
        <w:rPr>
          <w:b/>
          <w:color w:val="333333"/>
        </w:rPr>
      </w:pPr>
      <w:r>
        <w:rPr>
          <w:b/>
          <w:color w:val="333333"/>
          <w:shd w:val="clear" w:color="auto" w:fill="FFFFFF"/>
        </w:rPr>
        <w:t>Опште међупредметне компетенције</w:t>
      </w:r>
    </w:p>
    <w:p>
      <w:pPr>
        <w:pStyle w:val="8"/>
        <w:widowControl/>
        <w:shd w:val="clear" w:color="auto" w:fill="FFFFFF"/>
        <w:spacing w:before="330" w:beforeAutospacing="0" w:after="120" w:afterAutospacing="0"/>
        <w:ind w:firstLine="480"/>
        <w:jc w:val="both"/>
      </w:pPr>
      <w:r>
        <w:rPr>
          <w:shd w:val="clear" w:color="auto" w:fill="FFFFFF"/>
        </w:rPr>
        <w:t>Члан 21а.</w:t>
      </w:r>
    </w:p>
    <w:p>
      <w:pPr>
        <w:pStyle w:val="8"/>
        <w:widowControl/>
        <w:shd w:val="clear" w:color="auto" w:fill="FFFFFF"/>
        <w:spacing w:before="0" w:beforeAutospacing="0" w:after="150" w:afterAutospacing="0"/>
        <w:ind w:firstLine="480"/>
        <w:jc w:val="both"/>
      </w:pPr>
      <w:r>
        <w:rPr>
          <w:shd w:val="clear" w:color="auto" w:fill="FFFFFF"/>
        </w:rPr>
        <w:t>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w:t>
      </w:r>
    </w:p>
    <w:p>
      <w:pPr>
        <w:pStyle w:val="8"/>
        <w:widowControl/>
        <w:shd w:val="clear" w:color="auto" w:fill="FFFFFF"/>
        <w:spacing w:before="0" w:beforeAutospacing="0" w:after="150" w:afterAutospacing="0"/>
        <w:ind w:firstLine="480"/>
        <w:jc w:val="both"/>
      </w:pPr>
      <w:r>
        <w:rPr>
          <w:shd w:val="clear" w:color="auto" w:fill="FFFFFF"/>
        </w:rPr>
        <w:t>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неопходне су свим ученицима за лично остварење и развој, као и укључивање у друштвене токове и запошљавање и чине основу за целоживотно учење.</w:t>
      </w:r>
    </w:p>
    <w:p>
      <w:pPr>
        <w:pStyle w:val="8"/>
        <w:widowControl/>
        <w:shd w:val="clear" w:color="auto" w:fill="FFFFFF"/>
        <w:spacing w:before="0" w:beforeAutospacing="0" w:after="150" w:afterAutospacing="0"/>
        <w:ind w:firstLine="480"/>
        <w:jc w:val="both"/>
      </w:pPr>
      <w:r>
        <w:rPr>
          <w:shd w:val="clear" w:color="auto" w:fill="FFFFFF"/>
        </w:rPr>
        <w:t>Опште међупредметне компетенције за крај обавезног основног образовања и васпитања у Републици Србији, су:</w:t>
      </w:r>
    </w:p>
    <w:p>
      <w:pPr>
        <w:pStyle w:val="8"/>
        <w:widowControl/>
        <w:shd w:val="clear" w:color="auto" w:fill="FFFFFF"/>
        <w:spacing w:before="0" w:beforeAutospacing="0" w:after="150" w:afterAutospacing="0"/>
        <w:ind w:firstLine="480"/>
        <w:jc w:val="both"/>
      </w:pPr>
      <w:r>
        <w:rPr>
          <w:shd w:val="clear" w:color="auto" w:fill="FFFFFF"/>
        </w:rPr>
        <w:t>1) компетенција за учење;</w:t>
      </w:r>
    </w:p>
    <w:p>
      <w:pPr>
        <w:pStyle w:val="8"/>
        <w:widowControl/>
        <w:shd w:val="clear" w:color="auto" w:fill="FFFFFF"/>
        <w:spacing w:before="0" w:beforeAutospacing="0" w:after="150" w:afterAutospacing="0"/>
        <w:ind w:firstLine="480"/>
        <w:jc w:val="both"/>
      </w:pPr>
      <w:r>
        <w:rPr>
          <w:shd w:val="clear" w:color="auto" w:fill="FFFFFF"/>
        </w:rPr>
        <w:t>2) одговорно учешће у демократском друштву;</w:t>
      </w:r>
    </w:p>
    <w:p>
      <w:pPr>
        <w:pStyle w:val="8"/>
        <w:widowControl/>
        <w:shd w:val="clear" w:color="auto" w:fill="FFFFFF"/>
        <w:spacing w:before="0" w:beforeAutospacing="0" w:after="150" w:afterAutospacing="0"/>
        <w:ind w:firstLine="480"/>
        <w:jc w:val="both"/>
      </w:pPr>
      <w:r>
        <w:rPr>
          <w:shd w:val="clear" w:color="auto" w:fill="FFFFFF"/>
        </w:rPr>
        <w:t>3) естетичка компетенција;</w:t>
      </w:r>
    </w:p>
    <w:p>
      <w:pPr>
        <w:pStyle w:val="8"/>
        <w:widowControl/>
        <w:shd w:val="clear" w:color="auto" w:fill="FFFFFF"/>
        <w:spacing w:before="0" w:beforeAutospacing="0" w:after="150" w:afterAutospacing="0"/>
        <w:ind w:firstLine="480"/>
        <w:jc w:val="both"/>
      </w:pPr>
      <w:r>
        <w:rPr>
          <w:shd w:val="clear" w:color="auto" w:fill="FFFFFF"/>
        </w:rPr>
        <w:t>4) комуникација;</w:t>
      </w:r>
    </w:p>
    <w:p>
      <w:pPr>
        <w:pStyle w:val="8"/>
        <w:widowControl/>
        <w:shd w:val="clear" w:color="auto" w:fill="FFFFFF"/>
        <w:spacing w:before="0" w:beforeAutospacing="0" w:after="150" w:afterAutospacing="0"/>
        <w:ind w:firstLine="480"/>
        <w:jc w:val="both"/>
      </w:pPr>
      <w:r>
        <w:rPr>
          <w:shd w:val="clear" w:color="auto" w:fill="FFFFFF"/>
        </w:rPr>
        <w:t>5) одговоран однос према околини;</w:t>
      </w:r>
    </w:p>
    <w:p>
      <w:pPr>
        <w:pStyle w:val="8"/>
        <w:widowControl/>
        <w:shd w:val="clear" w:color="auto" w:fill="FFFFFF"/>
        <w:spacing w:before="0" w:beforeAutospacing="0" w:after="150" w:afterAutospacing="0"/>
        <w:ind w:firstLine="480"/>
        <w:jc w:val="both"/>
      </w:pPr>
      <w:r>
        <w:rPr>
          <w:shd w:val="clear" w:color="auto" w:fill="FFFFFF"/>
        </w:rPr>
        <w:t>6) одговоран однос према здрављу;</w:t>
      </w:r>
    </w:p>
    <w:p>
      <w:pPr>
        <w:pStyle w:val="8"/>
        <w:widowControl/>
        <w:shd w:val="clear" w:color="auto" w:fill="FFFFFF"/>
        <w:spacing w:before="0" w:beforeAutospacing="0" w:after="150" w:afterAutospacing="0"/>
        <w:ind w:firstLine="480"/>
        <w:jc w:val="both"/>
      </w:pPr>
      <w:r>
        <w:rPr>
          <w:shd w:val="clear" w:color="auto" w:fill="FFFFFF"/>
        </w:rPr>
        <w:t>7) предузимљивост и оријентација ка предузетништву;</w:t>
      </w:r>
    </w:p>
    <w:p>
      <w:pPr>
        <w:pStyle w:val="8"/>
        <w:widowControl/>
        <w:shd w:val="clear" w:color="auto" w:fill="FFFFFF"/>
        <w:spacing w:before="0" w:beforeAutospacing="0" w:after="150" w:afterAutospacing="0"/>
        <w:ind w:firstLine="480"/>
        <w:jc w:val="both"/>
      </w:pPr>
      <w:r>
        <w:rPr>
          <w:shd w:val="clear" w:color="auto" w:fill="FFFFFF"/>
        </w:rPr>
        <w:t>8) рад са подацима и информацијама;</w:t>
      </w:r>
    </w:p>
    <w:p>
      <w:pPr>
        <w:pStyle w:val="8"/>
        <w:widowControl/>
        <w:shd w:val="clear" w:color="auto" w:fill="FFFFFF"/>
        <w:spacing w:before="0" w:beforeAutospacing="0" w:after="150" w:afterAutospacing="0"/>
        <w:ind w:firstLine="480"/>
        <w:jc w:val="both"/>
      </w:pPr>
      <w:r>
        <w:rPr>
          <w:shd w:val="clear" w:color="auto" w:fill="FFFFFF"/>
        </w:rPr>
        <w:t>9) решавање проблема;</w:t>
      </w:r>
    </w:p>
    <w:p>
      <w:pPr>
        <w:pStyle w:val="8"/>
        <w:widowControl/>
        <w:shd w:val="clear" w:color="auto" w:fill="FFFFFF"/>
        <w:spacing w:before="0" w:beforeAutospacing="0" w:after="150" w:afterAutospacing="0"/>
        <w:ind w:firstLine="480"/>
        <w:jc w:val="both"/>
      </w:pPr>
      <w:r>
        <w:rPr>
          <w:shd w:val="clear" w:color="auto" w:fill="FFFFFF"/>
        </w:rPr>
        <w:t>10) сарадња;</w:t>
      </w:r>
    </w:p>
    <w:p>
      <w:pPr>
        <w:pStyle w:val="8"/>
        <w:widowControl/>
        <w:shd w:val="clear" w:color="auto" w:fill="FFFFFF"/>
        <w:spacing w:before="0" w:beforeAutospacing="0" w:after="150" w:afterAutospacing="0"/>
        <w:ind w:firstLine="480"/>
        <w:jc w:val="both"/>
      </w:pPr>
      <w:r>
        <w:rPr>
          <w:shd w:val="clear" w:color="auto" w:fill="FFFFFF"/>
        </w:rPr>
        <w:t>11) дигитална компетенција.</w:t>
      </w:r>
    </w:p>
    <w:p>
      <w:pPr>
        <w:jc w:val="both"/>
        <w:rPr>
          <w:rFonts w:ascii="Times New Roman" w:hAnsi="Times New Roman" w:eastAsia="Times New Roman" w:cs="Times New Roman"/>
          <w:b/>
          <w:sz w:val="24"/>
          <w:szCs w:val="24"/>
        </w:rPr>
      </w:pPr>
    </w:p>
    <w:p>
      <w:pPr>
        <w:jc w:val="both"/>
        <w:rPr>
          <w:rFonts w:ascii="Times New Roman" w:hAnsi="Times New Roman" w:eastAsia="Times New Roman" w:cs="Times New Roman"/>
          <w:sz w:val="24"/>
          <w:szCs w:val="24"/>
        </w:rPr>
      </w:pPr>
    </w:p>
    <w:p>
      <w:pPr>
        <w:jc w:val="both"/>
        <w:rPr>
          <w:rFonts w:ascii="Times New Roman" w:hAnsi="Times New Roman" w:eastAsia="Times New Roman" w:cs="Times New Roman"/>
          <w:sz w:val="24"/>
          <w:szCs w:val="24"/>
        </w:rPr>
      </w:pPr>
    </w:p>
    <w:p>
      <w:pPr>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Посебни задаци</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Основна школа ''Милисав Николић'' у Божевцу држаће се основних циљева и законских одредби школског програма а акценат ће ставити на следеће задатке:</w:t>
      </w:r>
    </w:p>
    <w:p>
      <w:pPr>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У оквиру школског развојног планирања– током ове школске године акценат ће бити на:</w:t>
      </w:r>
    </w:p>
    <w:p>
      <w:pPr>
        <w:widowControl/>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Етосу</w:t>
      </w:r>
    </w:p>
    <w:p>
      <w:pPr>
        <w:widowControl/>
        <w:jc w:val="both"/>
        <w:rPr>
          <w:color w:val="000000"/>
          <w:sz w:val="24"/>
          <w:szCs w:val="24"/>
        </w:rPr>
      </w:pPr>
      <w:r>
        <w:rPr>
          <w:rFonts w:ascii="Times New Roman" w:hAnsi="Times New Roman" w:eastAsia="Times New Roman" w:cs="Times New Roman"/>
          <w:color w:val="000000"/>
          <w:sz w:val="24"/>
          <w:szCs w:val="24"/>
        </w:rPr>
        <w:t>Док ће остале области бити акцентоване у наредним годинама (видети у развојном плану школе)</w:t>
      </w:r>
    </w:p>
    <w:p>
      <w:pPr>
        <w:ind w:firstLine="709"/>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У оквиру самовредновања и вредновања рада школе </w:t>
      </w:r>
      <w:r>
        <w:rPr>
          <w:rFonts w:ascii="Times New Roman" w:hAnsi="Times New Roman" w:eastAsia="Times New Roman" w:cs="Times New Roman"/>
          <w:sz w:val="24"/>
          <w:szCs w:val="24"/>
        </w:rPr>
        <w:t>ће се започети нови циклус самовредновања, по извршеном снимању стања са свим интересним групама – наставници, ученици, родитељи и локална самоуправа. Ове школске године школа ће вредновати област Етос.</w:t>
      </w:r>
    </w:p>
    <w:p>
      <w:pPr>
        <w:ind w:firstLine="709"/>
        <w:jc w:val="both"/>
        <w:rPr>
          <w:rFonts w:ascii="Times New Roman" w:hAnsi="Times New Roman" w:eastAsia="Times New Roman" w:cs="Times New Roman"/>
          <w:b/>
          <w:bCs/>
          <w:sz w:val="24"/>
          <w:szCs w:val="24"/>
        </w:rPr>
      </w:pPr>
    </w:p>
    <w:p>
      <w:pPr>
        <w:ind w:firstLine="709"/>
        <w:jc w:val="both"/>
        <w:rPr>
          <w:rFonts w:ascii="Times New Roman" w:hAnsi="Times New Roman" w:eastAsia="Times New Roman" w:cs="Times New Roman"/>
          <w:b/>
          <w:bCs/>
          <w:sz w:val="24"/>
          <w:szCs w:val="24"/>
        </w:rPr>
      </w:pPr>
    </w:p>
    <w:p>
      <w:pPr>
        <w:ind w:firstLine="709"/>
        <w:jc w:val="both"/>
        <w:rPr>
          <w:rFonts w:ascii="Times New Roman" w:hAnsi="Times New Roman" w:eastAsia="Times New Roman" w:cs="Times New Roman"/>
          <w:b/>
          <w:bCs/>
          <w:color w:val="C00000"/>
          <w:sz w:val="24"/>
          <w:szCs w:val="24"/>
        </w:rPr>
      </w:pPr>
    </w:p>
    <w:p>
      <w:pPr>
        <w:ind w:firstLine="709"/>
        <w:jc w:val="both"/>
        <w:rPr>
          <w:rFonts w:ascii="Times New Roman" w:hAnsi="Times New Roman" w:eastAsia="Times New Roman" w:cs="Times New Roman"/>
          <w:b/>
          <w:bCs/>
          <w:color w:val="C00000"/>
          <w:sz w:val="24"/>
          <w:szCs w:val="24"/>
        </w:rPr>
      </w:pPr>
    </w:p>
    <w:p>
      <w:pPr>
        <w:ind w:firstLine="709"/>
        <w:jc w:val="both"/>
        <w:rPr>
          <w:rFonts w:ascii="Times New Roman" w:hAnsi="Times New Roman" w:eastAsia="Times New Roman" w:cs="Times New Roman"/>
          <w:b/>
          <w:bCs/>
          <w:color w:val="C00000"/>
          <w:sz w:val="24"/>
          <w:szCs w:val="24"/>
        </w:rPr>
      </w:pPr>
    </w:p>
    <w:p>
      <w:pPr>
        <w:ind w:firstLine="709"/>
        <w:jc w:val="both"/>
        <w:rPr>
          <w:rFonts w:ascii="Times New Roman" w:hAnsi="Times New Roman" w:eastAsia="Times New Roman" w:cs="Times New Roman"/>
          <w:b/>
          <w:bCs/>
          <w:color w:val="C00000"/>
          <w:sz w:val="24"/>
          <w:szCs w:val="24"/>
        </w:rPr>
      </w:pPr>
    </w:p>
    <w:p>
      <w:pPr>
        <w:ind w:firstLine="709"/>
        <w:jc w:val="both"/>
        <w:rPr>
          <w:rFonts w:ascii="Times New Roman" w:hAnsi="Times New Roman" w:eastAsia="Times New Roman" w:cs="Times New Roman"/>
          <w:b/>
          <w:bCs/>
          <w:color w:val="C00000"/>
          <w:sz w:val="24"/>
          <w:szCs w:val="24"/>
        </w:rPr>
      </w:pPr>
    </w:p>
    <w:p>
      <w:pPr>
        <w:ind w:firstLine="709"/>
        <w:jc w:val="both"/>
        <w:rPr>
          <w:rFonts w:ascii="Times New Roman" w:hAnsi="Times New Roman" w:eastAsia="Times New Roman" w:cs="Times New Roman"/>
          <w:b/>
          <w:bCs/>
          <w:color w:val="C00000"/>
          <w:sz w:val="24"/>
          <w:szCs w:val="24"/>
        </w:rPr>
      </w:pPr>
    </w:p>
    <w:p>
      <w:pPr>
        <w:ind w:firstLine="709"/>
        <w:jc w:val="both"/>
        <w:rPr>
          <w:rFonts w:ascii="Times New Roman" w:hAnsi="Times New Roman" w:eastAsia="Times New Roman" w:cs="Times New Roman"/>
          <w:b/>
          <w:bCs/>
          <w:color w:val="C00000"/>
          <w:sz w:val="24"/>
          <w:szCs w:val="24"/>
        </w:rPr>
      </w:pPr>
    </w:p>
    <w:p>
      <w:pPr>
        <w:ind w:firstLine="709"/>
        <w:jc w:val="both"/>
        <w:rPr>
          <w:rFonts w:ascii="Times New Roman" w:hAnsi="Times New Roman" w:eastAsia="Times New Roman" w:cs="Times New Roman"/>
          <w:b/>
          <w:bCs/>
          <w:color w:val="C00000"/>
          <w:sz w:val="24"/>
          <w:szCs w:val="24"/>
        </w:rPr>
      </w:pPr>
    </w:p>
    <w:p>
      <w:pPr>
        <w:ind w:firstLine="709"/>
        <w:jc w:val="both"/>
        <w:rPr>
          <w:rFonts w:ascii="Times New Roman" w:hAnsi="Times New Roman" w:eastAsia="Times New Roman" w:cs="Times New Roman"/>
          <w:b/>
          <w:bCs/>
          <w:color w:val="C00000"/>
          <w:sz w:val="24"/>
          <w:szCs w:val="24"/>
        </w:rPr>
      </w:pPr>
    </w:p>
    <w:p>
      <w:pPr>
        <w:ind w:firstLine="709"/>
        <w:jc w:val="both"/>
        <w:rPr>
          <w:rFonts w:ascii="Times New Roman" w:hAnsi="Times New Roman" w:eastAsia="Times New Roman" w:cs="Times New Roman"/>
          <w:b/>
          <w:bCs/>
          <w:color w:val="C00000"/>
          <w:sz w:val="24"/>
          <w:szCs w:val="24"/>
        </w:rPr>
      </w:pPr>
    </w:p>
    <w:p>
      <w:pPr>
        <w:ind w:firstLine="709"/>
        <w:jc w:val="both"/>
        <w:rPr>
          <w:rFonts w:ascii="Times New Roman" w:hAnsi="Times New Roman" w:eastAsia="Times New Roman" w:cs="Times New Roman"/>
          <w:b/>
          <w:bCs/>
          <w:color w:val="C00000"/>
          <w:sz w:val="24"/>
          <w:szCs w:val="24"/>
        </w:rPr>
      </w:pPr>
    </w:p>
    <w:p>
      <w:pPr>
        <w:ind w:firstLine="709"/>
        <w:jc w:val="both"/>
        <w:rPr>
          <w:rFonts w:ascii="Times New Roman" w:hAnsi="Times New Roman" w:eastAsia="Times New Roman" w:cs="Times New Roman"/>
          <w:b/>
          <w:bCs/>
          <w:color w:val="C00000"/>
          <w:sz w:val="24"/>
          <w:szCs w:val="24"/>
        </w:rPr>
      </w:pPr>
    </w:p>
    <w:p>
      <w:pPr>
        <w:ind w:firstLine="709"/>
        <w:jc w:val="both"/>
        <w:rPr>
          <w:rFonts w:ascii="Times New Roman" w:hAnsi="Times New Roman" w:eastAsia="Times New Roman" w:cs="Times New Roman"/>
          <w:b/>
          <w:bCs/>
          <w:color w:val="C00000"/>
          <w:sz w:val="24"/>
          <w:szCs w:val="24"/>
        </w:rPr>
      </w:pPr>
    </w:p>
    <w:p>
      <w:pPr>
        <w:ind w:firstLine="709"/>
        <w:jc w:val="both"/>
        <w:rPr>
          <w:rFonts w:ascii="Times New Roman" w:hAnsi="Times New Roman" w:eastAsia="Times New Roman" w:cs="Times New Roman"/>
          <w:b/>
          <w:bCs/>
          <w:color w:val="C00000"/>
          <w:sz w:val="24"/>
          <w:szCs w:val="24"/>
        </w:rPr>
      </w:pPr>
    </w:p>
    <w:p>
      <w:pPr>
        <w:ind w:firstLine="709"/>
        <w:jc w:val="both"/>
        <w:rPr>
          <w:rFonts w:ascii="Times New Roman" w:hAnsi="Times New Roman" w:eastAsia="Times New Roman" w:cs="Times New Roman"/>
          <w:b/>
          <w:bCs/>
          <w:color w:val="C00000"/>
          <w:sz w:val="24"/>
          <w:szCs w:val="24"/>
        </w:rPr>
      </w:pPr>
    </w:p>
    <w:p>
      <w:pPr>
        <w:ind w:firstLine="709"/>
        <w:jc w:val="both"/>
        <w:rPr>
          <w:rFonts w:ascii="Times New Roman" w:hAnsi="Times New Roman" w:eastAsia="Times New Roman" w:cs="Times New Roman"/>
          <w:b/>
          <w:bCs/>
          <w:color w:val="C00000"/>
          <w:sz w:val="24"/>
          <w:szCs w:val="24"/>
        </w:rPr>
      </w:pPr>
    </w:p>
    <w:p>
      <w:pPr>
        <w:ind w:firstLine="709"/>
        <w:jc w:val="both"/>
        <w:rPr>
          <w:rFonts w:ascii="Times New Roman" w:hAnsi="Times New Roman" w:eastAsia="Times New Roman" w:cs="Times New Roman"/>
          <w:b/>
          <w:bCs/>
          <w:color w:val="C00000"/>
          <w:sz w:val="24"/>
          <w:szCs w:val="24"/>
        </w:rPr>
      </w:pPr>
    </w:p>
    <w:p>
      <w:pPr>
        <w:ind w:firstLine="709"/>
        <w:jc w:val="both"/>
        <w:rPr>
          <w:rFonts w:ascii="Times New Roman" w:hAnsi="Times New Roman" w:eastAsia="Times New Roman" w:cs="Times New Roman"/>
          <w:b/>
          <w:bCs/>
          <w:color w:val="C00000"/>
          <w:sz w:val="24"/>
          <w:szCs w:val="24"/>
        </w:rPr>
      </w:pPr>
    </w:p>
    <w:p>
      <w:pPr>
        <w:ind w:firstLine="709"/>
        <w:jc w:val="both"/>
        <w:rPr>
          <w:rFonts w:ascii="Times New Roman" w:hAnsi="Times New Roman" w:eastAsia="Times New Roman" w:cs="Times New Roman"/>
          <w:b/>
          <w:bCs/>
          <w:color w:val="C00000"/>
          <w:sz w:val="24"/>
          <w:szCs w:val="24"/>
        </w:rPr>
      </w:pPr>
    </w:p>
    <w:p>
      <w:pPr>
        <w:ind w:firstLine="709"/>
        <w:jc w:val="both"/>
        <w:rPr>
          <w:rFonts w:ascii="Times New Roman" w:hAnsi="Times New Roman" w:eastAsia="Times New Roman" w:cs="Times New Roman"/>
          <w:b/>
          <w:bCs/>
          <w:color w:val="C00000"/>
          <w:sz w:val="24"/>
          <w:szCs w:val="24"/>
        </w:rPr>
      </w:pPr>
    </w:p>
    <w:p>
      <w:pPr>
        <w:jc w:val="both"/>
        <w:rPr>
          <w:rFonts w:ascii="Times New Roman" w:hAnsi="Times New Roman" w:eastAsia="Times New Roman" w:cs="Times New Roman"/>
          <w:b/>
          <w:bCs/>
          <w:color w:val="C00000"/>
          <w:sz w:val="24"/>
          <w:szCs w:val="24"/>
        </w:rPr>
      </w:pPr>
    </w:p>
    <w:p>
      <w:pPr>
        <w:ind w:firstLine="709"/>
        <w:jc w:val="both"/>
        <w:rPr>
          <w:rFonts w:ascii="Times New Roman" w:hAnsi="Times New Roman" w:eastAsia="Times New Roman" w:cs="Times New Roman"/>
          <w:color w:val="C00000"/>
          <w:sz w:val="22"/>
          <w:szCs w:val="22"/>
        </w:rPr>
      </w:pPr>
    </w:p>
    <w:p>
      <w:pPr>
        <w:ind w:firstLine="709"/>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Полазиште за израду Годишњег плана рада</w:t>
      </w:r>
    </w:p>
    <w:p>
      <w:pPr>
        <w:ind w:firstLine="709"/>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Закони</w:t>
      </w:r>
    </w:p>
    <w:p>
      <w:pPr>
        <w:ind w:firstLine="709"/>
        <w:rPr>
          <w:rFonts w:ascii="Times New Roman" w:hAnsi="Times New Roman" w:eastAsia="Times New Roman" w:cs="Times New Roman"/>
          <w:b/>
          <w:bCs/>
          <w:color w:val="C00000"/>
          <w:sz w:val="24"/>
          <w:szCs w:val="24"/>
        </w:rPr>
      </w:pPr>
    </w:p>
    <w:tbl>
      <w:tblPr>
        <w:tblStyle w:val="13"/>
        <w:tblW w:w="93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0"/>
        <w:gridCol w:w="5485"/>
        <w:gridCol w:w="34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48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Закон о основама система образовања и васпитања</w:t>
            </w:r>
          </w:p>
        </w:tc>
        <w:tc>
          <w:tcPr>
            <w:tcW w:w="344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''Сл. ГласникРС'', бр. 88/2017,27/2018-др.закони и 10/19 ,6/20 и 129/21.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 w:hRule="atLeast"/>
          <w:jc w:val="center"/>
        </w:trPr>
        <w:tc>
          <w:tcPr>
            <w:tcW w:w="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548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Закон о основном образовању и васпитању</w:t>
            </w:r>
          </w:p>
        </w:tc>
        <w:tc>
          <w:tcPr>
            <w:tcW w:w="344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''Сл. гласник РС'', бр. 55/2013,101/2017,27/2018.-др.закон ,10/2019 и 129/2021.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548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Закон о уџбеницима и другим наставним средствима</w:t>
            </w:r>
          </w:p>
        </w:tc>
        <w:tc>
          <w:tcPr>
            <w:tcW w:w="344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''Сл.гласник РС'' бр. 27/2018.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370"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548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Закон о просветној инспекцији</w:t>
            </w:r>
          </w:p>
        </w:tc>
        <w:tc>
          <w:tcPr>
            <w:tcW w:w="3445"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''Сл.гласникРС''бр.27/2018.</w:t>
            </w:r>
          </w:p>
        </w:tc>
      </w:tr>
    </w:tbl>
    <w:p>
      <w:pPr>
        <w:ind w:firstLine="709"/>
        <w:jc w:val="both"/>
        <w:rPr>
          <w:rFonts w:ascii="Times New Roman" w:hAnsi="Times New Roman" w:eastAsia="Times New Roman" w:cs="Times New Roman"/>
          <w:color w:val="C00000"/>
          <w:sz w:val="22"/>
          <w:szCs w:val="22"/>
        </w:rPr>
      </w:pPr>
    </w:p>
    <w:p>
      <w:pPr>
        <w:ind w:firstLine="709"/>
        <w:jc w:val="both"/>
        <w:rPr>
          <w:rFonts w:ascii="Times New Roman" w:hAnsi="Times New Roman" w:eastAsia="Times New Roman" w:cs="Times New Roman"/>
          <w:color w:val="C00000"/>
          <w:sz w:val="22"/>
          <w:szCs w:val="22"/>
        </w:rPr>
      </w:pPr>
    </w:p>
    <w:p>
      <w:pPr>
        <w:jc w:val="center"/>
        <w:rPr>
          <w:rFonts w:ascii="Times New Roman" w:hAnsi="Times New Roman" w:eastAsia="Times New Roman" w:cs="Times New Roman"/>
          <w:color w:val="C00000"/>
          <w:sz w:val="22"/>
          <w:szCs w:val="22"/>
        </w:rPr>
      </w:pPr>
    </w:p>
    <w:p>
      <w:pPr>
        <w:ind w:firstLine="709"/>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Правилници и стручна упутства, дописи</w:t>
      </w:r>
    </w:p>
    <w:p>
      <w:pPr>
        <w:ind w:firstLine="709"/>
        <w:jc w:val="both"/>
        <w:rPr>
          <w:rFonts w:ascii="Times New Roman" w:hAnsi="Times New Roman" w:eastAsia="Times New Roman" w:cs="Times New Roman"/>
          <w:sz w:val="22"/>
          <w:szCs w:val="22"/>
        </w:rPr>
      </w:pPr>
    </w:p>
    <w:tbl>
      <w:tblPr>
        <w:tblStyle w:val="13"/>
        <w:tblW w:w="93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4"/>
        <w:gridCol w:w="6043"/>
        <w:gridCol w:w="26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604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eastAsia="Times New Roman" w:cs="Times New Roman"/>
                <w:sz w:val="22"/>
                <w:szCs w:val="22"/>
                <w:highlight w:val="yellow"/>
              </w:rPr>
            </w:pPr>
            <w:r>
              <w:rPr>
                <w:rFonts w:ascii="Times New Roman" w:hAnsi="Times New Roman" w:eastAsia="Times New Roman" w:cs="Times New Roman"/>
                <w:sz w:val="22"/>
                <w:szCs w:val="22"/>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w:t>
            </w: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highlight w:val="yellow"/>
              </w:rPr>
            </w:pPr>
            <w:r>
              <w:rPr>
                <w:rFonts w:ascii="Times New Roman" w:hAnsi="Times New Roman" w:eastAsia="Times New Roman" w:cs="Times New Roman"/>
                <w:sz w:val="22"/>
                <w:szCs w:val="22"/>
              </w:rPr>
              <w:t>''Сл.гл. РС'-Просветни гласник''бр.</w:t>
            </w:r>
            <w:r>
              <w:rPr>
                <w:rFonts w:ascii="Times New Roman" w:hAnsi="Times New Roman" w:eastAsia="SimSun" w:cs="Times New Roman"/>
                <w:sz w:val="22"/>
                <w:szCs w:val="22"/>
              </w:rPr>
              <w:t>10/2017,12/2018, 15/2018, 18/2018, 1/2019 и 2/2020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604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eastAsia="Times New Roman" w:cs="Times New Roman"/>
                <w:sz w:val="22"/>
                <w:szCs w:val="22"/>
                <w:highlight w:val="yellow"/>
              </w:rPr>
            </w:pPr>
            <w:r>
              <w:rPr>
                <w:rFonts w:ascii="Times New Roman" w:hAnsi="Times New Roman" w:eastAsia="Times New Roman" w:cs="Times New Roman"/>
                <w:sz w:val="22"/>
                <w:szCs w:val="22"/>
              </w:rPr>
              <w:t>Правилник о програму наставе и учења за други разред основног образовања и васпитања</w:t>
            </w:r>
          </w:p>
        </w:tc>
        <w:tc>
          <w:tcPr>
            <w:tcW w:w="264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eastAsia="Times New Roman" w:cs="Times New Roman"/>
                <w:sz w:val="22"/>
                <w:szCs w:val="22"/>
                <w:highlight w:val="yellow"/>
              </w:rPr>
            </w:pPr>
            <w:r>
              <w:rPr>
                <w:rFonts w:ascii="Times New Roman" w:hAnsi="Times New Roman" w:eastAsia="Times New Roman" w:cs="Times New Roman"/>
                <w:sz w:val="22"/>
                <w:szCs w:val="22"/>
              </w:rPr>
              <w:t>''Сл.гл. РС'-Просветни гласник''бр. 16/2018 и 3/2019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604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Правилник о допуни правилника о програму наставе и учења за други разред основног образовања и васпитања</w:t>
            </w:r>
          </w:p>
        </w:tc>
        <w:tc>
          <w:tcPr>
            <w:tcW w:w="264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''Сл.гл. РС'-Просветни гласник''бр. 5/2021.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604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Правилник о програму наставе и учења за трећи разред основоног образовања и васпитања</w:t>
            </w:r>
          </w:p>
        </w:tc>
        <w:tc>
          <w:tcPr>
            <w:tcW w:w="264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''Сл.гл. РС'-Просветни гласник''бр. 5/2019,1/2020. и 6/2020.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604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Правилник о наставном програму за четврти разред основног образовања и васпитања</w:t>
            </w:r>
          </w:p>
        </w:tc>
        <w:tc>
          <w:tcPr>
            <w:tcW w:w="264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''Сл.гл. РС'-Просветни гласник''бр. 11/2019.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604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Правилник о допуни правилника о наставном програму за четврти разред основног образовања и васпитања</w:t>
            </w:r>
          </w:p>
        </w:tc>
        <w:tc>
          <w:tcPr>
            <w:tcW w:w="2643" w:type="dxa"/>
            <w:tcBorders>
              <w:top w:val="single" w:color="000000" w:sz="4" w:space="0"/>
              <w:left w:val="single" w:color="000000" w:sz="4" w:space="0"/>
              <w:bottom w:val="single" w:color="000000" w:sz="4" w:space="0"/>
              <w:right w:val="single" w:color="000000" w:sz="4" w:space="0"/>
            </w:tcBorders>
          </w:tcPr>
          <w:p>
            <w:pPr>
              <w:jc w:val="both"/>
              <w:rPr>
                <w:rFonts w:ascii="Times New Roman" w:hAnsi="Times New Roman" w:eastAsia="Times New Roman" w:cs="Times New Roman"/>
                <w:color w:val="C00000"/>
                <w:sz w:val="22"/>
                <w:szCs w:val="22"/>
              </w:rPr>
            </w:pPr>
            <w:r>
              <w:rPr>
                <w:rFonts w:ascii="Times New Roman" w:hAnsi="Times New Roman" w:eastAsia="Times New Roman" w:cs="Times New Roman"/>
                <w:sz w:val="22"/>
                <w:szCs w:val="22"/>
              </w:rPr>
              <w:t>''Сл.гл. РС'-Просветни гласник''бр. 7/2021.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60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highlight w:val="yellow"/>
              </w:rPr>
            </w:pPr>
            <w:r>
              <w:rPr>
                <w:rFonts w:ascii="Times New Roman" w:hAnsi="Times New Roman" w:eastAsia="Times New Roman" w:cs="Times New Roman"/>
                <w:sz w:val="22"/>
                <w:szCs w:val="22"/>
              </w:rPr>
              <w:t>Правилник о плану наставе и учења за пети и шести разред основног образовања и васпитања и програму наставе и учења за пети и шести разред основног образовања</w:t>
            </w: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highlight w:val="yellow"/>
              </w:rPr>
            </w:pPr>
            <w:r>
              <w:rPr>
                <w:rFonts w:ascii="Times New Roman" w:hAnsi="Times New Roman" w:eastAsia="Times New Roman" w:cs="Times New Roman"/>
                <w:sz w:val="22"/>
                <w:szCs w:val="22"/>
              </w:rPr>
              <w:t>''Сл.гл. РС'-Просветни гласник''бр. 15/2018,18/2018,3/2019,3/2020 и 6/2020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3" w:hRule="atLeast"/>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6043" w:type="dxa"/>
            <w:tcBorders>
              <w:top w:val="single" w:color="000000" w:sz="4" w:space="0"/>
              <w:left w:val="single" w:color="000000" w:sz="4" w:space="0"/>
              <w:bottom w:val="single" w:color="000000" w:sz="4" w:space="0"/>
              <w:right w:val="single" w:color="000000" w:sz="4" w:space="0"/>
            </w:tcBorders>
          </w:tcPr>
          <w:p>
            <w:pPr>
              <w:pStyle w:val="50"/>
              <w:spacing w:before="225" w:beforeAutospacing="0" w:after="225" w:afterAutospacing="0"/>
              <w:rPr>
                <w:bCs/>
                <w:color w:val="000000"/>
                <w:sz w:val="22"/>
                <w:szCs w:val="18"/>
              </w:rPr>
            </w:pPr>
            <w:r>
              <w:rPr>
                <w:bCs/>
                <w:color w:val="000000"/>
                <w:sz w:val="22"/>
                <w:szCs w:val="18"/>
              </w:rPr>
              <w:t>Правилник о допунама Правилника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w:t>
            </w:r>
          </w:p>
          <w:p>
            <w:pPr>
              <w:rPr>
                <w:rFonts w:ascii="Times New Roman" w:hAnsi="Times New Roman" w:eastAsia="Times New Roman" w:cs="Times New Roman"/>
                <w:sz w:val="22"/>
                <w:szCs w:val="22"/>
              </w:rPr>
            </w:pP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Verdana" w:hAnsi="Verdana"/>
                <w:color w:val="000000"/>
                <w:sz w:val="18"/>
                <w:szCs w:val="18"/>
              </w:rPr>
              <w:t>Број 110-00-00180/2021-04 од 4. Октобра 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60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Правилник о наставном програму за седми разред основног образовања и васпитања</w:t>
            </w: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''Сл.гл. РС'-Просветни гласник''бр. 5/2019.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tc>
        <w:tc>
          <w:tcPr>
            <w:tcW w:w="6043" w:type="dxa"/>
            <w:tcBorders>
              <w:top w:val="single" w:color="000000" w:sz="4" w:space="0"/>
              <w:left w:val="single" w:color="000000" w:sz="4" w:space="0"/>
              <w:bottom w:val="single" w:color="000000" w:sz="4" w:space="0"/>
              <w:right w:val="single" w:color="000000" w:sz="4" w:space="0"/>
            </w:tcBorders>
          </w:tcPr>
          <w:p>
            <w:pPr>
              <w:pStyle w:val="8"/>
              <w:widowControl/>
              <w:spacing w:before="225" w:beforeAutospacing="0" w:after="225" w:afterAutospacing="0"/>
              <w:jc w:val="both"/>
              <w:rPr>
                <w:bCs/>
                <w:sz w:val="22"/>
              </w:rPr>
            </w:pPr>
            <w:r>
              <w:rPr>
                <w:bCs/>
                <w:sz w:val="22"/>
              </w:rPr>
              <w:t>Правилник о изменама Правилника о програму наставе и учења за седми разред основног образовања и васпитања</w:t>
            </w:r>
          </w:p>
          <w:p>
            <w:pPr>
              <w:rPr>
                <w:rFonts w:ascii="Times New Roman" w:hAnsi="Times New Roman" w:eastAsia="Times New Roman" w:cs="Times New Roman"/>
                <w:bCs/>
                <w:sz w:val="22"/>
                <w:szCs w:val="22"/>
              </w:rPr>
            </w:pP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color w:val="C00000"/>
                <w:sz w:val="22"/>
                <w:szCs w:val="22"/>
              </w:rPr>
            </w:pPr>
            <w:r>
              <w:rPr>
                <w:rFonts w:ascii="Times New Roman" w:hAnsi="Times New Roman" w:eastAsia="Times New Roman" w:cs="Times New Roman"/>
                <w:sz w:val="22"/>
                <w:szCs w:val="22"/>
              </w:rPr>
              <w:t>''Сл.гл. РС'-Просветни гласник''бр. 5/2021.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7" w:hRule="atLeast"/>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11</w:t>
            </w:r>
          </w:p>
        </w:tc>
        <w:tc>
          <w:tcPr>
            <w:tcW w:w="6043" w:type="dxa"/>
            <w:tcBorders>
              <w:top w:val="single" w:color="000000" w:sz="4" w:space="0"/>
              <w:left w:val="single" w:color="000000" w:sz="4" w:space="0"/>
              <w:bottom w:val="single" w:color="000000" w:sz="4" w:space="0"/>
              <w:right w:val="single" w:color="000000" w:sz="4" w:space="0"/>
            </w:tcBorders>
          </w:tcPr>
          <w:p>
            <w:pPr>
              <w:pStyle w:val="50"/>
              <w:spacing w:before="225" w:beforeAutospacing="0" w:after="225" w:afterAutospacing="0"/>
              <w:rPr>
                <w:bCs/>
                <w:color w:val="000000"/>
                <w:sz w:val="22"/>
                <w:szCs w:val="18"/>
              </w:rPr>
            </w:pPr>
            <w:r>
              <w:rPr>
                <w:bCs/>
                <w:color w:val="000000"/>
                <w:sz w:val="22"/>
                <w:szCs w:val="18"/>
              </w:rPr>
              <w:t>Правилник о допуни Правилника о програму наставе и учења за седми разред основног образовања и васпитања</w:t>
            </w:r>
          </w:p>
          <w:p>
            <w:pPr>
              <w:pStyle w:val="8"/>
              <w:widowControl/>
              <w:spacing w:before="225" w:beforeAutospacing="0" w:after="225" w:afterAutospacing="0"/>
              <w:jc w:val="both"/>
              <w:rPr>
                <w:bCs/>
                <w:sz w:val="22"/>
              </w:rPr>
            </w:pP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Verdana" w:hAnsi="Verdana"/>
                <w:color w:val="000000"/>
                <w:sz w:val="18"/>
                <w:szCs w:val="18"/>
              </w:rPr>
              <w:t>Број 110-00-00181/2021-04 од 4. Октобра 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tc>
        <w:tc>
          <w:tcPr>
            <w:tcW w:w="6043" w:type="dxa"/>
            <w:tcBorders>
              <w:top w:val="single" w:color="000000" w:sz="4" w:space="0"/>
              <w:left w:val="single" w:color="000000" w:sz="4" w:space="0"/>
              <w:bottom w:val="single" w:color="000000" w:sz="4" w:space="0"/>
              <w:right w:val="single" w:color="000000" w:sz="4" w:space="0"/>
            </w:tcBorders>
          </w:tcPr>
          <w:p>
            <w:pPr>
              <w:pStyle w:val="8"/>
              <w:widowControl/>
              <w:spacing w:before="225" w:beforeAutospacing="0" w:after="225" w:afterAutospacing="0"/>
              <w:jc w:val="both"/>
              <w:rPr>
                <w:bCs/>
                <w:sz w:val="22"/>
              </w:rPr>
            </w:pPr>
            <w:r>
              <w:rPr>
                <w:bCs/>
                <w:sz w:val="22"/>
              </w:rPr>
              <w:t>Правилник о програму наставе и учења за осми разред основног образовања и васпитања</w:t>
            </w:r>
          </w:p>
          <w:p>
            <w:pPr>
              <w:rPr>
                <w:rFonts w:ascii="Times New Roman" w:hAnsi="Times New Roman" w:eastAsia="Times New Roman" w:cs="Times New Roman"/>
                <w:bCs/>
                <w:sz w:val="22"/>
                <w:szCs w:val="22"/>
              </w:rPr>
            </w:pP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color w:val="C00000"/>
                <w:sz w:val="22"/>
                <w:szCs w:val="22"/>
              </w:rPr>
            </w:pPr>
            <w:r>
              <w:rPr>
                <w:rFonts w:ascii="Times New Roman" w:hAnsi="Times New Roman" w:eastAsia="Times New Roman" w:cs="Times New Roman"/>
                <w:sz w:val="22"/>
                <w:szCs w:val="22"/>
              </w:rPr>
              <w:t>''Сл.гл. РС'-Просветни гласник''бр. 11/2019.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11</w:t>
            </w:r>
          </w:p>
        </w:tc>
        <w:tc>
          <w:tcPr>
            <w:tcW w:w="6043" w:type="dxa"/>
            <w:tcBorders>
              <w:top w:val="single" w:color="000000" w:sz="4" w:space="0"/>
              <w:left w:val="single" w:color="000000" w:sz="4" w:space="0"/>
              <w:bottom w:val="single" w:color="000000" w:sz="4" w:space="0"/>
              <w:right w:val="single" w:color="000000" w:sz="4" w:space="0"/>
            </w:tcBorders>
          </w:tcPr>
          <w:p>
            <w:pPr>
              <w:pStyle w:val="8"/>
              <w:widowControl/>
              <w:spacing w:before="225" w:beforeAutospacing="0" w:after="225" w:afterAutospacing="0"/>
              <w:jc w:val="both"/>
              <w:rPr>
                <w:bCs/>
                <w:sz w:val="22"/>
              </w:rPr>
            </w:pPr>
            <w:r>
              <w:rPr>
                <w:bCs/>
                <w:sz w:val="22"/>
              </w:rPr>
              <w:t>Правилник о допунама Правилника о програму наставе и учења за осми разред основног образовања и васпитања</w:t>
            </w:r>
          </w:p>
          <w:p>
            <w:pPr>
              <w:rPr>
                <w:rFonts w:ascii="Times New Roman" w:hAnsi="Times New Roman" w:eastAsia="Times New Roman" w:cs="Times New Roman"/>
                <w:bCs/>
                <w:sz w:val="22"/>
                <w:szCs w:val="22"/>
              </w:rPr>
            </w:pP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SimSun" w:cs="Times New Roman"/>
                <w:color w:val="000000"/>
              </w:rPr>
            </w:pPr>
            <w:r>
              <w:rPr>
                <w:rFonts w:ascii="Verdana" w:hAnsi="Verdana"/>
                <w:color w:val="000000"/>
                <w:sz w:val="18"/>
                <w:szCs w:val="18"/>
              </w:rPr>
              <w:t>Број 110-00-00182/2021-04 од 4. Октобра 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12</w:t>
            </w:r>
          </w:p>
        </w:tc>
        <w:tc>
          <w:tcPr>
            <w:tcW w:w="6043" w:type="dxa"/>
            <w:tcBorders>
              <w:top w:val="single" w:color="000000" w:sz="4" w:space="0"/>
              <w:left w:val="single" w:color="000000" w:sz="4" w:space="0"/>
              <w:bottom w:val="single" w:color="000000" w:sz="4" w:space="0"/>
              <w:right w:val="single" w:color="000000" w:sz="4" w:space="0"/>
            </w:tcBorders>
          </w:tcPr>
          <w:p>
            <w:pPr>
              <w:pStyle w:val="8"/>
              <w:widowControl/>
              <w:spacing w:before="225" w:beforeAutospacing="0" w:after="225" w:afterAutospacing="0"/>
              <w:jc w:val="both"/>
              <w:rPr>
                <w:bCs/>
                <w:sz w:val="22"/>
              </w:rPr>
            </w:pPr>
            <w:r>
              <w:rPr>
                <w:bCs/>
                <w:sz w:val="22"/>
              </w:rPr>
              <w:t>Правилник о изменама Правилника о програму наставе и учења за осми разред основног образовања и васпитања</w:t>
            </w:r>
          </w:p>
          <w:p>
            <w:pPr>
              <w:rPr>
                <w:rFonts w:ascii="Times New Roman" w:hAnsi="Times New Roman" w:eastAsia="Times New Roman" w:cs="Times New Roman"/>
                <w:bCs/>
                <w:sz w:val="22"/>
                <w:szCs w:val="22"/>
              </w:rPr>
            </w:pP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SimSun" w:cs="Times New Roman"/>
                <w:color w:val="000000"/>
              </w:rPr>
            </w:pPr>
            <w:r>
              <w:rPr>
                <w:rFonts w:ascii="Times New Roman" w:hAnsi="Times New Roman" w:eastAsia="Times New Roman" w:cs="Times New Roman"/>
                <w:sz w:val="22"/>
                <w:szCs w:val="22"/>
              </w:rPr>
              <w:t>''Сл.гл. РС'-Просветни гласник''бр. 5/2021.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13</w:t>
            </w:r>
          </w:p>
        </w:tc>
        <w:tc>
          <w:tcPr>
            <w:tcW w:w="60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Правилник о протоколу поступања у установи у одговору на насиље,злостављање и занемаривање</w:t>
            </w: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'Сл.гл. РС' бр. 46/2019 и 104/2020.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14</w:t>
            </w:r>
          </w:p>
        </w:tc>
        <w:tc>
          <w:tcPr>
            <w:tcW w:w="60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Обавештење о одлуци тима за праћење и координисање примене превентивних мера у раду школа који се односи на организацију рада школа почевши од 1. Септембра 2022.</w:t>
            </w: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бр.610-00-00026/1/2022-15од 18.8.2022.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15</w:t>
            </w:r>
          </w:p>
        </w:tc>
        <w:tc>
          <w:tcPr>
            <w:tcW w:w="60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Препоручене мере превенције ковид 19 у школама и установама ученичког и студентског стандарда( прилог)</w:t>
            </w: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Прилог уз бр. 610-00-00026/1/2022-15од 18.8.2022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16</w:t>
            </w:r>
          </w:p>
        </w:tc>
        <w:tc>
          <w:tcPr>
            <w:tcW w:w="60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Индикатори и граничне вредности за процену ризика од преношења SARS-CoV-2 вируса у популацији</w:t>
            </w: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Прилог уз </w:t>
            </w: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бр.610-00-00763/2021-07 од 13.8.2021.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17</w:t>
            </w:r>
          </w:p>
        </w:tc>
        <w:tc>
          <w:tcPr>
            <w:tcW w:w="60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iCs/>
                <w:sz w:val="22"/>
                <w:szCs w:val="22"/>
              </w:rPr>
            </w:pPr>
            <w:r>
              <w:rPr>
                <w:rFonts w:ascii="Times New Roman" w:hAnsi="Times New Roman" w:cs="Times New Roman"/>
                <w:iCs/>
                <w:sz w:val="22"/>
                <w:szCs w:val="22"/>
              </w:rPr>
              <w:t xml:space="preserve">Правилник о програму свих облика рада стручних сарадника </w:t>
            </w: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iCs/>
                <w:sz w:val="22"/>
                <w:szCs w:val="22"/>
              </w:rPr>
            </w:pPr>
            <w:r>
              <w:rPr>
                <w:rFonts w:ascii="Times New Roman" w:hAnsi="Times New Roman" w:cs="Times New Roman"/>
                <w:iCs/>
                <w:sz w:val="22"/>
                <w:szCs w:val="22"/>
              </w:rPr>
              <w:t>“Сл.гл.РС”-Просветни гласник бр.5/2012, 6/2021.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18</w:t>
            </w:r>
          </w:p>
        </w:tc>
        <w:tc>
          <w:tcPr>
            <w:tcW w:w="60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SimSun" w:cs="Times New Roman"/>
                <w:iCs/>
                <w:sz w:val="24"/>
                <w:szCs w:val="24"/>
                <w:shd w:val="clear" w:color="auto" w:fill="FFFFFF"/>
              </w:rPr>
            </w:pPr>
            <w:r>
              <w:rPr>
                <w:rFonts w:ascii="Times New Roman" w:hAnsi="Times New Roman" w:eastAsia="SimSun" w:cs="Times New Roman"/>
                <w:sz w:val="22"/>
                <w:szCs w:val="22"/>
                <w:shd w:val="clear" w:color="auto" w:fill="FFFFFF"/>
              </w:rPr>
              <w:t>Стручно упутство о формирању одељења и група и начину финансирања у основним и средњим школама за школску 2022/2023. Годину</w:t>
            </w: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SimSun" w:cs="Times New Roman"/>
                <w:sz w:val="22"/>
                <w:szCs w:val="22"/>
                <w:shd w:val="clear" w:color="auto" w:fill="FFFFFF"/>
              </w:rPr>
            </w:pPr>
            <w:r>
              <w:rPr>
                <w:rFonts w:ascii="Times New Roman" w:hAnsi="Times New Roman" w:eastAsia="SimSun" w:cs="Times New Roman"/>
                <w:sz w:val="22"/>
                <w:szCs w:val="22"/>
                <w:shd w:val="clear" w:color="auto" w:fill="FFFFFF"/>
              </w:rPr>
              <w:t>Бр. 610-00-00020/2022-15</w:t>
            </w:r>
          </w:p>
          <w:p>
            <w:pPr>
              <w:rPr>
                <w:rFonts w:ascii="Times New Roman" w:hAnsi="Times New Roman" w:eastAsia="SimSun" w:cs="Times New Roman"/>
                <w:sz w:val="24"/>
                <w:szCs w:val="24"/>
                <w:shd w:val="clear" w:color="auto" w:fill="FFFFFF"/>
              </w:rPr>
            </w:pPr>
            <w:r>
              <w:rPr>
                <w:rFonts w:ascii="Times New Roman" w:hAnsi="Times New Roman" w:eastAsia="SimSun" w:cs="Times New Roman"/>
                <w:sz w:val="22"/>
                <w:szCs w:val="22"/>
                <w:shd w:val="clear" w:color="auto" w:fill="FFFFFF"/>
              </w:rPr>
              <w:t>Од 16.06.2022.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19</w:t>
            </w:r>
          </w:p>
        </w:tc>
        <w:tc>
          <w:tcPr>
            <w:tcW w:w="6043" w:type="dxa"/>
            <w:tcBorders>
              <w:top w:val="single" w:color="000000" w:sz="4" w:space="0"/>
              <w:left w:val="single" w:color="000000" w:sz="4" w:space="0"/>
              <w:bottom w:val="single" w:color="000000" w:sz="4" w:space="0"/>
              <w:right w:val="single" w:color="000000" w:sz="4" w:space="0"/>
            </w:tcBorders>
          </w:tcPr>
          <w:p>
            <w:pPr>
              <w:pStyle w:val="8"/>
              <w:widowControl/>
              <w:shd w:val="clear" w:color="auto" w:fill="FFFFFF"/>
              <w:spacing w:before="225" w:beforeAutospacing="0" w:after="225" w:afterAutospacing="0"/>
              <w:jc w:val="both"/>
              <w:rPr>
                <w:bCs/>
              </w:rPr>
            </w:pPr>
            <w:r>
              <w:rPr>
                <w:bCs/>
                <w:shd w:val="clear" w:color="auto" w:fill="FFFFFF"/>
              </w:rPr>
              <w:t>Правилник о календару образовно-васпитног рада oсновне школе за школску 2022/2023. годину</w:t>
            </w:r>
          </w:p>
          <w:p>
            <w:pPr>
              <w:rPr>
                <w:rFonts w:ascii="Times New Roman" w:hAnsi="Times New Roman" w:eastAsia="SimSun" w:cs="Times New Roman"/>
                <w:sz w:val="22"/>
                <w:szCs w:val="22"/>
                <w:shd w:val="clear" w:color="auto" w:fill="FFFFFF"/>
              </w:rPr>
            </w:pP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SimSun" w:cs="Times New Roman"/>
                <w:sz w:val="22"/>
                <w:szCs w:val="22"/>
                <w:shd w:val="clear" w:color="auto" w:fill="FFFFFF"/>
              </w:rPr>
            </w:pPr>
            <w:r>
              <w:rPr>
                <w:rFonts w:ascii="Times New Roman" w:hAnsi="Times New Roman" w:eastAsia="SimSun" w:cs="Times New Roman"/>
                <w:sz w:val="22"/>
                <w:szCs w:val="22"/>
                <w:shd w:val="clear" w:color="auto" w:fill="FFFFFF"/>
              </w:rPr>
              <w:t>"Службени гласник - број 129/21.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20</w:t>
            </w:r>
          </w:p>
        </w:tc>
        <w:tc>
          <w:tcPr>
            <w:tcW w:w="6043" w:type="dxa"/>
            <w:tcBorders>
              <w:top w:val="single" w:color="000000" w:sz="4" w:space="0"/>
              <w:left w:val="single" w:color="000000" w:sz="4" w:space="0"/>
              <w:bottom w:val="single" w:color="000000" w:sz="4" w:space="0"/>
              <w:right w:val="single" w:color="000000" w:sz="4" w:space="0"/>
            </w:tcBorders>
          </w:tcPr>
          <w:p>
            <w:pPr>
              <w:pStyle w:val="8"/>
              <w:widowControl/>
              <w:shd w:val="clear" w:color="auto" w:fill="FFFFFF"/>
              <w:spacing w:before="225" w:beforeAutospacing="0" w:after="225" w:afterAutospacing="0"/>
              <w:jc w:val="both"/>
              <w:rPr>
                <w:bCs/>
              </w:rPr>
            </w:pPr>
            <w:r>
              <w:rPr>
                <w:bCs/>
                <w:shd w:val="clear" w:color="auto" w:fill="FFFFFF"/>
              </w:rPr>
              <w:t>Каталог уџбеника за четврти и осми разред основног образовања и васпитања</w:t>
            </w:r>
          </w:p>
          <w:p>
            <w:pPr>
              <w:rPr>
                <w:rFonts w:ascii="Times New Roman" w:hAnsi="Times New Roman" w:eastAsia="SimSun" w:cs="Times New Roman"/>
                <w:sz w:val="22"/>
                <w:szCs w:val="22"/>
                <w:shd w:val="clear" w:color="auto" w:fill="FFFFFF"/>
              </w:rPr>
            </w:pP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SimSun" w:cs="Times New Roman"/>
                <w:sz w:val="22"/>
                <w:szCs w:val="22"/>
                <w:shd w:val="clear" w:color="auto" w:fill="FFFFFF"/>
              </w:rPr>
            </w:pPr>
            <w:r>
              <w:rPr>
                <w:rFonts w:ascii="Times New Roman" w:hAnsi="Times New Roman" w:eastAsia="SimSun" w:cs="Times New Roman"/>
                <w:sz w:val="22"/>
                <w:szCs w:val="22"/>
                <w:shd w:val="clear" w:color="auto" w:fill="FFFFFF"/>
              </w:rPr>
              <w:t>"Службени гласник - број 3/2022.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21</w:t>
            </w:r>
          </w:p>
        </w:tc>
        <w:tc>
          <w:tcPr>
            <w:tcW w:w="60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SimSun" w:cs="Times New Roman"/>
                <w:sz w:val="22"/>
                <w:szCs w:val="22"/>
                <w:shd w:val="clear" w:color="auto" w:fill="FFFFFF"/>
              </w:rPr>
            </w:pPr>
            <w:r>
              <w:rPr>
                <w:rFonts w:ascii="Times New Roman" w:hAnsi="Times New Roman" w:eastAsia="SimSun" w:cs="Times New Roman"/>
                <w:sz w:val="24"/>
                <w:szCs w:val="24"/>
              </w:rPr>
              <w:t>Допуна каталога уџбеника за трећи и седми разред основног образовања и васпитања</w:t>
            </w:r>
          </w:p>
        </w:tc>
        <w:tc>
          <w:tcPr>
            <w:tcW w:w="2643"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SimSun" w:cs="Times New Roman"/>
                <w:shd w:val="clear" w:color="auto" w:fill="FFFFFF"/>
              </w:rPr>
            </w:pPr>
            <w:r>
              <w:rPr>
                <w:rFonts w:ascii="Times New Roman" w:hAnsi="Times New Roman" w:eastAsia="SimSun" w:cs="Times New Roman"/>
                <w:sz w:val="21"/>
                <w:szCs w:val="21"/>
                <w:shd w:val="clear" w:color="auto" w:fill="FFFFFF"/>
              </w:rPr>
              <w:t>"Службени гласник - Просветни гласник", број 18/21.</w:t>
            </w:r>
          </w:p>
        </w:tc>
      </w:tr>
    </w:tbl>
    <w:p>
      <w:pPr>
        <w:ind w:firstLine="709"/>
        <w:jc w:val="both"/>
        <w:rPr>
          <w:rFonts w:ascii="Times New Roman" w:hAnsi="Times New Roman" w:eastAsia="Times New Roman" w:cs="Times New Roman"/>
          <w:color w:val="C00000"/>
          <w:sz w:val="22"/>
          <w:szCs w:val="22"/>
        </w:rPr>
      </w:pPr>
    </w:p>
    <w:p>
      <w:pPr>
        <w:rPr>
          <w:rFonts w:ascii="Times New Roman" w:hAnsi="Times New Roman" w:cs="Times New Roman"/>
          <w:b/>
          <w:bCs/>
          <w:i/>
          <w:iCs/>
          <w:sz w:val="28"/>
          <w:szCs w:val="28"/>
        </w:rPr>
      </w:pPr>
    </w:p>
    <w:p>
      <w:pPr>
        <w:jc w:val="center"/>
        <w:rPr>
          <w:rFonts w:ascii="Times New Roman" w:hAnsi="Times New Roman" w:cs="Times New Roman"/>
          <w:b/>
          <w:bCs/>
          <w:i/>
          <w:iCs/>
          <w:sz w:val="28"/>
          <w:szCs w:val="28"/>
        </w:rPr>
      </w:pPr>
    </w:p>
    <w:p>
      <w:pPr>
        <w:jc w:val="both"/>
        <w:rPr>
          <w:rFonts w:ascii="Times New Roman" w:hAnsi="Times New Roman" w:cs="Times New Roman"/>
          <w:b/>
          <w:bCs/>
          <w:i/>
          <w:iCs/>
          <w:sz w:val="28"/>
          <w:szCs w:val="28"/>
        </w:rPr>
      </w:pPr>
    </w:p>
    <w:p>
      <w:pPr>
        <w:jc w:val="center"/>
        <w:rPr>
          <w:rFonts w:ascii="Times New Roman" w:hAnsi="Times New Roman" w:cs="Times New Roman"/>
          <w:b/>
          <w:bCs/>
          <w:i/>
          <w:iCs/>
          <w:sz w:val="28"/>
          <w:szCs w:val="28"/>
        </w:rPr>
      </w:pPr>
      <w:r>
        <w:rPr>
          <w:rFonts w:ascii="Times New Roman" w:hAnsi="Times New Roman" w:cs="Times New Roman"/>
          <w:b/>
          <w:bCs/>
          <w:i/>
          <w:iCs/>
          <w:sz w:val="28"/>
          <w:szCs w:val="28"/>
        </w:rPr>
        <w:t>Историјат школе</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shd w:val="clear" w:color="auto" w:fill="FFFFFF"/>
        </w:rPr>
        <w:t>Основна трогодишња школа у Божевцу почела је са радом 1842. године. Према подацима које је написао Петар Радовановић, директор свих школа у Србији, обиласком школе у Божевцу школске 1851/1852. и 1852/1853. године у школи је било два до пет ученика. У периоду од 1846. до 1884. године школа ради као неподељена и за то време радило је 12 учитеља, а школске 1883/1884. године долази прва учитељица Милева Младеновић. </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Од школске 1884/1885. године, доласком првог брачног пара учитеља Јелисавете и Јована Филиповића, школа у Божевцу почиње да ради као четвороразредна. Јелисавета учи I разред, а Јован II, III и IV разред. Истовремено Јован Филиповић је био и први управитељ школе.</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Златном годином школства у Божевцу може се сматрати школска 1897/1898. година када је отворена женска школа. Прва учитељица ове школе била је Анка Несторовић. Те године учи први разред, следеће други и тако редом до четвртог разреда када је формирана цела четвороразредна женска школа. 1901. године, последње године рада учитељице Анке, учи целу женску популацију од I до IV разреда. После ње долази Лепосава Јовановић, а  женској школи у наредном периоду раде и следеће учитељице: Драга Томић, Љубица Огњановић и Борка Арнаутовић. Од 1911. године у божевачкој школи престаје са радом женска школа. </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Половином септембра 1911. године, због појаве епидемије трбушног тифуса, Министарство просвете затворило је школу.  Школа је поново отворена и почела са радом школске 1913/1914. године у далеко тежој ситуацији у погледу наставног кадра, јер је велики број учитеља из уже Србије крајем 1912. и почетком 1913. године послат на рад у новоотворене српске школе у Јужној Србији  (Република Македонија) и Старој Србији (Косово и Метохија), па је Министарство просвете и црквених дела за учитеље у Божевцу поставило вршиоце дужности - свештенике. Наставу су држали Живан Средојевић, поп у Божевцу и Радивоје Милојковић, поп у Кобиљу. Одмах затим почињу ратне године и школа престаје са радом до 1919. године. </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Фебруара 1919. године у Божевац долази Душан Ивановић и почиње организовање течајне наставе.  Од маја месеца долази Михајло Пухач,  ратник аустро-угарске војске, али тај податак нико од општинских власти и грађана Божевца никада није сазнао, а Божевац је тада био завијен у црно. У 279 дoмова било је црних барјака за изгинулим ратницима у борбама са аустро-угарима.  Од 27.11.1919. године и свештеник Живан Средојевић прикључује се организовању течајне наставе. По завршеној течајној настави сва тројица одлазе из школе,  Душан и Михајло напуштају Божевац, а Живан наставља свој свештенички посао у божевачкој цркви.</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Редовна настава у Основној школи у Божевцу почела је 1920. године. Наставу организује учитељски брачни пар Антонија и Живота Милисављевић. Поред њих двоје ради још и Христина Средојевић. Наредне школске године број уписане деце се веома повећао. Министарство просвете је на захтев управитеља школе Животе Милосављевића одобрило отварање и четвртог одељења. Тада у божевачку школу долази Даринка Јовановић.</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У том периоду школа је радила у три зградице које су саграђене пре 50-60 година. Како је време пролазило оне су постајале све трошније и претила је опасност од њиховог рушења. Ратне године су овај проблем још више увећале. Министарство просвете је опомињало локалну власт да ће, ако се не направи нова школска зграда, затворити школу. Локална власт се мењала, а проблем школске зграде је остао све до доласка на место председника општине Лазара Стоиловића 1926. године.  Нова школска зграда на два спрата сазидана је 20. новембра 1928. године. Школа је имала 6 учионица, 4 канцеларије и још неколико просторија. Било је то најлепша школа у том времену. </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Школска 1928/1929. године је последња година школе са четири одељења. До  1938. године формирана су осам одељења са укупно 450 ученика. Непосредно пре рат у Божевцу је  радило четири брачна пара учитеља. Почетко рата настају проблеми у погледу организације наставе.  Од септембра 1945. године у Божевцу ради четвороразредна школа са 6 одељења и 6 учитеља. Наредне године Министарство просвете доноси одлуку о увођењу обавезног седмогодишњег школовања и тада почиње са радом такозвана прогимназија. </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Влада ФНРЈ маја 1952. године доноси "Општа упутства о школовању у школама за опште образовање" којима се заводи основно образовање у трајању од осам година. Тако је школа у Божевцу, као и све остале школе у Србији, од 1952. године почела да ради као обавезна осмогодишња школа за сву децу у Србији.  У наредном периоду школа се сусреће са великим проблемом недостатка стручног кадра, посебно у погледу наставника и професора. Мали број стручних људи није могао да покрије огромне потребе великог броја школа. Зато су овај посао преузели на своја плећа учитељи. Учитељи су, свако према својим склоностима, узимали по један, два или више предмета и предавали у вишим разредима наредних двадесетак година док се није ишколовао потребан број кадрова за све предмете. </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Почетком шездесетих година дозидана је школа на спратном делу са обе стране. После ових радова, крајем седамдесетих година дозидана је савремена кухиња и тако заокружен школски објекат. Зуб времена је учинио да је објекту била потребна реконструкција. Акција реконструкције крова и обнове фасаде  трајала је пуне четири године. Започета је 2001. године, а завршила се у лето 2005.  тако да је школска зграда заблистала у пуном сјају.</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Од седамдесетих година наставу у вишим разредима изводе наставници, а од деведесетих и професори. Данас у школи раде професори разредне наставе у нижим разредима и наставници и професори у вишим разредима.</w:t>
      </w:r>
    </w:p>
    <w:p>
      <w:pPr>
        <w:jc w:val="center"/>
        <w:rPr>
          <w:rFonts w:ascii="Times New Roman" w:hAnsi="Times New Roman" w:cs="Times New Roman"/>
          <w:b/>
          <w:bCs/>
          <w:i/>
          <w:iCs/>
          <w:sz w:val="24"/>
          <w:szCs w:val="24"/>
        </w:rPr>
      </w:pPr>
    </w:p>
    <w:p/>
    <w:p/>
    <w:p/>
    <w:p/>
    <w:p>
      <w:pPr>
        <w:numPr>
          <w:ilvl w:val="0"/>
          <w:numId w:val="1"/>
        </w:numPr>
        <w:pBdr>
          <w:top w:val="single" w:color="000000" w:sz="4" w:space="1"/>
          <w:left w:val="single" w:color="000000" w:sz="4" w:space="4"/>
          <w:bottom w:val="single" w:color="000000" w:sz="4" w:space="1"/>
          <w:right w:val="single" w:color="000000" w:sz="4" w:space="4"/>
        </w:pBdr>
        <w:shd w:val="clear" w:color="auto" w:fill="FFE599" w:themeFill="accent4" w:themeFillTint="66"/>
        <w:jc w:val="center"/>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shd w:val="clear" w:color="auto" w:fill="FEF2CC" w:themeFill="accent4" w:themeFillTint="33"/>
        </w:rPr>
        <w:t>УСЛOВИ РAДA ШКOЛE</w:t>
      </w:r>
    </w:p>
    <w:p>
      <w:pPr>
        <w:rPr>
          <w:sz w:val="24"/>
          <w:szCs w:val="24"/>
        </w:rPr>
      </w:pPr>
    </w:p>
    <w:p>
      <w:pPr>
        <w:widowControl/>
        <w:pBdr>
          <w:top w:val="single" w:color="auto" w:sz="4" w:space="1"/>
          <w:left w:val="single" w:color="auto" w:sz="4" w:space="4"/>
          <w:bottom w:val="single" w:color="auto" w:sz="4" w:space="1"/>
          <w:right w:val="single" w:color="auto" w:sz="4" w:space="4"/>
        </w:pBdr>
        <w:shd w:val="clear" w:color="auto" w:fill="BDD6EE" w:themeFill="accent1" w:themeFillTint="66"/>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2.1.МАТЕРИЈАЛНО-ТЕХНИЧКИ УСЛОВИ</w:t>
      </w:r>
    </w:p>
    <w:p>
      <w:pPr>
        <w:widowControl/>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w:t>
      </w:r>
    </w:p>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Oбjeкти зa oбрaзoвнo-вaспитни рaд, учиoницe и oстaли прaтeћи прoстoр, дaти су у тaбeли:</w:t>
      </w:r>
    </w:p>
    <w:p>
      <w:pPr>
        <w:jc w:val="both"/>
        <w:rPr>
          <w:rFonts w:ascii="Times New Roman" w:hAnsi="Times New Roman" w:eastAsia="Times New Roman" w:cs="Times New Roman"/>
          <w:color w:val="984806"/>
          <w:sz w:val="24"/>
          <w:szCs w:val="24"/>
        </w:rPr>
      </w:pPr>
    </w:p>
    <w:p>
      <w:pPr>
        <w:jc w:val="both"/>
        <w:rPr>
          <w:rFonts w:ascii="Times New Roman" w:hAnsi="Times New Roman" w:eastAsia="Times New Roman" w:cs="Times New Roman"/>
          <w:color w:val="984806"/>
          <w:sz w:val="24"/>
          <w:szCs w:val="24"/>
        </w:rPr>
      </w:pPr>
    </w:p>
    <w:tbl>
      <w:tblPr>
        <w:tblStyle w:val="13"/>
        <w:tblW w:w="8573" w:type="dxa"/>
        <w:jc w:val="center"/>
        <w:tblLayout w:type="fixed"/>
        <w:tblCellMar>
          <w:top w:w="0" w:type="dxa"/>
          <w:left w:w="108" w:type="dxa"/>
          <w:bottom w:w="0" w:type="dxa"/>
          <w:right w:w="108" w:type="dxa"/>
        </w:tblCellMar>
      </w:tblPr>
      <w:tblGrid>
        <w:gridCol w:w="454"/>
        <w:gridCol w:w="2012"/>
        <w:gridCol w:w="1502"/>
        <w:gridCol w:w="960"/>
        <w:gridCol w:w="1035"/>
        <w:gridCol w:w="1380"/>
        <w:gridCol w:w="1230"/>
      </w:tblGrid>
      <w:tr>
        <w:tblPrEx>
          <w:tblCellMar>
            <w:top w:w="0" w:type="dxa"/>
            <w:left w:w="108" w:type="dxa"/>
            <w:bottom w:w="0" w:type="dxa"/>
            <w:right w:w="108" w:type="dxa"/>
          </w:tblCellMar>
        </w:tblPrEx>
        <w:trPr>
          <w:trHeight w:val="660" w:hRule="atLeast"/>
          <w:jc w:val="center"/>
        </w:trPr>
        <w:tc>
          <w:tcPr>
            <w:tcW w:w="454" w:type="dxa"/>
            <w:tcBorders>
              <w:top w:val="single" w:color="000000" w:sz="8" w:space="0"/>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18"/>
                <w:szCs w:val="18"/>
              </w:rPr>
            </w:pPr>
            <w:r>
              <w:rPr>
                <w:rFonts w:ascii="Times New Roman" w:hAnsi="Times New Roman" w:eastAsia="Times New Roman" w:cs="Times New Roman"/>
                <w:b/>
                <w:sz w:val="18"/>
                <w:szCs w:val="18"/>
              </w:rPr>
              <w:t>Рeд. бр.</w:t>
            </w:r>
          </w:p>
          <w:p>
            <w:pPr>
              <w:widowControl/>
              <w:shd w:val="clear" w:color="auto" w:fill="FFFFFF"/>
              <w:jc w:val="both"/>
              <w:rPr>
                <w:rFonts w:ascii="Times New Roman" w:hAnsi="Times New Roman" w:eastAsia="Times New Roman" w:cs="Times New Roman"/>
                <w:sz w:val="18"/>
                <w:szCs w:val="18"/>
              </w:rPr>
            </w:pPr>
            <w:r>
              <w:rPr>
                <w:rFonts w:ascii="Times New Roman" w:hAnsi="Times New Roman" w:eastAsia="Times New Roman" w:cs="Times New Roman"/>
                <w:b/>
                <w:sz w:val="18"/>
                <w:szCs w:val="18"/>
              </w:rPr>
              <w:t> </w:t>
            </w:r>
          </w:p>
        </w:tc>
        <w:tc>
          <w:tcPr>
            <w:tcW w:w="2012" w:type="dxa"/>
            <w:tcBorders>
              <w:top w:val="single" w:color="000000" w:sz="8" w:space="0"/>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18"/>
                <w:szCs w:val="18"/>
              </w:rPr>
            </w:pPr>
            <w:r>
              <w:rPr>
                <w:rFonts w:ascii="Times New Roman" w:hAnsi="Times New Roman" w:eastAsia="Times New Roman" w:cs="Times New Roman"/>
                <w:b/>
                <w:sz w:val="18"/>
                <w:szCs w:val="18"/>
              </w:rPr>
              <w:t>МEСТO</w:t>
            </w:r>
          </w:p>
          <w:p>
            <w:pPr>
              <w:widowControl/>
              <w:shd w:val="clear" w:color="auto" w:fill="FFFFFF"/>
              <w:jc w:val="center"/>
              <w:rPr>
                <w:rFonts w:ascii="Times New Roman" w:hAnsi="Times New Roman" w:eastAsia="Times New Roman" w:cs="Times New Roman"/>
                <w:sz w:val="18"/>
                <w:szCs w:val="18"/>
              </w:rPr>
            </w:pPr>
          </w:p>
          <w:p>
            <w:pPr>
              <w:widowControl/>
              <w:shd w:val="clear" w:color="auto" w:fill="FFFFFF"/>
              <w:jc w:val="center"/>
              <w:rPr>
                <w:rFonts w:ascii="Times New Roman" w:hAnsi="Times New Roman" w:eastAsia="Times New Roman" w:cs="Times New Roman"/>
                <w:sz w:val="18"/>
                <w:szCs w:val="18"/>
              </w:rPr>
            </w:pPr>
            <w:r>
              <w:rPr>
                <w:rFonts w:ascii="Times New Roman" w:hAnsi="Times New Roman" w:eastAsia="Times New Roman" w:cs="Times New Roman"/>
                <w:b/>
                <w:sz w:val="18"/>
                <w:szCs w:val="18"/>
              </w:rPr>
              <w:t>OБJEКAТ</w:t>
            </w:r>
          </w:p>
        </w:tc>
        <w:tc>
          <w:tcPr>
            <w:tcW w:w="1502" w:type="dxa"/>
            <w:tcBorders>
              <w:top w:val="single" w:color="000000" w:sz="8" w:space="0"/>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Божевац</w:t>
            </w:r>
          </w:p>
          <w:p>
            <w:pPr>
              <w:widowControl/>
              <w:shd w:val="clear" w:color="auto" w:fill="FFFFFF"/>
              <w:jc w:val="center"/>
              <w:rPr>
                <w:rFonts w:ascii="Times New Roman" w:hAnsi="Times New Roman" w:eastAsia="Times New Roman" w:cs="Times New Roman"/>
                <w:sz w:val="22"/>
                <w:szCs w:val="22"/>
              </w:rPr>
            </w:pPr>
          </w:p>
        </w:tc>
        <w:tc>
          <w:tcPr>
            <w:tcW w:w="960" w:type="dxa"/>
            <w:tcBorders>
              <w:top w:val="single" w:color="000000" w:sz="8" w:space="0"/>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b/>
                <w:sz w:val="22"/>
                <w:szCs w:val="22"/>
              </w:rPr>
              <w:t>Кобиље</w:t>
            </w:r>
          </w:p>
          <w:p>
            <w:pPr>
              <w:widowControl/>
              <w:shd w:val="clear" w:color="auto" w:fill="FFFFFF"/>
              <w:jc w:val="center"/>
              <w:rPr>
                <w:rFonts w:ascii="Times New Roman" w:hAnsi="Times New Roman" w:eastAsia="Times New Roman" w:cs="Times New Roman"/>
                <w:sz w:val="22"/>
                <w:szCs w:val="22"/>
              </w:rPr>
            </w:pPr>
          </w:p>
        </w:tc>
        <w:tc>
          <w:tcPr>
            <w:tcW w:w="1035" w:type="dxa"/>
            <w:tcBorders>
              <w:top w:val="single" w:color="000000" w:sz="8" w:space="0"/>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b/>
                <w:sz w:val="22"/>
                <w:szCs w:val="22"/>
              </w:rPr>
              <w:t>Кула</w:t>
            </w:r>
          </w:p>
          <w:p>
            <w:pPr>
              <w:widowControl/>
              <w:shd w:val="clear" w:color="auto" w:fill="FFFFFF"/>
              <w:jc w:val="center"/>
              <w:rPr>
                <w:rFonts w:ascii="Times New Roman" w:hAnsi="Times New Roman" w:eastAsia="Times New Roman" w:cs="Times New Roman"/>
                <w:sz w:val="22"/>
                <w:szCs w:val="22"/>
              </w:rPr>
            </w:pPr>
          </w:p>
        </w:tc>
        <w:tc>
          <w:tcPr>
            <w:tcW w:w="1380" w:type="dxa"/>
            <w:tcBorders>
              <w:top w:val="single" w:color="000000" w:sz="8" w:space="0"/>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b/>
                <w:sz w:val="22"/>
                <w:szCs w:val="22"/>
              </w:rPr>
              <w:t>Црљенац</w:t>
            </w:r>
          </w:p>
          <w:p>
            <w:pPr>
              <w:widowControl/>
              <w:shd w:val="clear" w:color="auto" w:fill="FFFFFF"/>
              <w:jc w:val="center"/>
              <w:rPr>
                <w:rFonts w:ascii="Times New Roman" w:hAnsi="Times New Roman" w:eastAsia="Times New Roman" w:cs="Times New Roman"/>
                <w:sz w:val="22"/>
                <w:szCs w:val="22"/>
              </w:rPr>
            </w:pPr>
          </w:p>
        </w:tc>
        <w:tc>
          <w:tcPr>
            <w:tcW w:w="1230" w:type="dxa"/>
            <w:tcBorders>
              <w:top w:val="single" w:color="000000" w:sz="8" w:space="0"/>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свега</w:t>
            </w:r>
          </w:p>
          <w:p>
            <w:pPr>
              <w:widowControl/>
              <w:shd w:val="clear" w:color="auto" w:fill="FFFFFF"/>
              <w:jc w:val="center"/>
              <w:rPr>
                <w:rFonts w:ascii="Times New Roman" w:hAnsi="Times New Roman" w:eastAsia="Times New Roman" w:cs="Times New Roman"/>
                <w:sz w:val="22"/>
                <w:szCs w:val="22"/>
              </w:rPr>
            </w:pPr>
          </w:p>
        </w:tc>
      </w:tr>
      <w:tr>
        <w:tblPrEx>
          <w:tblCellMar>
            <w:top w:w="0" w:type="dxa"/>
            <w:left w:w="108" w:type="dxa"/>
            <w:bottom w:w="0" w:type="dxa"/>
            <w:right w:w="108" w:type="dxa"/>
          </w:tblCellMar>
        </w:tblPrEx>
        <w:trPr>
          <w:trHeight w:val="300" w:hRule="atLeast"/>
          <w:jc w:val="center"/>
        </w:trPr>
        <w:tc>
          <w:tcPr>
            <w:tcW w:w="454"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w:t>
            </w:r>
          </w:p>
        </w:tc>
        <w:tc>
          <w:tcPr>
            <w:tcW w:w="201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Шкoлскo двoриштe (м</w:t>
            </w:r>
            <w:r>
              <w:rPr>
                <w:rFonts w:ascii="Times New Roman" w:hAnsi="Times New Roman" w:eastAsia="Times New Roman" w:cs="Times New Roman"/>
                <w:sz w:val="22"/>
                <w:szCs w:val="22"/>
                <w:vertAlign w:val="superscript"/>
              </w:rPr>
              <w:t>2</w:t>
            </w:r>
            <w:r>
              <w:rPr>
                <w:rFonts w:ascii="Times New Roman" w:hAnsi="Times New Roman" w:eastAsia="Times New Roman" w:cs="Times New Roman"/>
                <w:sz w:val="22"/>
                <w:szCs w:val="22"/>
              </w:rPr>
              <w:t>)</w:t>
            </w:r>
          </w:p>
        </w:tc>
        <w:tc>
          <w:tcPr>
            <w:tcW w:w="150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4.840</w:t>
            </w:r>
          </w:p>
          <w:p>
            <w:pPr>
              <w:widowControl/>
              <w:shd w:val="clear" w:color="auto" w:fill="FFFFFF"/>
              <w:jc w:val="center"/>
              <w:rPr>
                <w:rFonts w:ascii="Times New Roman" w:hAnsi="Times New Roman" w:eastAsia="Times New Roman" w:cs="Times New Roman"/>
                <w:sz w:val="22"/>
                <w:szCs w:val="22"/>
              </w:rPr>
            </w:pPr>
          </w:p>
        </w:tc>
        <w:tc>
          <w:tcPr>
            <w:tcW w:w="96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2.490</w:t>
            </w:r>
          </w:p>
          <w:p>
            <w:pPr>
              <w:widowControl/>
              <w:shd w:val="clear" w:color="auto" w:fill="FFFFFF"/>
              <w:jc w:val="center"/>
              <w:rPr>
                <w:rFonts w:ascii="Times New Roman" w:hAnsi="Times New Roman" w:eastAsia="Times New Roman" w:cs="Times New Roman"/>
                <w:sz w:val="22"/>
                <w:szCs w:val="22"/>
              </w:rPr>
            </w:pPr>
          </w:p>
        </w:tc>
        <w:tc>
          <w:tcPr>
            <w:tcW w:w="1035"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4.317</w:t>
            </w:r>
          </w:p>
          <w:p>
            <w:pPr>
              <w:widowControl/>
              <w:shd w:val="clear" w:color="auto" w:fill="FFFFFF"/>
              <w:jc w:val="center"/>
              <w:rPr>
                <w:rFonts w:ascii="Times New Roman" w:hAnsi="Times New Roman" w:eastAsia="Times New Roman" w:cs="Times New Roman"/>
                <w:sz w:val="22"/>
                <w:szCs w:val="22"/>
              </w:rPr>
            </w:pPr>
          </w:p>
        </w:tc>
        <w:tc>
          <w:tcPr>
            <w:tcW w:w="138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2.675</w:t>
            </w:r>
          </w:p>
          <w:p>
            <w:pPr>
              <w:widowControl/>
              <w:shd w:val="clear" w:color="auto" w:fill="FFFFFF"/>
              <w:jc w:val="center"/>
              <w:rPr>
                <w:rFonts w:ascii="Times New Roman" w:hAnsi="Times New Roman" w:eastAsia="Times New Roman" w:cs="Times New Roman"/>
                <w:sz w:val="22"/>
                <w:szCs w:val="22"/>
              </w:rPr>
            </w:pPr>
          </w:p>
        </w:tc>
        <w:tc>
          <w:tcPr>
            <w:tcW w:w="1230" w:type="dxa"/>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14.322</w:t>
            </w:r>
          </w:p>
        </w:tc>
      </w:tr>
      <w:tr>
        <w:tblPrEx>
          <w:tblCellMar>
            <w:top w:w="0" w:type="dxa"/>
            <w:left w:w="108" w:type="dxa"/>
            <w:bottom w:w="0" w:type="dxa"/>
            <w:right w:w="108" w:type="dxa"/>
          </w:tblCellMar>
        </w:tblPrEx>
        <w:trPr>
          <w:trHeight w:val="300" w:hRule="atLeast"/>
          <w:jc w:val="center"/>
        </w:trPr>
        <w:tc>
          <w:tcPr>
            <w:tcW w:w="454"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w:t>
            </w:r>
          </w:p>
        </w:tc>
        <w:tc>
          <w:tcPr>
            <w:tcW w:w="201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Учиoницe oпштeг типa</w:t>
            </w:r>
          </w:p>
        </w:tc>
        <w:tc>
          <w:tcPr>
            <w:tcW w:w="150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p>
            <w:pPr>
              <w:widowControl/>
              <w:shd w:val="clear" w:color="auto" w:fill="FFFFFF"/>
              <w:jc w:val="center"/>
              <w:rPr>
                <w:rFonts w:ascii="Times New Roman" w:hAnsi="Times New Roman" w:eastAsia="Times New Roman" w:cs="Times New Roman"/>
                <w:sz w:val="22"/>
                <w:szCs w:val="22"/>
              </w:rPr>
            </w:pPr>
          </w:p>
        </w:tc>
        <w:tc>
          <w:tcPr>
            <w:tcW w:w="96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p>
            <w:pPr>
              <w:widowControl/>
              <w:shd w:val="clear" w:color="auto" w:fill="FFFFFF"/>
              <w:jc w:val="center"/>
              <w:rPr>
                <w:rFonts w:ascii="Times New Roman" w:hAnsi="Times New Roman" w:eastAsia="Times New Roman" w:cs="Times New Roman"/>
                <w:sz w:val="22"/>
                <w:szCs w:val="22"/>
              </w:rPr>
            </w:pPr>
          </w:p>
        </w:tc>
        <w:tc>
          <w:tcPr>
            <w:tcW w:w="1035"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p>
            <w:pPr>
              <w:widowControl/>
              <w:shd w:val="clear" w:color="auto" w:fill="FFFFFF"/>
              <w:jc w:val="center"/>
              <w:rPr>
                <w:rFonts w:ascii="Times New Roman" w:hAnsi="Times New Roman" w:eastAsia="Times New Roman" w:cs="Times New Roman"/>
                <w:sz w:val="22"/>
                <w:szCs w:val="22"/>
              </w:rPr>
            </w:pPr>
          </w:p>
        </w:tc>
        <w:tc>
          <w:tcPr>
            <w:tcW w:w="138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230" w:type="dxa"/>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17</w:t>
            </w:r>
          </w:p>
          <w:p>
            <w:pPr>
              <w:widowControl/>
              <w:shd w:val="clear" w:color="auto" w:fill="FFFFFF"/>
              <w:jc w:val="center"/>
              <w:rPr>
                <w:rFonts w:ascii="Times New Roman" w:hAnsi="Times New Roman" w:eastAsia="Times New Roman" w:cs="Times New Roman"/>
                <w:sz w:val="22"/>
                <w:szCs w:val="22"/>
              </w:rPr>
            </w:pPr>
          </w:p>
        </w:tc>
      </w:tr>
      <w:tr>
        <w:tblPrEx>
          <w:tblCellMar>
            <w:top w:w="0" w:type="dxa"/>
            <w:left w:w="108" w:type="dxa"/>
            <w:bottom w:w="0" w:type="dxa"/>
            <w:right w:w="108" w:type="dxa"/>
          </w:tblCellMar>
        </w:tblPrEx>
        <w:trPr>
          <w:trHeight w:val="300" w:hRule="atLeast"/>
          <w:jc w:val="center"/>
        </w:trPr>
        <w:tc>
          <w:tcPr>
            <w:tcW w:w="454"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w:t>
            </w:r>
          </w:p>
        </w:tc>
        <w:tc>
          <w:tcPr>
            <w:tcW w:w="201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Кабинет за информатику</w:t>
            </w:r>
          </w:p>
        </w:tc>
        <w:tc>
          <w:tcPr>
            <w:tcW w:w="150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96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035"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38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1230" w:type="dxa"/>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p>
            <w:pPr>
              <w:widowControl/>
              <w:shd w:val="clear" w:color="auto" w:fill="FFFFFF"/>
              <w:jc w:val="center"/>
              <w:rPr>
                <w:rFonts w:ascii="Times New Roman" w:hAnsi="Times New Roman" w:eastAsia="Times New Roman" w:cs="Times New Roman"/>
                <w:sz w:val="22"/>
                <w:szCs w:val="22"/>
              </w:rPr>
            </w:pPr>
          </w:p>
        </w:tc>
      </w:tr>
      <w:tr>
        <w:tblPrEx>
          <w:tblCellMar>
            <w:top w:w="0" w:type="dxa"/>
            <w:left w:w="108" w:type="dxa"/>
            <w:bottom w:w="0" w:type="dxa"/>
            <w:right w:w="108" w:type="dxa"/>
          </w:tblCellMar>
        </w:tblPrEx>
        <w:trPr>
          <w:trHeight w:val="300" w:hRule="atLeast"/>
          <w:jc w:val="center"/>
        </w:trPr>
        <w:tc>
          <w:tcPr>
            <w:tcW w:w="454"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w:t>
            </w:r>
          </w:p>
        </w:tc>
        <w:tc>
          <w:tcPr>
            <w:tcW w:w="201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Кухињa и трпeзaријa</w:t>
            </w:r>
          </w:p>
        </w:tc>
        <w:tc>
          <w:tcPr>
            <w:tcW w:w="150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96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1035"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138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1230" w:type="dxa"/>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p>
            <w:pPr>
              <w:widowControl/>
              <w:shd w:val="clear" w:color="auto" w:fill="FFFFFF"/>
              <w:jc w:val="center"/>
              <w:rPr>
                <w:rFonts w:ascii="Times New Roman" w:hAnsi="Times New Roman" w:eastAsia="Times New Roman" w:cs="Times New Roman"/>
                <w:sz w:val="22"/>
                <w:szCs w:val="22"/>
              </w:rPr>
            </w:pPr>
          </w:p>
        </w:tc>
      </w:tr>
      <w:tr>
        <w:tblPrEx>
          <w:tblCellMar>
            <w:top w:w="0" w:type="dxa"/>
            <w:left w:w="108" w:type="dxa"/>
            <w:bottom w:w="0" w:type="dxa"/>
            <w:right w:w="108" w:type="dxa"/>
          </w:tblCellMar>
        </w:tblPrEx>
        <w:trPr>
          <w:trHeight w:val="300" w:hRule="atLeast"/>
          <w:jc w:val="center"/>
        </w:trPr>
        <w:tc>
          <w:tcPr>
            <w:tcW w:w="454"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201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Збoрницa</w:t>
            </w:r>
          </w:p>
        </w:tc>
        <w:tc>
          <w:tcPr>
            <w:tcW w:w="150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6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35"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p>
        </w:tc>
        <w:tc>
          <w:tcPr>
            <w:tcW w:w="138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230" w:type="dxa"/>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r>
      <w:tr>
        <w:tblPrEx>
          <w:tblCellMar>
            <w:top w:w="0" w:type="dxa"/>
            <w:left w:w="108" w:type="dxa"/>
            <w:bottom w:w="0" w:type="dxa"/>
            <w:right w:w="108" w:type="dxa"/>
          </w:tblCellMar>
        </w:tblPrEx>
        <w:trPr>
          <w:trHeight w:val="300" w:hRule="atLeast"/>
          <w:jc w:val="center"/>
        </w:trPr>
        <w:tc>
          <w:tcPr>
            <w:tcW w:w="454"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w:t>
            </w:r>
          </w:p>
        </w:tc>
        <w:tc>
          <w:tcPr>
            <w:tcW w:w="201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Прoстoр зa aдминист.</w:t>
            </w:r>
          </w:p>
        </w:tc>
        <w:tc>
          <w:tcPr>
            <w:tcW w:w="150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p>
            <w:pPr>
              <w:widowControl/>
              <w:shd w:val="clear" w:color="auto" w:fill="FFFFFF"/>
              <w:jc w:val="center"/>
              <w:rPr>
                <w:rFonts w:ascii="Times New Roman" w:hAnsi="Times New Roman" w:eastAsia="Times New Roman" w:cs="Times New Roman"/>
                <w:sz w:val="22"/>
                <w:szCs w:val="22"/>
              </w:rPr>
            </w:pPr>
          </w:p>
        </w:tc>
        <w:tc>
          <w:tcPr>
            <w:tcW w:w="96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p>
          <w:p>
            <w:pPr>
              <w:widowControl/>
              <w:shd w:val="clear" w:color="auto" w:fill="FFFFFF"/>
              <w:jc w:val="center"/>
              <w:rPr>
                <w:rFonts w:ascii="Times New Roman" w:hAnsi="Times New Roman" w:eastAsia="Times New Roman" w:cs="Times New Roman"/>
                <w:sz w:val="22"/>
                <w:szCs w:val="22"/>
              </w:rPr>
            </w:pPr>
          </w:p>
        </w:tc>
        <w:tc>
          <w:tcPr>
            <w:tcW w:w="1035"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38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230" w:type="dxa"/>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p>
            <w:pPr>
              <w:widowControl/>
              <w:shd w:val="clear" w:color="auto" w:fill="FFFFFF"/>
              <w:jc w:val="center"/>
              <w:rPr>
                <w:rFonts w:ascii="Times New Roman" w:hAnsi="Times New Roman" w:eastAsia="Times New Roman" w:cs="Times New Roman"/>
                <w:sz w:val="22"/>
                <w:szCs w:val="22"/>
              </w:rPr>
            </w:pPr>
          </w:p>
        </w:tc>
      </w:tr>
      <w:tr>
        <w:tblPrEx>
          <w:tblCellMar>
            <w:top w:w="0" w:type="dxa"/>
            <w:left w:w="108" w:type="dxa"/>
            <w:bottom w:w="0" w:type="dxa"/>
            <w:right w:w="108" w:type="dxa"/>
          </w:tblCellMar>
        </w:tblPrEx>
        <w:trPr>
          <w:trHeight w:val="300" w:hRule="atLeast"/>
          <w:jc w:val="center"/>
        </w:trPr>
        <w:tc>
          <w:tcPr>
            <w:tcW w:w="454"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w:t>
            </w:r>
          </w:p>
        </w:tc>
        <w:tc>
          <w:tcPr>
            <w:tcW w:w="201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Сaлa зa физичкo</w:t>
            </w:r>
          </w:p>
        </w:tc>
        <w:tc>
          <w:tcPr>
            <w:tcW w:w="150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96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35"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38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30" w:type="dxa"/>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CellMar>
            <w:top w:w="0" w:type="dxa"/>
            <w:left w:w="108" w:type="dxa"/>
            <w:bottom w:w="0" w:type="dxa"/>
            <w:right w:w="108" w:type="dxa"/>
          </w:tblCellMar>
        </w:tblPrEx>
        <w:trPr>
          <w:trHeight w:val="300" w:hRule="atLeast"/>
          <w:jc w:val="center"/>
        </w:trPr>
        <w:tc>
          <w:tcPr>
            <w:tcW w:w="454"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w:t>
            </w:r>
          </w:p>
        </w:tc>
        <w:tc>
          <w:tcPr>
            <w:tcW w:w="201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Спeцијaлиз.учиoн.зa физичко</w:t>
            </w:r>
          </w:p>
        </w:tc>
        <w:tc>
          <w:tcPr>
            <w:tcW w:w="150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96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035"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38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1230" w:type="dxa"/>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p>
            <w:pPr>
              <w:widowControl/>
              <w:shd w:val="clear" w:color="auto" w:fill="FFFFFF"/>
              <w:jc w:val="center"/>
              <w:rPr>
                <w:rFonts w:ascii="Times New Roman" w:hAnsi="Times New Roman" w:eastAsia="Times New Roman" w:cs="Times New Roman"/>
                <w:sz w:val="22"/>
                <w:szCs w:val="22"/>
              </w:rPr>
            </w:pPr>
          </w:p>
        </w:tc>
      </w:tr>
      <w:tr>
        <w:tblPrEx>
          <w:tblCellMar>
            <w:top w:w="0" w:type="dxa"/>
            <w:left w:w="108" w:type="dxa"/>
            <w:bottom w:w="0" w:type="dxa"/>
            <w:right w:w="108" w:type="dxa"/>
          </w:tblCellMar>
        </w:tblPrEx>
        <w:trPr>
          <w:trHeight w:val="300" w:hRule="atLeast"/>
          <w:jc w:val="center"/>
        </w:trPr>
        <w:tc>
          <w:tcPr>
            <w:tcW w:w="454"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w:t>
            </w:r>
          </w:p>
        </w:tc>
        <w:tc>
          <w:tcPr>
            <w:tcW w:w="201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Кaнцeлaријa дирeктoрa</w:t>
            </w:r>
          </w:p>
        </w:tc>
        <w:tc>
          <w:tcPr>
            <w:tcW w:w="150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96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035"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38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p>
          <w:p>
            <w:pPr>
              <w:widowControl/>
              <w:shd w:val="clear" w:color="auto" w:fill="FFFFFF"/>
              <w:jc w:val="center"/>
              <w:rPr>
                <w:rFonts w:ascii="Times New Roman" w:hAnsi="Times New Roman" w:eastAsia="Times New Roman" w:cs="Times New Roman"/>
                <w:sz w:val="22"/>
                <w:szCs w:val="22"/>
              </w:rPr>
            </w:pPr>
          </w:p>
        </w:tc>
        <w:tc>
          <w:tcPr>
            <w:tcW w:w="1230" w:type="dxa"/>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r>
      <w:tr>
        <w:tblPrEx>
          <w:tblCellMar>
            <w:top w:w="0" w:type="dxa"/>
            <w:left w:w="108" w:type="dxa"/>
            <w:bottom w:w="0" w:type="dxa"/>
            <w:right w:w="108" w:type="dxa"/>
          </w:tblCellMar>
        </w:tblPrEx>
        <w:trPr>
          <w:trHeight w:val="300" w:hRule="atLeast"/>
          <w:jc w:val="center"/>
        </w:trPr>
        <w:tc>
          <w:tcPr>
            <w:tcW w:w="454"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w:t>
            </w:r>
          </w:p>
        </w:tc>
        <w:tc>
          <w:tcPr>
            <w:tcW w:w="201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Библиoтeкa прoстoријe</w:t>
            </w:r>
          </w:p>
        </w:tc>
        <w:tc>
          <w:tcPr>
            <w:tcW w:w="150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96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035"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38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1230" w:type="dxa"/>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p>
            <w:pPr>
              <w:widowControl/>
              <w:shd w:val="clear" w:color="auto" w:fill="FFFFFF"/>
              <w:jc w:val="center"/>
              <w:rPr>
                <w:rFonts w:ascii="Times New Roman" w:hAnsi="Times New Roman" w:eastAsia="Times New Roman" w:cs="Times New Roman"/>
                <w:sz w:val="22"/>
                <w:szCs w:val="22"/>
              </w:rPr>
            </w:pPr>
          </w:p>
        </w:tc>
      </w:tr>
      <w:tr>
        <w:tblPrEx>
          <w:tblCellMar>
            <w:top w:w="0" w:type="dxa"/>
            <w:left w:w="108" w:type="dxa"/>
            <w:bottom w:w="0" w:type="dxa"/>
            <w:right w:w="108" w:type="dxa"/>
          </w:tblCellMar>
        </w:tblPrEx>
        <w:trPr>
          <w:trHeight w:val="60" w:hRule="atLeast"/>
          <w:jc w:val="center"/>
        </w:trPr>
        <w:tc>
          <w:tcPr>
            <w:tcW w:w="454"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11.</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w:t>
            </w:r>
          </w:p>
        </w:tc>
        <w:tc>
          <w:tcPr>
            <w:tcW w:w="201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Кaнцeлaријa психолога</w:t>
            </w:r>
          </w:p>
        </w:tc>
        <w:tc>
          <w:tcPr>
            <w:tcW w:w="1502"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c>
          <w:tcPr>
            <w:tcW w:w="96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035"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380" w:type="dxa"/>
            <w:tcBorders>
              <w:top w:val="nil"/>
              <w:left w:val="single" w:color="000000" w:sz="8" w:space="0"/>
              <w:bottom w:val="single" w:color="000000" w:sz="8" w:space="0"/>
              <w:right w:val="nil"/>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widowControl/>
              <w:shd w:val="clear" w:color="auto" w:fill="FFFFFF"/>
              <w:jc w:val="center"/>
              <w:rPr>
                <w:rFonts w:ascii="Times New Roman" w:hAnsi="Times New Roman" w:eastAsia="Times New Roman" w:cs="Times New Roman"/>
                <w:sz w:val="22"/>
                <w:szCs w:val="22"/>
              </w:rPr>
            </w:pPr>
          </w:p>
        </w:tc>
        <w:tc>
          <w:tcPr>
            <w:tcW w:w="1230" w:type="dxa"/>
            <w:tcBorders>
              <w:top w:val="nil"/>
              <w:left w:val="single" w:color="000000" w:sz="8" w:space="0"/>
              <w:bottom w:val="single" w:color="000000" w:sz="8" w:space="0"/>
              <w:right w:val="single" w:color="000000" w:sz="8" w:space="0"/>
            </w:tcBorders>
            <w:shd w:val="clear" w:color="auto" w:fill="auto"/>
            <w:tcMar>
              <w:top w:w="0" w:type="dxa"/>
              <w:left w:w="40" w:type="dxa"/>
              <w:bottom w:w="0" w:type="dxa"/>
              <w:right w:w="40" w:type="dxa"/>
            </w:tcMar>
            <w:vAlign w:val="center"/>
          </w:tcPr>
          <w:p>
            <w:pPr>
              <w:widowControl/>
              <w:shd w:val="clear" w:color="auto" w:fill="FFFFFF"/>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widowControl/>
              <w:shd w:val="clear" w:color="auto" w:fill="FFFFFF"/>
              <w:jc w:val="center"/>
              <w:rPr>
                <w:rFonts w:ascii="Times New Roman" w:hAnsi="Times New Roman" w:eastAsia="Times New Roman" w:cs="Times New Roman"/>
                <w:sz w:val="22"/>
                <w:szCs w:val="22"/>
              </w:rPr>
            </w:pPr>
          </w:p>
        </w:tc>
      </w:tr>
    </w:tbl>
    <w:p>
      <w:pPr>
        <w:jc w:val="both"/>
        <w:rPr>
          <w:rFonts w:ascii="Times New Roman" w:hAnsi="Times New Roman" w:eastAsia="Times New Roman" w:cs="Times New Roman"/>
          <w:color w:val="984806"/>
          <w:sz w:val="22"/>
          <w:szCs w:val="22"/>
        </w:rPr>
      </w:pPr>
    </w:p>
    <w:p>
      <w:pPr>
        <w:jc w:val="both"/>
        <w:rPr>
          <w:rFonts w:ascii="Times New Roman" w:hAnsi="Times New Roman" w:eastAsia="Times New Roman" w:cs="Times New Roman"/>
          <w:color w:val="984806"/>
          <w:sz w:val="22"/>
          <w:szCs w:val="22"/>
        </w:rPr>
      </w:pPr>
    </w:p>
    <w:p>
      <w:pPr>
        <w:jc w:val="both"/>
        <w:rPr>
          <w:rFonts w:ascii="Times New Roman" w:hAnsi="Times New Roman" w:eastAsia="Times New Roman" w:cs="Times New Roman"/>
          <w:color w:val="984806"/>
          <w:sz w:val="22"/>
          <w:szCs w:val="22"/>
        </w:rPr>
      </w:pPr>
    </w:p>
    <w:p>
      <w:pPr>
        <w:jc w:val="both"/>
        <w:rPr>
          <w:rFonts w:ascii="Times New Roman" w:hAnsi="Times New Roman" w:eastAsia="Times New Roman" w:cs="Times New Roman"/>
          <w:color w:val="984806"/>
          <w:sz w:val="22"/>
          <w:szCs w:val="22"/>
        </w:rPr>
      </w:pPr>
    </w:p>
    <w:p>
      <w:pPr>
        <w:jc w:val="both"/>
        <w:rPr>
          <w:rFonts w:ascii="Times New Roman" w:hAnsi="Times New Roman" w:eastAsia="Times New Roman" w:cs="Times New Roman"/>
          <w:color w:val="984806"/>
          <w:sz w:val="22"/>
          <w:szCs w:val="22"/>
        </w:rPr>
      </w:pPr>
    </w:p>
    <w:p>
      <w:pPr>
        <w:jc w:val="both"/>
        <w:rPr>
          <w:rFonts w:ascii="Times New Roman" w:hAnsi="Times New Roman" w:eastAsia="Times New Roman" w:cs="Times New Roman"/>
          <w:color w:val="984806"/>
          <w:sz w:val="24"/>
          <w:szCs w:val="24"/>
        </w:rPr>
      </w:pPr>
    </w:p>
    <w:p>
      <w:pPr>
        <w:widowControl/>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Уређење школе  током  2021-2022. године.</w:t>
      </w:r>
    </w:p>
    <w:p>
      <w:pPr>
        <w:tabs>
          <w:tab w:val="left" w:pos="720"/>
        </w:tabs>
        <w:jc w:val="both"/>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z w:val="24"/>
          <w:szCs w:val="24"/>
          <w:lang w:val="sr-Cyrl-CS"/>
        </w:rPr>
        <w:t xml:space="preserve"> протеклој школској години уочено је да нека питања из живота и рада школе у наредном периоду је неопходно побољшати</w:t>
      </w:r>
      <w:r>
        <w:rPr>
          <w:rFonts w:ascii="Times New Roman" w:hAnsi="Times New Roman" w:cs="Times New Roman"/>
          <w:sz w:val="24"/>
          <w:szCs w:val="24"/>
        </w:rPr>
        <w:t xml:space="preserve">. </w:t>
      </w:r>
      <w:r>
        <w:rPr>
          <w:rFonts w:ascii="Times New Roman" w:hAnsi="Times New Roman" w:cs="Times New Roman"/>
          <w:sz w:val="24"/>
          <w:szCs w:val="24"/>
          <w:lang w:val="sr-Cyrl-CS"/>
        </w:rPr>
        <w:t xml:space="preserve">На побољшању опремљености ради се сваке године, </w:t>
      </w:r>
      <w:r>
        <w:rPr>
          <w:rFonts w:ascii="Times New Roman" w:hAnsi="Times New Roman" w:cs="Times New Roman"/>
          <w:sz w:val="24"/>
          <w:szCs w:val="24"/>
        </w:rPr>
        <w:t xml:space="preserve">што </w:t>
      </w:r>
      <w:r>
        <w:rPr>
          <w:rFonts w:ascii="Times New Roman" w:hAnsi="Times New Roman" w:cs="Times New Roman"/>
          <w:sz w:val="24"/>
          <w:szCs w:val="24"/>
          <w:lang w:val="sr-Cyrl-CS"/>
        </w:rPr>
        <w:t xml:space="preserve"> школи дон</w:t>
      </w:r>
      <w:r>
        <w:rPr>
          <w:rFonts w:ascii="Times New Roman" w:hAnsi="Times New Roman" w:cs="Times New Roman"/>
          <w:sz w:val="24"/>
          <w:szCs w:val="24"/>
        </w:rPr>
        <w:t>оси</w:t>
      </w:r>
      <w:r>
        <w:rPr>
          <w:rFonts w:ascii="Times New Roman" w:hAnsi="Times New Roman" w:cs="Times New Roman"/>
          <w:sz w:val="24"/>
          <w:szCs w:val="24"/>
          <w:lang w:val="sr-Cyrl-CS"/>
        </w:rPr>
        <w:t xml:space="preserve"> изузетан напредак на пољу опремљености</w:t>
      </w:r>
      <w:r>
        <w:rPr>
          <w:rFonts w:ascii="Times New Roman" w:hAnsi="Times New Roman" w:cs="Times New Roman"/>
          <w:sz w:val="24"/>
          <w:szCs w:val="24"/>
        </w:rPr>
        <w:t xml:space="preserve"> и унапређења материјално – техничких услова,безбеднијих и квалитетнијих услова живота и рада у школи.</w:t>
      </w:r>
    </w:p>
    <w:p>
      <w:pPr>
        <w:tabs>
          <w:tab w:val="left" w:pos="720"/>
        </w:tabs>
        <w:jc w:val="both"/>
        <w:rPr>
          <w:rFonts w:ascii="Times New Roman" w:hAnsi="Times New Roman" w:cs="Times New Roman"/>
          <w:sz w:val="24"/>
          <w:szCs w:val="24"/>
          <w:lang w:val="sr-Cyrl-CS"/>
        </w:rPr>
      </w:pPr>
    </w:p>
    <w:p>
      <w:pPr>
        <w:tabs>
          <w:tab w:val="left" w:pos="720"/>
        </w:tabs>
        <w:jc w:val="both"/>
        <w:rPr>
          <w:rFonts w:ascii="Times New Roman" w:hAnsi="Times New Roman" w:cs="Times New Roman"/>
          <w:sz w:val="24"/>
          <w:szCs w:val="24"/>
        </w:rPr>
      </w:pPr>
      <w:r>
        <w:rPr>
          <w:rFonts w:ascii="Times New Roman" w:hAnsi="Times New Roman" w:cs="Times New Roman"/>
          <w:sz w:val="24"/>
          <w:szCs w:val="24"/>
          <w:lang w:val="sr-Cyrl-CS"/>
        </w:rPr>
        <w:t xml:space="preserve">Радови  </w:t>
      </w:r>
      <w:r>
        <w:rPr>
          <w:rFonts w:ascii="Times New Roman" w:hAnsi="Times New Roman" w:cs="Times New Roman"/>
          <w:sz w:val="24"/>
          <w:szCs w:val="24"/>
        </w:rPr>
        <w:t>на опремљености школе</w:t>
      </w:r>
      <w:r>
        <w:rPr>
          <w:rFonts w:ascii="Times New Roman" w:hAnsi="Times New Roman" w:cs="Times New Roman"/>
          <w:sz w:val="24"/>
          <w:szCs w:val="24"/>
          <w:lang w:val="sr-Cyrl-CS"/>
        </w:rPr>
        <w:t>:</w:t>
      </w:r>
    </w:p>
    <w:p>
      <w:pPr>
        <w:tabs>
          <w:tab w:val="left" w:pos="720"/>
        </w:tabs>
        <w:jc w:val="both"/>
        <w:rPr>
          <w:rFonts w:ascii="Times New Roman" w:hAnsi="Times New Roman" w:cs="Times New Roman"/>
          <w:sz w:val="24"/>
          <w:szCs w:val="24"/>
        </w:rPr>
      </w:pPr>
      <w:r>
        <w:rPr>
          <w:rFonts w:ascii="Times New Roman" w:hAnsi="Times New Roman" w:cs="Times New Roman"/>
          <w:sz w:val="24"/>
          <w:szCs w:val="24"/>
        </w:rPr>
        <w:t>- централна школа - Божевац</w:t>
      </w:r>
    </w:p>
    <w:p>
      <w:pPr>
        <w:widowControl/>
        <w:spacing w:after="80"/>
        <w:jc w:val="both"/>
        <w:rPr>
          <w:rFonts w:ascii="Times New Roman" w:hAnsi="Times New Roman" w:cs="Times New Roman"/>
          <w:sz w:val="24"/>
          <w:szCs w:val="24"/>
        </w:rPr>
      </w:pPr>
      <w:r>
        <w:rPr>
          <w:rFonts w:ascii="Times New Roman" w:hAnsi="Times New Roman" w:cs="Times New Roman"/>
          <w:sz w:val="24"/>
          <w:szCs w:val="24"/>
        </w:rPr>
        <w:t>Наша школа је добила донацију за извођење наставе од Министарства</w:t>
      </w:r>
    </w:p>
    <w:p>
      <w:pPr>
        <w:widowControl/>
        <w:spacing w:after="80"/>
        <w:jc w:val="both"/>
        <w:rPr>
          <w:rFonts w:ascii="Times New Roman" w:hAnsi="Times New Roman" w:cs="Times New Roman"/>
          <w:sz w:val="24"/>
          <w:szCs w:val="24"/>
        </w:rPr>
      </w:pPr>
      <w:r>
        <w:rPr>
          <w:rFonts w:ascii="Times New Roman" w:hAnsi="Times New Roman" w:cs="Times New Roman"/>
          <w:sz w:val="24"/>
          <w:szCs w:val="24"/>
        </w:rPr>
        <w:t>просвете, науке и технолошког развоја у виду 9 лап топова и 6 пројектора са сталком.</w:t>
      </w:r>
    </w:p>
    <w:p>
      <w:pPr>
        <w:widowControl/>
        <w:spacing w:after="80"/>
        <w:jc w:val="both"/>
        <w:rPr>
          <w:rFonts w:ascii="Times New Roman" w:hAnsi="Times New Roman" w:cs="Times New Roman"/>
          <w:sz w:val="24"/>
          <w:szCs w:val="24"/>
        </w:rPr>
      </w:pPr>
      <w:r>
        <w:rPr>
          <w:rFonts w:ascii="Times New Roman" w:hAnsi="Times New Roman" w:cs="Times New Roman"/>
          <w:sz w:val="24"/>
          <w:szCs w:val="24"/>
        </w:rPr>
        <w:t>Видео надзор у ИО Црљенац</w:t>
      </w:r>
    </w:p>
    <w:p>
      <w:pPr>
        <w:widowControl/>
        <w:spacing w:after="80"/>
        <w:jc w:val="both"/>
        <w:rPr>
          <w:rFonts w:ascii="Times New Roman" w:hAnsi="Times New Roman" w:cs="Times New Roman"/>
          <w:sz w:val="24"/>
          <w:szCs w:val="24"/>
        </w:rPr>
      </w:pPr>
      <w:r>
        <w:rPr>
          <w:rFonts w:ascii="Times New Roman" w:hAnsi="Times New Roman" w:cs="Times New Roman"/>
          <w:sz w:val="24"/>
          <w:szCs w:val="24"/>
        </w:rPr>
        <w:t>Опремање библиотеке у Црљенцу</w:t>
      </w:r>
    </w:p>
    <w:p>
      <w:pPr>
        <w:widowControl/>
        <w:spacing w:after="80"/>
        <w:jc w:val="both"/>
        <w:rPr>
          <w:rFonts w:ascii="Times New Roman" w:hAnsi="Times New Roman" w:cs="Times New Roman"/>
          <w:sz w:val="24"/>
          <w:szCs w:val="24"/>
        </w:rPr>
      </w:pPr>
      <w:r>
        <w:rPr>
          <w:rFonts w:ascii="Times New Roman" w:hAnsi="Times New Roman" w:cs="Times New Roman"/>
          <w:sz w:val="24"/>
          <w:szCs w:val="24"/>
        </w:rPr>
        <w:t>Рад на електроинсталацијама у Црљенцу</w:t>
      </w:r>
    </w:p>
    <w:p>
      <w:pPr>
        <w:widowControl/>
        <w:spacing w:after="80"/>
        <w:jc w:val="both"/>
        <w:rPr>
          <w:rFonts w:ascii="Times New Roman" w:hAnsi="Times New Roman" w:cs="Times New Roman"/>
          <w:sz w:val="24"/>
          <w:szCs w:val="24"/>
        </w:rPr>
      </w:pPr>
      <w:r>
        <w:rPr>
          <w:rFonts w:ascii="Times New Roman" w:hAnsi="Times New Roman" w:cs="Times New Roman"/>
          <w:sz w:val="24"/>
          <w:szCs w:val="24"/>
        </w:rPr>
        <w:t>Реновирање крова на шупи у Црљенцу</w:t>
      </w:r>
    </w:p>
    <w:p>
      <w:pPr>
        <w:widowControl/>
        <w:spacing w:after="80"/>
        <w:jc w:val="both"/>
        <w:rPr>
          <w:rFonts w:ascii="Times New Roman" w:hAnsi="Times New Roman" w:cs="Times New Roman"/>
          <w:sz w:val="24"/>
          <w:szCs w:val="24"/>
        </w:rPr>
      </w:pPr>
      <w:r>
        <w:rPr>
          <w:rFonts w:ascii="Times New Roman" w:hAnsi="Times New Roman" w:cs="Times New Roman"/>
          <w:sz w:val="24"/>
          <w:szCs w:val="24"/>
        </w:rPr>
        <w:t>Куповина тракастих завеса за учионице, како у централној школи,тако и у издвојеним одељењима</w:t>
      </w:r>
    </w:p>
    <w:p>
      <w:pPr>
        <w:widowControl/>
        <w:spacing w:after="80"/>
        <w:jc w:val="both"/>
        <w:rPr>
          <w:rFonts w:ascii="Times New Roman" w:hAnsi="Times New Roman" w:cs="Times New Roman"/>
          <w:sz w:val="24"/>
          <w:szCs w:val="24"/>
        </w:rPr>
      </w:pPr>
      <w:r>
        <w:rPr>
          <w:rFonts w:ascii="Times New Roman" w:hAnsi="Times New Roman" w:cs="Times New Roman"/>
          <w:sz w:val="24"/>
          <w:szCs w:val="24"/>
        </w:rPr>
        <w:t>Опремање школа – издвојених одељења (Кула,Кобиље,Црљенац)„</w:t>
      </w:r>
    </w:p>
    <w:p>
      <w:pPr>
        <w:widowControl/>
        <w:spacing w:after="80"/>
        <w:jc w:val="both"/>
        <w:rPr>
          <w:rFonts w:ascii="Times New Roman" w:hAnsi="Times New Roman" w:cs="Times New Roman"/>
          <w:sz w:val="24"/>
          <w:szCs w:val="24"/>
        </w:rPr>
      </w:pPr>
      <w:r>
        <w:rPr>
          <w:rFonts w:ascii="Times New Roman" w:hAnsi="Times New Roman" w:cs="Times New Roman"/>
          <w:sz w:val="24"/>
          <w:szCs w:val="24"/>
        </w:rPr>
        <w:t>Амрес“интернетом</w:t>
      </w:r>
    </w:p>
    <w:p>
      <w:pPr>
        <w:widowControl/>
        <w:spacing w:after="80"/>
        <w:jc w:val="both"/>
        <w:rPr>
          <w:rFonts w:ascii="Times New Roman" w:hAnsi="Times New Roman" w:cs="Times New Roman"/>
          <w:sz w:val="24"/>
          <w:szCs w:val="24"/>
        </w:rPr>
      </w:pPr>
      <w:r>
        <w:rPr>
          <w:rFonts w:ascii="Times New Roman" w:hAnsi="Times New Roman" w:cs="Times New Roman"/>
          <w:sz w:val="24"/>
          <w:szCs w:val="24"/>
        </w:rPr>
        <w:t>Куповина белих табли за Кобиље</w:t>
      </w:r>
    </w:p>
    <w:p>
      <w:pPr>
        <w:widowControl/>
        <w:spacing w:after="80"/>
        <w:jc w:val="both"/>
        <w:rPr>
          <w:rFonts w:ascii="Times New Roman" w:hAnsi="Times New Roman" w:cs="Times New Roman"/>
          <w:sz w:val="24"/>
          <w:szCs w:val="24"/>
        </w:rPr>
      </w:pPr>
      <w:r>
        <w:rPr>
          <w:rFonts w:ascii="Times New Roman" w:hAnsi="Times New Roman" w:cs="Times New Roman"/>
          <w:sz w:val="24"/>
          <w:szCs w:val="24"/>
        </w:rPr>
        <w:t>Реновирана библиотека у ИО Црљенац</w:t>
      </w:r>
    </w:p>
    <w:p>
      <w:pPr>
        <w:widowControl/>
        <w:tabs>
          <w:tab w:val="left" w:pos="720"/>
        </w:tabs>
        <w:jc w:val="both"/>
        <w:rPr>
          <w:rFonts w:ascii="Times New Roman" w:hAnsi="Times New Roman" w:cs="Times New Roman"/>
          <w:sz w:val="22"/>
          <w:szCs w:val="22"/>
        </w:rPr>
      </w:pPr>
    </w:p>
    <w:p>
      <w:pPr>
        <w:widowControl/>
        <w:tabs>
          <w:tab w:val="left" w:pos="720"/>
        </w:tabs>
        <w:jc w:val="both"/>
        <w:rPr>
          <w:rFonts w:ascii="Times New Roman" w:hAnsi="Times New Roman" w:cs="Times New Roman"/>
          <w:sz w:val="24"/>
          <w:szCs w:val="24"/>
        </w:rPr>
      </w:pPr>
      <w:r>
        <w:rPr>
          <w:rFonts w:ascii="Times New Roman" w:hAnsi="Times New Roman" w:cs="Times New Roman"/>
          <w:sz w:val="22"/>
          <w:szCs w:val="22"/>
        </w:rPr>
        <w:t xml:space="preserve">             </w:t>
      </w:r>
    </w:p>
    <w:p>
      <w:pPr>
        <w:widowControl/>
        <w:tabs>
          <w:tab w:val="left" w:pos="720"/>
        </w:tabs>
        <w:jc w:val="both"/>
        <w:rPr>
          <w:rFonts w:ascii="Times New Roman" w:hAnsi="Times New Roman" w:cs="Times New Roman"/>
          <w:sz w:val="24"/>
          <w:szCs w:val="24"/>
        </w:rPr>
      </w:pPr>
    </w:p>
    <w:p>
      <w:pPr>
        <w:widowControl/>
        <w:pBdr>
          <w:top w:val="single" w:color="auto" w:sz="4" w:space="1"/>
          <w:left w:val="single" w:color="auto" w:sz="4" w:space="4"/>
          <w:bottom w:val="single" w:color="auto" w:sz="4" w:space="1"/>
          <w:right w:val="single" w:color="auto" w:sz="4" w:space="4"/>
        </w:pBdr>
        <w:shd w:val="clear" w:color="auto" w:fill="BDD6EE" w:themeFill="accent1" w:themeFillTint="66"/>
        <w:spacing w:after="200" w:line="276"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2.2   КАДРОВСКИ УСЛОВИ</w:t>
      </w:r>
    </w:p>
    <w:p>
      <w:pPr>
        <w:widowControl/>
        <w:tabs>
          <w:tab w:val="left" w:pos="720"/>
        </w:tabs>
        <w:jc w:val="both"/>
        <w:rPr>
          <w:rFonts w:ascii="Times New Roman" w:hAnsi="Times New Roman" w:cs="Times New Roman"/>
          <w:color w:val="C00000"/>
          <w:sz w:val="24"/>
          <w:szCs w:val="24"/>
        </w:rPr>
      </w:pPr>
    </w:p>
    <w:p>
      <w:pPr>
        <w:widowControl/>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Структура степена стручне спреме – наставно особље</w:t>
      </w:r>
    </w:p>
    <w:tbl>
      <w:tblPr>
        <w:tblStyle w:val="13"/>
        <w:tblW w:w="4999" w:type="pct"/>
        <w:tblInd w:w="0" w:type="dxa"/>
        <w:tblLayout w:type="autofit"/>
        <w:tblCellMar>
          <w:top w:w="0" w:type="dxa"/>
          <w:left w:w="108" w:type="dxa"/>
          <w:bottom w:w="0" w:type="dxa"/>
          <w:right w:w="108" w:type="dxa"/>
        </w:tblCellMar>
      </w:tblPr>
      <w:tblGrid>
        <w:gridCol w:w="4176"/>
        <w:gridCol w:w="4678"/>
      </w:tblGrid>
      <w:tr>
        <w:tblPrEx>
          <w:tblCellMar>
            <w:top w:w="0" w:type="dxa"/>
            <w:left w:w="108" w:type="dxa"/>
            <w:bottom w:w="0" w:type="dxa"/>
            <w:right w:w="108" w:type="dxa"/>
          </w:tblCellMar>
        </w:tblPrEx>
        <w:tc>
          <w:tcPr>
            <w:tcW w:w="2358" w:type="pct"/>
            <w:tcBorders>
              <w:top w:val="single" w:color="000000" w:sz="4" w:space="0"/>
              <w:left w:val="single" w:color="000000" w:sz="4" w:space="0"/>
              <w:bottom w:val="single" w:color="000000" w:sz="4" w:space="0"/>
            </w:tcBorders>
            <w:shd w:val="clear" w:color="auto" w:fill="BDD6EE" w:themeFill="accent1" w:themeFillTint="66"/>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Степен стручне спреме</w:t>
            </w:r>
          </w:p>
        </w:tc>
        <w:tc>
          <w:tcPr>
            <w:tcW w:w="264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Број запослених</w:t>
            </w:r>
          </w:p>
        </w:tc>
      </w:tr>
      <w:tr>
        <w:tblPrEx>
          <w:tblCellMar>
            <w:top w:w="0" w:type="dxa"/>
            <w:left w:w="108" w:type="dxa"/>
            <w:bottom w:w="0" w:type="dxa"/>
            <w:right w:w="108" w:type="dxa"/>
          </w:tblCellMar>
        </w:tblPrEx>
        <w:tc>
          <w:tcPr>
            <w:tcW w:w="2358" w:type="pct"/>
            <w:tcBorders>
              <w:top w:val="single" w:color="000000" w:sz="4" w:space="0"/>
              <w:left w:val="single" w:color="000000" w:sz="4" w:space="0"/>
              <w:bottom w:val="single" w:color="000000" w:sz="4" w:space="0"/>
            </w:tcBorders>
            <w:shd w:val="clear" w:color="auto" w:fill="auto"/>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Четврти степен</w:t>
            </w:r>
          </w:p>
        </w:tc>
        <w:tc>
          <w:tcPr>
            <w:tcW w:w="264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CellMar>
            <w:top w:w="0" w:type="dxa"/>
            <w:left w:w="108" w:type="dxa"/>
            <w:bottom w:w="0" w:type="dxa"/>
            <w:right w:w="108" w:type="dxa"/>
          </w:tblCellMar>
        </w:tblPrEx>
        <w:trPr>
          <w:trHeight w:val="60" w:hRule="atLeast"/>
        </w:trPr>
        <w:tc>
          <w:tcPr>
            <w:tcW w:w="23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Шести степен</w:t>
            </w:r>
          </w:p>
        </w:tc>
        <w:tc>
          <w:tcPr>
            <w:tcW w:w="264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r>
      <w:tr>
        <w:tblPrEx>
          <w:tblCellMar>
            <w:top w:w="0" w:type="dxa"/>
            <w:left w:w="108" w:type="dxa"/>
            <w:bottom w:w="0" w:type="dxa"/>
            <w:right w:w="108" w:type="dxa"/>
          </w:tblCellMar>
        </w:tblPrEx>
        <w:tc>
          <w:tcPr>
            <w:tcW w:w="235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Седми степен</w:t>
            </w:r>
          </w:p>
        </w:tc>
        <w:tc>
          <w:tcPr>
            <w:tcW w:w="2641" w:type="pct"/>
            <w:tcBorders>
              <w:top w:val="single" w:color="000000" w:sz="4" w:space="0"/>
              <w:left w:val="single" w:color="000000" w:sz="4" w:space="0"/>
              <w:bottom w:val="single" w:color="000000" w:sz="4" w:space="0"/>
              <w:right w:val="single" w:color="000000" w:sz="4" w:space="0"/>
            </w:tcBorders>
            <w:shd w:val="clear" w:color="auto" w:fill="auto"/>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23</w:t>
            </w:r>
          </w:p>
        </w:tc>
      </w:tr>
      <w:tr>
        <w:tblPrEx>
          <w:tblCellMar>
            <w:top w:w="0" w:type="dxa"/>
            <w:left w:w="108" w:type="dxa"/>
            <w:bottom w:w="0" w:type="dxa"/>
            <w:right w:w="108" w:type="dxa"/>
          </w:tblCellMar>
        </w:tblPrEx>
        <w:tc>
          <w:tcPr>
            <w:tcW w:w="2358" w:type="pct"/>
            <w:tcBorders>
              <w:top w:val="single" w:color="000000" w:sz="4" w:space="0"/>
              <w:left w:val="single" w:color="000000" w:sz="4" w:space="0"/>
              <w:bottom w:val="single" w:color="000000" w:sz="4" w:space="0"/>
            </w:tcBorders>
            <w:shd w:val="clear" w:color="auto" w:fill="auto"/>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Укупно</w:t>
            </w:r>
          </w:p>
        </w:tc>
        <w:tc>
          <w:tcPr>
            <w:tcW w:w="2641" w:type="pct"/>
            <w:tcBorders>
              <w:top w:val="single" w:color="000000" w:sz="4" w:space="0"/>
              <w:left w:val="single" w:color="000000" w:sz="4" w:space="0"/>
              <w:bottom w:val="single" w:color="000000" w:sz="4" w:space="0"/>
              <w:right w:val="single" w:color="000000" w:sz="4" w:space="0"/>
            </w:tcBorders>
            <w:shd w:val="clear" w:color="auto" w:fill="auto"/>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29</w:t>
            </w:r>
          </w:p>
        </w:tc>
      </w:tr>
    </w:tbl>
    <w:p>
      <w:pPr>
        <w:widowControl/>
        <w:jc w:val="both"/>
        <w:rPr>
          <w:rFonts w:ascii="Times New Roman" w:hAnsi="Times New Roman" w:eastAsia="Times New Roman" w:cs="Times New Roman"/>
          <w:color w:val="C00000"/>
          <w:sz w:val="24"/>
          <w:szCs w:val="24"/>
        </w:rPr>
      </w:pPr>
    </w:p>
    <w:p>
      <w:pPr>
        <w:widowControl/>
        <w:jc w:val="both"/>
        <w:rPr>
          <w:rFonts w:ascii="Times New Roman" w:hAnsi="Times New Roman" w:eastAsia="Times New Roman" w:cs="Times New Roman"/>
          <w:color w:val="C00000"/>
          <w:sz w:val="24"/>
          <w:szCs w:val="24"/>
        </w:rPr>
      </w:pPr>
    </w:p>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Структура запослених према годинама радног искуства (наставно особље)</w:t>
      </w:r>
    </w:p>
    <w:p>
      <w:pPr>
        <w:widowControl/>
        <w:jc w:val="both"/>
        <w:rPr>
          <w:rFonts w:ascii="Times New Roman" w:hAnsi="Times New Roman" w:eastAsia="Times New Roman" w:cs="Times New Roman"/>
          <w:color w:val="C00000"/>
          <w:sz w:val="24"/>
          <w:szCs w:val="24"/>
        </w:rPr>
      </w:pPr>
    </w:p>
    <w:tbl>
      <w:tblPr>
        <w:tblStyle w:val="13"/>
        <w:tblW w:w="4999" w:type="pct"/>
        <w:tblInd w:w="0" w:type="dxa"/>
        <w:tblLayout w:type="autofit"/>
        <w:tblCellMar>
          <w:top w:w="0" w:type="dxa"/>
          <w:left w:w="108" w:type="dxa"/>
          <w:bottom w:w="0" w:type="dxa"/>
          <w:right w:w="108" w:type="dxa"/>
        </w:tblCellMar>
      </w:tblPr>
      <w:tblGrid>
        <w:gridCol w:w="4123"/>
        <w:gridCol w:w="4731"/>
      </w:tblGrid>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BDD6EE" w:themeFill="accent1" w:themeFillTint="66"/>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Распон година</w:t>
            </w:r>
          </w:p>
        </w:tc>
        <w:tc>
          <w:tcPr>
            <w:tcW w:w="267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Број запослених</w:t>
            </w:r>
          </w:p>
        </w:tc>
      </w:tr>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 – 10</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r>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 – 20</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r>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21 – 30</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r>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31 – 40 </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r>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Преко 41</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auto"/>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Укупно</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29</w:t>
            </w:r>
          </w:p>
        </w:tc>
      </w:tr>
    </w:tbl>
    <w:p>
      <w:pPr>
        <w:widowControl/>
        <w:shd w:val="clear" w:color="auto" w:fill="FFFFFF"/>
        <w:rPr>
          <w:rFonts w:ascii="Times New Roman" w:hAnsi="Times New Roman" w:eastAsia="Times New Roman" w:cs="Times New Roman"/>
          <w:color w:val="C00000"/>
          <w:sz w:val="24"/>
          <w:szCs w:val="24"/>
        </w:rPr>
      </w:pPr>
    </w:p>
    <w:p>
      <w:pPr>
        <w:widowControl/>
        <w:rPr>
          <w:rFonts w:ascii="Times New Roman" w:hAnsi="Times New Roman" w:eastAsia="Times New Roman" w:cs="Times New Roman"/>
          <w:color w:val="C00000"/>
          <w:sz w:val="24"/>
          <w:szCs w:val="24"/>
        </w:rPr>
      </w:pPr>
    </w:p>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Структура степена стручне спреме – ненаставно особље</w:t>
      </w:r>
    </w:p>
    <w:p>
      <w:pPr>
        <w:widowControl/>
        <w:rPr>
          <w:rFonts w:ascii="Times New Roman" w:hAnsi="Times New Roman" w:eastAsia="Times New Roman" w:cs="Times New Roman"/>
          <w:sz w:val="24"/>
          <w:szCs w:val="24"/>
        </w:rPr>
      </w:pPr>
    </w:p>
    <w:tbl>
      <w:tblPr>
        <w:tblStyle w:val="13"/>
        <w:tblpPr w:leftFromText="180" w:rightFromText="180" w:vertAnchor="text" w:horzAnchor="margin" w:tblpY="-69"/>
        <w:tblOverlap w:val="never"/>
        <w:tblW w:w="4998" w:type="pct"/>
        <w:tblInd w:w="0" w:type="dxa"/>
        <w:tblLayout w:type="autofit"/>
        <w:tblCellMar>
          <w:top w:w="0" w:type="dxa"/>
          <w:left w:w="108" w:type="dxa"/>
          <w:bottom w:w="0" w:type="dxa"/>
          <w:right w:w="108" w:type="dxa"/>
        </w:tblCellMar>
      </w:tblPr>
      <w:tblGrid>
        <w:gridCol w:w="2538"/>
        <w:gridCol w:w="1851"/>
        <w:gridCol w:w="2538"/>
        <w:gridCol w:w="1925"/>
      </w:tblGrid>
      <w:tr>
        <w:tblPrEx>
          <w:tblCellMar>
            <w:top w:w="0" w:type="dxa"/>
            <w:left w:w="108" w:type="dxa"/>
            <w:bottom w:w="0" w:type="dxa"/>
            <w:right w:w="108" w:type="dxa"/>
          </w:tblCellMar>
        </w:tblPrEx>
        <w:tc>
          <w:tcPr>
            <w:tcW w:w="1433" w:type="pct"/>
            <w:tcBorders>
              <w:top w:val="single" w:color="000000" w:sz="4" w:space="0"/>
              <w:left w:val="single" w:color="000000" w:sz="4" w:space="0"/>
              <w:bottom w:val="single" w:color="000000" w:sz="4" w:space="0"/>
            </w:tcBorders>
            <w:shd w:val="clear" w:color="auto" w:fill="BDD6EE" w:themeFill="accent1" w:themeFillTint="66"/>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Степен стручне спреме</w:t>
            </w:r>
          </w:p>
        </w:tc>
        <w:tc>
          <w:tcPr>
            <w:tcW w:w="1045" w:type="pct"/>
            <w:tcBorders>
              <w:top w:val="single" w:color="000000" w:sz="4" w:space="0"/>
              <w:left w:val="single" w:color="000000" w:sz="4" w:space="0"/>
              <w:bottom w:val="single" w:color="000000" w:sz="4" w:space="0"/>
            </w:tcBorders>
            <w:shd w:val="clear" w:color="auto" w:fill="BDD6EE" w:themeFill="accent1" w:themeFillTint="66"/>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Број запослених</w:t>
            </w:r>
          </w:p>
        </w:tc>
        <w:tc>
          <w:tcPr>
            <w:tcW w:w="1433" w:type="pct"/>
            <w:tcBorders>
              <w:top w:val="single" w:color="000000" w:sz="4" w:space="0"/>
              <w:left w:val="single" w:color="000000" w:sz="4" w:space="0"/>
              <w:bottom w:val="single" w:color="000000" w:sz="4" w:space="0"/>
            </w:tcBorders>
            <w:shd w:val="clear" w:color="auto" w:fill="BDD6EE" w:themeFill="accent1" w:themeFillTint="66"/>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Степен стручне спреме</w:t>
            </w:r>
          </w:p>
        </w:tc>
        <w:tc>
          <w:tcPr>
            <w:tcW w:w="1086"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Број запослених</w:t>
            </w:r>
          </w:p>
        </w:tc>
      </w:tr>
      <w:tr>
        <w:tblPrEx>
          <w:tblCellMar>
            <w:top w:w="0" w:type="dxa"/>
            <w:left w:w="108" w:type="dxa"/>
            <w:bottom w:w="0" w:type="dxa"/>
            <w:right w:w="108" w:type="dxa"/>
          </w:tblCellMar>
        </w:tblPrEx>
        <w:tc>
          <w:tcPr>
            <w:tcW w:w="1433"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Први степен</w:t>
            </w:r>
          </w:p>
        </w:tc>
        <w:tc>
          <w:tcPr>
            <w:tcW w:w="104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433"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Пети степен</w:t>
            </w:r>
          </w:p>
        </w:tc>
        <w:tc>
          <w:tcPr>
            <w:tcW w:w="1086"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CellMar>
            <w:top w:w="0" w:type="dxa"/>
            <w:left w:w="108" w:type="dxa"/>
            <w:bottom w:w="0" w:type="dxa"/>
            <w:right w:w="108" w:type="dxa"/>
          </w:tblCellMar>
        </w:tblPrEx>
        <w:tc>
          <w:tcPr>
            <w:tcW w:w="1433"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Други степен</w:t>
            </w:r>
          </w:p>
        </w:tc>
        <w:tc>
          <w:tcPr>
            <w:tcW w:w="104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433"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Шести степен</w:t>
            </w:r>
          </w:p>
        </w:tc>
        <w:tc>
          <w:tcPr>
            <w:tcW w:w="1086"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CellMar>
            <w:top w:w="0" w:type="dxa"/>
            <w:left w:w="108" w:type="dxa"/>
            <w:bottom w:w="0" w:type="dxa"/>
            <w:right w:w="108" w:type="dxa"/>
          </w:tblCellMar>
        </w:tblPrEx>
        <w:tc>
          <w:tcPr>
            <w:tcW w:w="1433"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Трећи степен</w:t>
            </w:r>
          </w:p>
        </w:tc>
        <w:tc>
          <w:tcPr>
            <w:tcW w:w="104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433"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Седми степен</w:t>
            </w:r>
          </w:p>
        </w:tc>
        <w:tc>
          <w:tcPr>
            <w:tcW w:w="1086"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r>
      <w:tr>
        <w:tblPrEx>
          <w:tblCellMar>
            <w:top w:w="0" w:type="dxa"/>
            <w:left w:w="108" w:type="dxa"/>
            <w:bottom w:w="0" w:type="dxa"/>
            <w:right w:w="108" w:type="dxa"/>
          </w:tblCellMar>
        </w:tblPrEx>
        <w:tc>
          <w:tcPr>
            <w:tcW w:w="1433"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Четврти степен</w:t>
            </w:r>
          </w:p>
        </w:tc>
        <w:tc>
          <w:tcPr>
            <w:tcW w:w="104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433"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p>
        </w:tc>
        <w:tc>
          <w:tcPr>
            <w:tcW w:w="1086"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p>
        </w:tc>
      </w:tr>
    </w:tbl>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Укупно ненаставно особље  16</w:t>
      </w:r>
    </w:p>
    <w:p>
      <w:pPr>
        <w:widowControl/>
        <w:jc w:val="both"/>
        <w:rPr>
          <w:rFonts w:ascii="Times New Roman" w:hAnsi="Times New Roman" w:eastAsia="Times New Roman" w:cs="Times New Roman"/>
          <w:sz w:val="24"/>
          <w:szCs w:val="24"/>
        </w:rPr>
      </w:pPr>
    </w:p>
    <w:p>
      <w:pPr>
        <w:widowControl/>
        <w:jc w:val="both"/>
        <w:rPr>
          <w:rFonts w:ascii="Times New Roman" w:hAnsi="Times New Roman" w:eastAsia="Times New Roman" w:cs="Times New Roman"/>
          <w:color w:val="C00000"/>
          <w:sz w:val="24"/>
          <w:szCs w:val="24"/>
        </w:rPr>
      </w:pPr>
    </w:p>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Структура запослених према годинама радног искуства– ненаставно особље</w:t>
      </w:r>
    </w:p>
    <w:p>
      <w:pPr>
        <w:widowControl/>
        <w:jc w:val="both"/>
        <w:rPr>
          <w:rFonts w:ascii="Times New Roman" w:hAnsi="Times New Roman" w:eastAsia="Times New Roman" w:cs="Times New Roman"/>
          <w:sz w:val="24"/>
          <w:szCs w:val="24"/>
        </w:rPr>
      </w:pPr>
    </w:p>
    <w:tbl>
      <w:tblPr>
        <w:tblStyle w:val="13"/>
        <w:tblW w:w="4999" w:type="pct"/>
        <w:tblInd w:w="0" w:type="dxa"/>
        <w:tblLayout w:type="autofit"/>
        <w:tblCellMar>
          <w:top w:w="0" w:type="dxa"/>
          <w:left w:w="108" w:type="dxa"/>
          <w:bottom w:w="0" w:type="dxa"/>
          <w:right w:w="108" w:type="dxa"/>
        </w:tblCellMar>
      </w:tblPr>
      <w:tblGrid>
        <w:gridCol w:w="4123"/>
        <w:gridCol w:w="4731"/>
      </w:tblGrid>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BDD6EE" w:themeFill="accent1" w:themeFillTint="66"/>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Распон година</w:t>
            </w:r>
          </w:p>
        </w:tc>
        <w:tc>
          <w:tcPr>
            <w:tcW w:w="267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Број запослених</w:t>
            </w:r>
          </w:p>
        </w:tc>
      </w:tr>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 – 10</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r>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 – 20</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r>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21 – 30</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r>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31 – 40 </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Преко 41</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CellMar>
            <w:top w:w="0" w:type="dxa"/>
            <w:left w:w="108" w:type="dxa"/>
            <w:bottom w:w="0" w:type="dxa"/>
            <w:right w:w="108" w:type="dxa"/>
          </w:tblCellMar>
        </w:tblPrEx>
        <w:tc>
          <w:tcPr>
            <w:tcW w:w="2328" w:type="pct"/>
            <w:tcBorders>
              <w:top w:val="single" w:color="000000" w:sz="4" w:space="0"/>
              <w:left w:val="single" w:color="000000" w:sz="4" w:space="0"/>
              <w:bottom w:val="single" w:color="000000" w:sz="4" w:space="0"/>
            </w:tcBorders>
            <w:shd w:val="clear" w:color="auto" w:fill="auto"/>
          </w:tcPr>
          <w:p>
            <w:pPr>
              <w:widowControl/>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Укупно</w:t>
            </w:r>
          </w:p>
        </w:tc>
        <w:tc>
          <w:tcPr>
            <w:tcW w:w="2671"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13</w:t>
            </w:r>
          </w:p>
        </w:tc>
      </w:tr>
    </w:tbl>
    <w:p>
      <w:pPr>
        <w:widowControl/>
        <w:rPr>
          <w:rFonts w:ascii="Times New Roman" w:hAnsi="Times New Roman" w:eastAsia="Times New Roman" w:cs="Times New Roman"/>
          <w:color w:val="984806"/>
          <w:sz w:val="22"/>
          <w:szCs w:val="22"/>
        </w:rPr>
      </w:pPr>
    </w:p>
    <w:p>
      <w:pPr>
        <w:widowControl/>
        <w:rPr>
          <w:rFonts w:ascii="Times New Roman" w:hAnsi="Times New Roman" w:eastAsia="Times New Roman" w:cs="Times New Roman"/>
          <w:color w:val="984806"/>
          <w:sz w:val="22"/>
          <w:szCs w:val="22"/>
        </w:rPr>
      </w:pPr>
    </w:p>
    <w:p>
      <w:pPr>
        <w:widowControl/>
        <w:rPr>
          <w:rFonts w:ascii="Times New Roman" w:hAnsi="Times New Roman" w:eastAsia="Times New Roman" w:cs="Times New Roman"/>
          <w:color w:val="984806"/>
          <w:sz w:val="22"/>
          <w:szCs w:val="22"/>
        </w:rPr>
      </w:pPr>
    </w:p>
    <w:tbl>
      <w:tblPr>
        <w:tblStyle w:val="13"/>
        <w:tblW w:w="4998" w:type="pct"/>
        <w:tblInd w:w="0" w:type="dxa"/>
        <w:tblLayout w:type="autofit"/>
        <w:tblCellMar>
          <w:top w:w="0" w:type="dxa"/>
          <w:left w:w="108" w:type="dxa"/>
          <w:bottom w:w="0" w:type="dxa"/>
          <w:right w:w="108" w:type="dxa"/>
        </w:tblCellMar>
      </w:tblPr>
      <w:tblGrid>
        <w:gridCol w:w="456"/>
        <w:gridCol w:w="3034"/>
        <w:gridCol w:w="1040"/>
        <w:gridCol w:w="1756"/>
        <w:gridCol w:w="1106"/>
        <w:gridCol w:w="1460"/>
      </w:tblGrid>
      <w:tr>
        <w:tblPrEx>
          <w:tblCellMar>
            <w:top w:w="0" w:type="dxa"/>
            <w:left w:w="108" w:type="dxa"/>
            <w:bottom w:w="0" w:type="dxa"/>
            <w:right w:w="108" w:type="dxa"/>
          </w:tblCellMar>
        </w:tblPrEx>
        <w:trPr>
          <w:trHeight w:val="340" w:hRule="atLeast"/>
        </w:trPr>
        <w:tc>
          <w:tcPr>
            <w:tcW w:w="1977" w:type="pct"/>
            <w:gridSpan w:val="2"/>
            <w:vMerge w:val="restart"/>
            <w:tcBorders>
              <w:top w:val="single" w:color="000000" w:sz="4" w:space="0"/>
              <w:left w:val="single" w:color="000000" w:sz="4" w:space="0"/>
              <w:bottom w:val="single" w:color="000000" w:sz="4" w:space="0"/>
            </w:tcBorders>
            <w:shd w:val="clear" w:color="auto" w:fill="9CC2E5" w:themeFill="accent1" w:themeFillTint="99"/>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СПИСАК ЗАПОСЛЕНИХ</w:t>
            </w:r>
          </w:p>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Име и презиме запосленог</w:t>
            </w:r>
          </w:p>
        </w:tc>
        <w:tc>
          <w:tcPr>
            <w:tcW w:w="596" w:type="pct"/>
            <w:vMerge w:val="restart"/>
            <w:tcBorders>
              <w:top w:val="single" w:color="000000" w:sz="4" w:space="0"/>
              <w:left w:val="single" w:color="000000" w:sz="4" w:space="0"/>
              <w:bottom w:val="single" w:color="000000" w:sz="4" w:space="0"/>
            </w:tcBorders>
            <w:shd w:val="clear" w:color="auto" w:fill="9CC2E5" w:themeFill="accent1" w:themeFillTint="99"/>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Степен</w:t>
            </w:r>
          </w:p>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стручне спреме</w:t>
            </w:r>
          </w:p>
        </w:tc>
        <w:tc>
          <w:tcPr>
            <w:tcW w:w="958" w:type="pct"/>
            <w:vMerge w:val="restart"/>
            <w:tcBorders>
              <w:top w:val="single" w:color="000000" w:sz="4" w:space="0"/>
              <w:left w:val="single" w:color="000000" w:sz="4" w:space="0"/>
              <w:bottom w:val="single" w:color="000000" w:sz="4" w:space="0"/>
            </w:tcBorders>
            <w:shd w:val="clear" w:color="auto" w:fill="9CC2E5" w:themeFill="accent1" w:themeFillTint="99"/>
            <w:vAlign w:val="center"/>
          </w:tcPr>
          <w:p>
            <w:pPr>
              <w:widowControl/>
              <w:jc w:val="center"/>
              <w:rPr>
                <w:rFonts w:ascii="Times New Roman" w:hAnsi="Times New Roman" w:eastAsia="Times New Roman" w:cs="Times New Roman"/>
                <w:sz w:val="24"/>
                <w:szCs w:val="24"/>
              </w:rPr>
            </w:pPr>
          </w:p>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Године/месеци стажа </w:t>
            </w:r>
          </w:p>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(са 01.09.2022.)</w:t>
            </w:r>
          </w:p>
        </w:tc>
        <w:tc>
          <w:tcPr>
            <w:tcW w:w="631" w:type="pct"/>
            <w:tcBorders>
              <w:top w:val="single" w:color="000000" w:sz="4" w:space="0"/>
              <w:left w:val="single" w:color="000000" w:sz="4" w:space="0"/>
              <w:bottom w:val="single" w:color="000000" w:sz="4" w:space="0"/>
            </w:tcBorders>
            <w:shd w:val="clear" w:color="auto" w:fill="9CC2E5" w:themeFill="accent1" w:themeFillTint="99"/>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Лиценца</w:t>
            </w:r>
          </w:p>
        </w:tc>
        <w:tc>
          <w:tcPr>
            <w:tcW w:w="835" w:type="pct"/>
            <w:vMerge w:val="restart"/>
            <w:tcBorders>
              <w:top w:val="single" w:color="000000" w:sz="4" w:space="0"/>
              <w:left w:val="single" w:color="000000" w:sz="4" w:space="0"/>
              <w:bottom w:val="single" w:color="000000" w:sz="4" w:space="0"/>
              <w:right w:val="single" w:color="000000" w:sz="4" w:space="0"/>
            </w:tcBorders>
            <w:shd w:val="clear" w:color="auto" w:fill="9CC2E5" w:themeFill="accent1" w:themeFillTint="99"/>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Стручно заступљена настава</w:t>
            </w:r>
          </w:p>
        </w:tc>
      </w:tr>
      <w:tr>
        <w:tblPrEx>
          <w:tblCellMar>
            <w:top w:w="0" w:type="dxa"/>
            <w:left w:w="108" w:type="dxa"/>
            <w:bottom w:w="0" w:type="dxa"/>
            <w:right w:w="108" w:type="dxa"/>
          </w:tblCellMar>
        </w:tblPrEx>
        <w:trPr>
          <w:trHeight w:val="320" w:hRule="atLeast"/>
        </w:trPr>
        <w:tc>
          <w:tcPr>
            <w:tcW w:w="1977" w:type="pct"/>
            <w:gridSpan w:val="2"/>
            <w:vMerge w:val="continue"/>
            <w:tcBorders>
              <w:top w:val="single" w:color="000000" w:sz="4" w:space="0"/>
              <w:left w:val="single" w:color="000000" w:sz="4" w:space="0"/>
              <w:bottom w:val="single" w:color="000000" w:sz="4" w:space="0"/>
            </w:tcBorders>
            <w:shd w:val="clear" w:color="auto" w:fill="9CC2E5" w:themeFill="accent1" w:themeFillTint="99"/>
            <w:vAlign w:val="center"/>
          </w:tcPr>
          <w:p>
            <w:pPr>
              <w:spacing w:line="276" w:lineRule="auto"/>
              <w:rPr>
                <w:rFonts w:ascii="Times New Roman" w:hAnsi="Times New Roman" w:eastAsia="Times New Roman" w:cs="Times New Roman"/>
                <w:sz w:val="24"/>
                <w:szCs w:val="24"/>
              </w:rPr>
            </w:pPr>
          </w:p>
        </w:tc>
        <w:tc>
          <w:tcPr>
            <w:tcW w:w="596" w:type="pct"/>
            <w:vMerge w:val="continue"/>
            <w:tcBorders>
              <w:top w:val="single" w:color="000000" w:sz="4" w:space="0"/>
              <w:left w:val="single" w:color="000000" w:sz="4" w:space="0"/>
              <w:bottom w:val="single" w:color="000000" w:sz="4" w:space="0"/>
            </w:tcBorders>
            <w:shd w:val="clear" w:color="auto" w:fill="9CC2E5" w:themeFill="accent1" w:themeFillTint="99"/>
            <w:vAlign w:val="center"/>
          </w:tcPr>
          <w:p>
            <w:pPr>
              <w:spacing w:line="276" w:lineRule="auto"/>
              <w:rPr>
                <w:rFonts w:ascii="Times New Roman" w:hAnsi="Times New Roman" w:eastAsia="Times New Roman" w:cs="Times New Roman"/>
                <w:sz w:val="24"/>
                <w:szCs w:val="24"/>
              </w:rPr>
            </w:pPr>
          </w:p>
        </w:tc>
        <w:tc>
          <w:tcPr>
            <w:tcW w:w="958" w:type="pct"/>
            <w:vMerge w:val="continue"/>
            <w:tcBorders>
              <w:top w:val="single" w:color="000000" w:sz="4" w:space="0"/>
              <w:left w:val="single" w:color="000000" w:sz="4" w:space="0"/>
              <w:bottom w:val="single" w:color="000000" w:sz="4" w:space="0"/>
            </w:tcBorders>
            <w:shd w:val="clear" w:color="auto" w:fill="9CC2E5" w:themeFill="accent1" w:themeFillTint="99"/>
            <w:vAlign w:val="center"/>
          </w:tcPr>
          <w:p>
            <w:pPr>
              <w:spacing w:line="276" w:lineRule="auto"/>
              <w:rPr>
                <w:rFonts w:ascii="Times New Roman" w:hAnsi="Times New Roman" w:eastAsia="Times New Roman" w:cs="Times New Roman"/>
                <w:sz w:val="24"/>
                <w:szCs w:val="24"/>
              </w:rPr>
            </w:pPr>
          </w:p>
        </w:tc>
        <w:tc>
          <w:tcPr>
            <w:tcW w:w="631" w:type="pct"/>
            <w:tcBorders>
              <w:top w:val="single" w:color="000000" w:sz="4" w:space="0"/>
              <w:left w:val="single" w:color="000000" w:sz="4" w:space="0"/>
              <w:bottom w:val="single" w:color="000000" w:sz="4" w:space="0"/>
            </w:tcBorders>
            <w:shd w:val="clear" w:color="auto" w:fill="9CC2E5" w:themeFill="accent1" w:themeFillTint="99"/>
            <w:vAlign w:val="center"/>
          </w:tcPr>
          <w:p>
            <w:pPr>
              <w:widowControl/>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Д</w:t>
            </w:r>
            <w:r>
              <w:rPr>
                <w:rFonts w:ascii="Times New Roman" w:hAnsi="Times New Roman" w:eastAsia="Times New Roman" w:cs="Times New Roman"/>
                <w:sz w:val="24"/>
                <w:szCs w:val="24"/>
                <w:shd w:val="clear" w:color="auto" w:fill="9CC2E5" w:themeFill="accent1" w:themeFillTint="99"/>
              </w:rPr>
              <w:t>А / НЕ</w:t>
            </w:r>
          </w:p>
        </w:tc>
        <w:tc>
          <w:tcPr>
            <w:tcW w:w="835" w:type="pct"/>
            <w:vMerge w:val="continue"/>
            <w:tcBorders>
              <w:top w:val="single" w:color="000000" w:sz="4" w:space="0"/>
              <w:left w:val="single" w:color="000000" w:sz="4" w:space="0"/>
              <w:bottom w:val="single" w:color="000000" w:sz="4" w:space="0"/>
              <w:right w:val="single" w:color="000000" w:sz="4" w:space="0"/>
            </w:tcBorders>
            <w:shd w:val="clear" w:color="auto" w:fill="9CC2E5" w:themeFill="accent1" w:themeFillTint="99"/>
            <w:vAlign w:val="center"/>
          </w:tcPr>
          <w:p>
            <w:pPr>
              <w:spacing w:line="276" w:lineRule="auto"/>
              <w:rPr>
                <w:rFonts w:ascii="Times New Roman" w:hAnsi="Times New Roman" w:eastAsia="Times New Roman" w:cs="Times New Roman"/>
                <w:color w:val="FF0000"/>
                <w:sz w:val="24"/>
                <w:szCs w:val="24"/>
              </w:rPr>
            </w:pP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Милена Крстић </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40,0</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Павле Обрадовић</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4,5</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ЗорицаТошић</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9,1</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Валентино Ољача </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16,8</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722" w:type="pct"/>
            <w:tcBorders>
              <w:top w:val="single" w:color="000000" w:sz="4" w:space="0"/>
              <w:lef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Данијела Стокић </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18,9</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Јасмина Игић </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15,11</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ДаркоМојсиловић</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10,6</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722" w:type="pct"/>
            <w:tcBorders>
              <w:top w:val="single" w:color="000000" w:sz="4" w:space="0"/>
              <w:lef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Сузана Величковић </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15,11</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Зорица Ђурђановић</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27,4</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Ивица Милосављевић </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17,2</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auto"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1722" w:type="pct"/>
            <w:tcBorders>
              <w:top w:val="single" w:color="000000" w:sz="4" w:space="0"/>
              <w:left w:val="single" w:color="000000" w:sz="4" w:space="0"/>
              <w:bottom w:val="single" w:color="auto"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Милена Николић Јовановић</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auto" w:sz="4" w:space="0"/>
              <w:left w:val="single" w:color="auto" w:sz="4" w:space="0"/>
              <w:bottom w:val="single" w:color="000000" w:sz="4" w:space="0"/>
            </w:tcBorders>
            <w:shd w:val="clear" w:color="auto" w:fill="auto"/>
          </w:tcPr>
          <w:p>
            <w:pPr>
              <w:widowControl/>
              <w:jc w:val="both"/>
              <w:rPr>
                <w:rFonts w:ascii="Times New Roman" w:hAnsi="Times New Roman" w:eastAsia="Times New Roman" w:cs="Times New Roman"/>
                <w:b/>
                <w:color w:val="FF0000"/>
                <w:sz w:val="24"/>
                <w:szCs w:val="24"/>
                <w:u w:val="single"/>
              </w:rPr>
            </w:pPr>
          </w:p>
        </w:tc>
        <w:tc>
          <w:tcPr>
            <w:tcW w:w="1722" w:type="pct"/>
            <w:tcBorders>
              <w:top w:val="single" w:color="auto" w:sz="4" w:space="0"/>
              <w:left w:val="single" w:color="000000" w:sz="4" w:space="0"/>
              <w:bottom w:val="single" w:color="000000" w:sz="4" w:space="0"/>
              <w:right w:val="single" w:color="auto" w:sz="4" w:space="0"/>
            </w:tcBorders>
            <w:shd w:val="clear" w:color="auto" w:fill="auto"/>
          </w:tcPr>
          <w:p>
            <w:pPr>
              <w:widowControl/>
              <w:jc w:val="both"/>
              <w:rPr>
                <w:rFonts w:ascii="Times New Roman" w:hAnsi="Times New Roman" w:eastAsia="Times New Roman" w:cs="Times New Roman"/>
                <w:b/>
                <w:color w:val="FF0000"/>
                <w:sz w:val="24"/>
                <w:szCs w:val="24"/>
                <w:u w:val="single"/>
              </w:rPr>
            </w:pPr>
          </w:p>
        </w:tc>
        <w:tc>
          <w:tcPr>
            <w:tcW w:w="596" w:type="pct"/>
            <w:tcBorders>
              <w:top w:val="single" w:color="000000" w:sz="4" w:space="0"/>
              <w:left w:val="single" w:color="auto" w:sz="4" w:space="0"/>
              <w:bottom w:val="single" w:color="000000" w:sz="4" w:space="0"/>
            </w:tcBorders>
            <w:shd w:val="clear" w:color="auto" w:fill="auto"/>
          </w:tcPr>
          <w:p>
            <w:pPr>
              <w:widowControl/>
              <w:jc w:val="center"/>
              <w:rPr>
                <w:rFonts w:ascii="Times New Roman" w:hAnsi="Times New Roman" w:eastAsia="Times New Roman" w:cs="Times New Roman"/>
                <w:color w:val="FF0000"/>
                <w:sz w:val="24"/>
                <w:szCs w:val="24"/>
              </w:rPr>
            </w:pPr>
          </w:p>
        </w:tc>
        <w:tc>
          <w:tcPr>
            <w:tcW w:w="958" w:type="pct"/>
            <w:tcBorders>
              <w:top w:val="single" w:color="000000" w:sz="4" w:space="0"/>
              <w:left w:val="single" w:color="000000" w:sz="4" w:space="0"/>
              <w:bottom w:val="single" w:color="000000" w:sz="4" w:space="0"/>
            </w:tcBorders>
            <w:shd w:val="clear" w:color="auto" w:fill="auto"/>
          </w:tcPr>
          <w:p>
            <w:pPr>
              <w:widowControl/>
              <w:jc w:val="center"/>
              <w:rPr>
                <w:rFonts w:ascii="Times New Roman" w:hAnsi="Times New Roman" w:eastAsia="Times New Roman" w:cs="Times New Roman"/>
                <w:color w:val="FF0000"/>
                <w:sz w:val="24"/>
                <w:szCs w:val="24"/>
              </w:rPr>
            </w:pP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color w:val="FF0000"/>
                <w:sz w:val="24"/>
                <w:szCs w:val="24"/>
              </w:rPr>
            </w:pP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color w:val="FF0000"/>
                <w:sz w:val="24"/>
                <w:szCs w:val="24"/>
              </w:rPr>
            </w:pPr>
          </w:p>
        </w:tc>
      </w:tr>
      <w:tr>
        <w:tblPrEx>
          <w:tblCellMar>
            <w:top w:w="0" w:type="dxa"/>
            <w:left w:w="108" w:type="dxa"/>
            <w:bottom w:w="0" w:type="dxa"/>
            <w:right w:w="108" w:type="dxa"/>
          </w:tblCellMar>
        </w:tblPrEx>
        <w:tc>
          <w:tcPr>
            <w:tcW w:w="255" w:type="pct"/>
            <w:tcBorders>
              <w:top w:val="single" w:color="000000" w:sz="4" w:space="0"/>
              <w:left w:val="single" w:color="auto" w:sz="4" w:space="0"/>
              <w:bottom w:val="single" w:color="auto"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22" w:type="pct"/>
            <w:tcBorders>
              <w:top w:val="single" w:color="000000" w:sz="4" w:space="0"/>
              <w:left w:val="single" w:color="000000" w:sz="4" w:space="0"/>
              <w:bottom w:val="single" w:color="auto" w:sz="4" w:space="0"/>
              <w:right w:val="single" w:color="auto"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Маја Милосављевић</w:t>
            </w:r>
          </w:p>
        </w:tc>
        <w:tc>
          <w:tcPr>
            <w:tcW w:w="596" w:type="pct"/>
            <w:tcBorders>
              <w:top w:val="single" w:color="000000" w:sz="4" w:space="0"/>
              <w:left w:val="single" w:color="auto"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14,8</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auto"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722" w:type="pct"/>
            <w:tcBorders>
              <w:top w:val="single" w:color="auto"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Јелена Павловић</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3,5</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Невена Стоилков</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10,11</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Тамара Живковић</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Марина Деспот </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16,11</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6</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Слађана Шпрљан</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30,3</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722" w:type="pct"/>
            <w:tcBorders>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Бобан Рајковић</w:t>
            </w:r>
          </w:p>
        </w:tc>
        <w:tc>
          <w:tcPr>
            <w:tcW w:w="596" w:type="pct"/>
            <w:tcBorders>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58" w:type="pct"/>
            <w:tcBorders>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15,10</w:t>
            </w:r>
          </w:p>
        </w:tc>
        <w:tc>
          <w:tcPr>
            <w:tcW w:w="631" w:type="pct"/>
            <w:tcBorders>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c>
          <w:tcPr>
            <w:tcW w:w="835" w:type="pct"/>
            <w:tcBorders>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Зоран Крстић </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37,6</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Биљана Ковачевић</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10,1</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Весна И. Радуловић</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12,9</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Тамара Јованчевић</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5,10</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1722" w:type="pct"/>
            <w:tcBorders>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Јелена Прокић</w:t>
            </w:r>
          </w:p>
        </w:tc>
        <w:tc>
          <w:tcPr>
            <w:tcW w:w="596" w:type="pct"/>
            <w:tcBorders>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58" w:type="pct"/>
            <w:tcBorders>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29,2</w:t>
            </w:r>
          </w:p>
        </w:tc>
        <w:tc>
          <w:tcPr>
            <w:tcW w:w="631" w:type="pct"/>
            <w:tcBorders>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c>
          <w:tcPr>
            <w:tcW w:w="835" w:type="pct"/>
            <w:tcBorders>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13</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Божидар Филиповић </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16,0</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14</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Маријана Вељковић</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8,1</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Јелена Пантелић</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6,8</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16</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Данијела А.Марковић </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15,4</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17</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Данијела Илић</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8,6</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18</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Марија Пејаковић</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631" w:type="pct"/>
            <w:tcBorders>
              <w:top w:val="single" w:color="000000"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19</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Милица Јакшић Арсић</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p>
        </w:tc>
        <w:tc>
          <w:tcPr>
            <w:tcW w:w="631" w:type="pct"/>
            <w:tcBorders>
              <w:top w:val="single" w:color="000000" w:sz="4" w:space="0"/>
              <w:left w:val="single" w:color="000000" w:sz="4" w:space="0"/>
              <w:bottom w:val="single" w:color="auto"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Марко Ристић</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1,11</w:t>
            </w:r>
          </w:p>
        </w:tc>
        <w:tc>
          <w:tcPr>
            <w:tcW w:w="631" w:type="pct"/>
            <w:tcBorders>
              <w:top w:val="single" w:color="auto" w:sz="4" w:space="0"/>
              <w:left w:val="single" w:color="000000" w:sz="4" w:space="0"/>
              <w:bottom w:val="single" w:color="auto"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r>
      <w:tr>
        <w:tblPrEx>
          <w:tblCellMar>
            <w:top w:w="0" w:type="dxa"/>
            <w:left w:w="108" w:type="dxa"/>
            <w:bottom w:w="0" w:type="dxa"/>
            <w:right w:w="108" w:type="dxa"/>
          </w:tblCellMar>
        </w:tblPrEx>
        <w:tc>
          <w:tcPr>
            <w:tcW w:w="255"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21</w:t>
            </w:r>
          </w:p>
        </w:tc>
        <w:tc>
          <w:tcPr>
            <w:tcW w:w="1722"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Александра  Остојић</w:t>
            </w:r>
          </w:p>
        </w:tc>
        <w:tc>
          <w:tcPr>
            <w:tcW w:w="596"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58"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4,3</w:t>
            </w:r>
          </w:p>
        </w:tc>
        <w:tc>
          <w:tcPr>
            <w:tcW w:w="631" w:type="pct"/>
            <w:tcBorders>
              <w:top w:val="single" w:color="auto" w:sz="4" w:space="0"/>
              <w:left w:val="single" w:color="000000" w:sz="4" w:space="0"/>
              <w:bottom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Не</w:t>
            </w:r>
          </w:p>
        </w:tc>
        <w:tc>
          <w:tcPr>
            <w:tcW w:w="835" w:type="pct"/>
            <w:tcBorders>
              <w:top w:val="single" w:color="000000" w:sz="4" w:space="0"/>
              <w:left w:val="single" w:color="000000" w:sz="4" w:space="0"/>
              <w:bottom w:val="single" w:color="000000" w:sz="4" w:space="0"/>
              <w:right w:val="single" w:color="000000" w:sz="4" w:space="0"/>
            </w:tcBorders>
            <w:shd w:val="clear" w:color="auto" w:fill="auto"/>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Да</w:t>
            </w:r>
          </w:p>
        </w:tc>
      </w:tr>
    </w:tbl>
    <w:p>
      <w:pPr>
        <w:widowControl/>
        <w:rPr>
          <w:rFonts w:ascii="Times New Roman" w:hAnsi="Times New Roman" w:eastAsia="Times New Roman" w:cs="Times New Roman"/>
          <w:color w:val="984806"/>
          <w:sz w:val="22"/>
          <w:szCs w:val="22"/>
        </w:rPr>
      </w:pPr>
    </w:p>
    <w:p>
      <w:pPr>
        <w:widowControl/>
        <w:rPr>
          <w:rFonts w:ascii="Times New Roman" w:hAnsi="Times New Roman" w:eastAsia="Times New Roman" w:cs="Times New Roman"/>
          <w:color w:val="984806"/>
          <w:sz w:val="22"/>
          <w:szCs w:val="22"/>
        </w:rPr>
      </w:pPr>
    </w:p>
    <w:tbl>
      <w:tblPr>
        <w:tblStyle w:val="13"/>
        <w:tblpPr w:leftFromText="180" w:rightFromText="180" w:vertAnchor="text" w:horzAnchor="page" w:tblpXSpec="center" w:tblpY="243"/>
        <w:tblOverlap w:val="never"/>
        <w:tblW w:w="4999" w:type="pct"/>
        <w:jc w:val="center"/>
        <w:tblLayout w:type="autofit"/>
        <w:tblCellMar>
          <w:top w:w="0" w:type="dxa"/>
          <w:left w:w="108" w:type="dxa"/>
          <w:bottom w:w="0" w:type="dxa"/>
          <w:right w:w="108" w:type="dxa"/>
        </w:tblCellMar>
      </w:tblPr>
      <w:tblGrid>
        <w:gridCol w:w="456"/>
        <w:gridCol w:w="5464"/>
        <w:gridCol w:w="1177"/>
        <w:gridCol w:w="1757"/>
      </w:tblGrid>
      <w:tr>
        <w:tblPrEx>
          <w:tblCellMar>
            <w:top w:w="0" w:type="dxa"/>
            <w:left w:w="108" w:type="dxa"/>
            <w:bottom w:w="0" w:type="dxa"/>
            <w:right w:w="108" w:type="dxa"/>
          </w:tblCellMar>
        </w:tblPrEx>
        <w:trPr>
          <w:trHeight w:val="760" w:hRule="atLeast"/>
          <w:jc w:val="center"/>
        </w:trPr>
        <w:tc>
          <w:tcPr>
            <w:tcW w:w="3344" w:type="pct"/>
            <w:gridSpan w:val="2"/>
            <w:tcBorders>
              <w:top w:val="single" w:color="000000" w:sz="4" w:space="0"/>
              <w:left w:val="single" w:color="000000" w:sz="4" w:space="0"/>
              <w:bottom w:val="single" w:color="000000" w:sz="4" w:space="0"/>
            </w:tcBorders>
            <w:shd w:val="clear" w:color="auto" w:fill="BDD6EE" w:themeFill="accent1" w:themeFillTint="66"/>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Име и презиме запосленог</w:t>
            </w:r>
          </w:p>
        </w:tc>
        <w:tc>
          <w:tcPr>
            <w:tcW w:w="676" w:type="pct"/>
            <w:tcBorders>
              <w:top w:val="single" w:color="000000" w:sz="4" w:space="0"/>
              <w:left w:val="single" w:color="000000" w:sz="4" w:space="0"/>
              <w:bottom w:val="single" w:color="000000" w:sz="4" w:space="0"/>
            </w:tcBorders>
            <w:shd w:val="clear" w:color="auto" w:fill="BDD6EE" w:themeFill="accent1" w:themeFillTint="66"/>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Степен</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стручне спреме</w:t>
            </w:r>
          </w:p>
        </w:tc>
        <w:tc>
          <w:tcPr>
            <w:tcW w:w="980"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Године/месеци стажа</w:t>
            </w:r>
          </w:p>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(са 01.09.2022.)</w:t>
            </w:r>
          </w:p>
        </w:tc>
      </w:tr>
      <w:tr>
        <w:tblPrEx>
          <w:tblCellMar>
            <w:top w:w="0" w:type="dxa"/>
            <w:left w:w="108" w:type="dxa"/>
            <w:bottom w:w="0" w:type="dxa"/>
            <w:right w:w="108" w:type="dxa"/>
          </w:tblCellMar>
        </w:tblPrEx>
        <w:trPr>
          <w:jc w:val="center"/>
        </w:trPr>
        <w:tc>
          <w:tcPr>
            <w:tcW w:w="247"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309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Сребранка Томић ,директорка</w:t>
            </w:r>
          </w:p>
        </w:tc>
        <w:tc>
          <w:tcPr>
            <w:tcW w:w="67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80"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24,8</w:t>
            </w:r>
          </w:p>
        </w:tc>
      </w:tr>
      <w:tr>
        <w:tblPrEx>
          <w:tblCellMar>
            <w:top w:w="0" w:type="dxa"/>
            <w:left w:w="108" w:type="dxa"/>
            <w:bottom w:w="0" w:type="dxa"/>
            <w:right w:w="108" w:type="dxa"/>
          </w:tblCellMar>
        </w:tblPrEx>
        <w:trPr>
          <w:jc w:val="center"/>
        </w:trPr>
        <w:tc>
          <w:tcPr>
            <w:tcW w:w="247"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309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Данијела Илић ,помоћник директора</w:t>
            </w:r>
          </w:p>
        </w:tc>
        <w:tc>
          <w:tcPr>
            <w:tcW w:w="67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80"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8,6</w:t>
            </w:r>
          </w:p>
        </w:tc>
      </w:tr>
      <w:tr>
        <w:tblPrEx>
          <w:tblCellMar>
            <w:top w:w="0" w:type="dxa"/>
            <w:left w:w="108" w:type="dxa"/>
            <w:bottom w:w="0" w:type="dxa"/>
            <w:right w:w="108" w:type="dxa"/>
          </w:tblCellMar>
        </w:tblPrEx>
        <w:trPr>
          <w:jc w:val="center"/>
        </w:trPr>
        <w:tc>
          <w:tcPr>
            <w:tcW w:w="247"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309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Сашка Ивановић,стручни сарадник</w:t>
            </w:r>
          </w:p>
        </w:tc>
        <w:tc>
          <w:tcPr>
            <w:tcW w:w="67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80"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4,11</w:t>
            </w:r>
          </w:p>
        </w:tc>
      </w:tr>
      <w:tr>
        <w:tblPrEx>
          <w:tblCellMar>
            <w:top w:w="0" w:type="dxa"/>
            <w:left w:w="108" w:type="dxa"/>
            <w:bottom w:w="0" w:type="dxa"/>
            <w:right w:w="108" w:type="dxa"/>
          </w:tblCellMar>
        </w:tblPrEx>
        <w:trPr>
          <w:jc w:val="center"/>
        </w:trPr>
        <w:tc>
          <w:tcPr>
            <w:tcW w:w="247"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309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Снежана Стојановић , библиотекар</w:t>
            </w:r>
          </w:p>
        </w:tc>
        <w:tc>
          <w:tcPr>
            <w:tcW w:w="67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80"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27,2</w:t>
            </w:r>
          </w:p>
        </w:tc>
      </w:tr>
      <w:tr>
        <w:tblPrEx>
          <w:tblCellMar>
            <w:top w:w="0" w:type="dxa"/>
            <w:left w:w="108" w:type="dxa"/>
            <w:bottom w:w="0" w:type="dxa"/>
            <w:right w:w="108" w:type="dxa"/>
          </w:tblCellMar>
        </w:tblPrEx>
        <w:trPr>
          <w:jc w:val="center"/>
        </w:trPr>
        <w:tc>
          <w:tcPr>
            <w:tcW w:w="247"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309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Славица Милијевић,секретарка</w:t>
            </w:r>
          </w:p>
        </w:tc>
        <w:tc>
          <w:tcPr>
            <w:tcW w:w="67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80"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21,8</w:t>
            </w:r>
          </w:p>
        </w:tc>
      </w:tr>
      <w:tr>
        <w:tblPrEx>
          <w:tblCellMar>
            <w:top w:w="0" w:type="dxa"/>
            <w:left w:w="108" w:type="dxa"/>
            <w:bottom w:w="0" w:type="dxa"/>
            <w:right w:w="108" w:type="dxa"/>
          </w:tblCellMar>
        </w:tblPrEx>
        <w:trPr>
          <w:jc w:val="center"/>
        </w:trPr>
        <w:tc>
          <w:tcPr>
            <w:tcW w:w="247"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309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color w:val="984806"/>
                <w:sz w:val="24"/>
                <w:szCs w:val="24"/>
              </w:rPr>
            </w:pPr>
            <w:r>
              <w:rPr>
                <w:rFonts w:ascii="Times New Roman" w:hAnsi="Times New Roman" w:eastAsia="Times New Roman" w:cs="Times New Roman"/>
                <w:sz w:val="24"/>
                <w:szCs w:val="24"/>
              </w:rPr>
              <w:t>Милица Јакшић Арсић, референт</w:t>
            </w:r>
          </w:p>
        </w:tc>
        <w:tc>
          <w:tcPr>
            <w:tcW w:w="67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980"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tc>
      </w:tr>
      <w:tr>
        <w:tblPrEx>
          <w:tblCellMar>
            <w:top w:w="0" w:type="dxa"/>
            <w:left w:w="108" w:type="dxa"/>
            <w:bottom w:w="0" w:type="dxa"/>
            <w:right w:w="108" w:type="dxa"/>
          </w:tblCellMar>
        </w:tblPrEx>
        <w:trPr>
          <w:jc w:val="center"/>
        </w:trPr>
        <w:tc>
          <w:tcPr>
            <w:tcW w:w="247"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309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Тања Ивковић,шеф рачуноводства</w:t>
            </w:r>
          </w:p>
        </w:tc>
        <w:tc>
          <w:tcPr>
            <w:tcW w:w="67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980"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3,9</w:t>
            </w:r>
          </w:p>
        </w:tc>
      </w:tr>
      <w:tr>
        <w:tblPrEx>
          <w:tblCellMar>
            <w:top w:w="0" w:type="dxa"/>
            <w:left w:w="108" w:type="dxa"/>
            <w:bottom w:w="0" w:type="dxa"/>
            <w:right w:w="108" w:type="dxa"/>
          </w:tblCellMar>
        </w:tblPrEx>
        <w:trPr>
          <w:jc w:val="center"/>
        </w:trPr>
        <w:tc>
          <w:tcPr>
            <w:tcW w:w="247"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309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Стојадиновић Ђурђија ,чистачица</w:t>
            </w:r>
          </w:p>
        </w:tc>
        <w:tc>
          <w:tcPr>
            <w:tcW w:w="67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31,10</w:t>
            </w:r>
          </w:p>
        </w:tc>
      </w:tr>
      <w:tr>
        <w:tblPrEx>
          <w:tblCellMar>
            <w:top w:w="0" w:type="dxa"/>
            <w:left w:w="108" w:type="dxa"/>
            <w:bottom w:w="0" w:type="dxa"/>
            <w:right w:w="108" w:type="dxa"/>
          </w:tblCellMar>
        </w:tblPrEx>
        <w:trPr>
          <w:jc w:val="center"/>
        </w:trPr>
        <w:tc>
          <w:tcPr>
            <w:tcW w:w="247" w:type="pct"/>
            <w:tcBorders>
              <w:top w:val="single" w:color="000000" w:sz="4" w:space="0"/>
              <w:left w:val="single" w:color="000000" w:sz="4" w:space="0"/>
              <w:bottom w:val="single" w:color="000000" w:sz="4" w:space="0"/>
            </w:tcBorders>
            <w:shd w:val="clear" w:color="auto" w:fill="FFFFFF"/>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309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Срејић Маја, кувар,чистачица</w:t>
            </w:r>
          </w:p>
        </w:tc>
        <w:tc>
          <w:tcPr>
            <w:tcW w:w="67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980"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10,11</w:t>
            </w:r>
          </w:p>
        </w:tc>
      </w:tr>
      <w:tr>
        <w:tblPrEx>
          <w:tblCellMar>
            <w:top w:w="0" w:type="dxa"/>
            <w:left w:w="108" w:type="dxa"/>
            <w:bottom w:w="0" w:type="dxa"/>
            <w:right w:w="108" w:type="dxa"/>
          </w:tblCellMar>
        </w:tblPrEx>
        <w:trPr>
          <w:jc w:val="center"/>
        </w:trPr>
        <w:tc>
          <w:tcPr>
            <w:tcW w:w="247"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309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Крстић Олгица,домар,чистачица</w:t>
            </w:r>
          </w:p>
        </w:tc>
        <w:tc>
          <w:tcPr>
            <w:tcW w:w="67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12,2</w:t>
            </w:r>
          </w:p>
        </w:tc>
      </w:tr>
      <w:tr>
        <w:tblPrEx>
          <w:tblCellMar>
            <w:top w:w="0" w:type="dxa"/>
            <w:left w:w="108" w:type="dxa"/>
            <w:bottom w:w="0" w:type="dxa"/>
            <w:right w:w="108" w:type="dxa"/>
          </w:tblCellMar>
        </w:tblPrEx>
        <w:trPr>
          <w:jc w:val="center"/>
        </w:trPr>
        <w:tc>
          <w:tcPr>
            <w:tcW w:w="247"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309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Животић Слађана,чистачица</w:t>
            </w:r>
          </w:p>
        </w:tc>
        <w:tc>
          <w:tcPr>
            <w:tcW w:w="67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19,9</w:t>
            </w:r>
          </w:p>
        </w:tc>
      </w:tr>
      <w:tr>
        <w:tblPrEx>
          <w:tblCellMar>
            <w:top w:w="0" w:type="dxa"/>
            <w:left w:w="108" w:type="dxa"/>
            <w:bottom w:w="0" w:type="dxa"/>
            <w:right w:w="108" w:type="dxa"/>
          </w:tblCellMar>
        </w:tblPrEx>
        <w:trPr>
          <w:jc w:val="center"/>
        </w:trPr>
        <w:tc>
          <w:tcPr>
            <w:tcW w:w="247"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309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Спасојевић Доста,чистачица</w:t>
            </w:r>
          </w:p>
        </w:tc>
        <w:tc>
          <w:tcPr>
            <w:tcW w:w="67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22,10</w:t>
            </w:r>
          </w:p>
        </w:tc>
      </w:tr>
      <w:tr>
        <w:tblPrEx>
          <w:tblCellMar>
            <w:top w:w="0" w:type="dxa"/>
            <w:left w:w="108" w:type="dxa"/>
            <w:bottom w:w="0" w:type="dxa"/>
            <w:right w:w="108" w:type="dxa"/>
          </w:tblCellMar>
        </w:tblPrEx>
        <w:trPr>
          <w:jc w:val="center"/>
        </w:trPr>
        <w:tc>
          <w:tcPr>
            <w:tcW w:w="247"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13</w:t>
            </w:r>
          </w:p>
        </w:tc>
        <w:tc>
          <w:tcPr>
            <w:tcW w:w="309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Рајчић Пантић Весна,чистачица</w:t>
            </w:r>
          </w:p>
        </w:tc>
        <w:tc>
          <w:tcPr>
            <w:tcW w:w="67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24,11</w:t>
            </w:r>
          </w:p>
        </w:tc>
      </w:tr>
      <w:tr>
        <w:tblPrEx>
          <w:tblCellMar>
            <w:top w:w="0" w:type="dxa"/>
            <w:left w:w="108" w:type="dxa"/>
            <w:bottom w:w="0" w:type="dxa"/>
            <w:right w:w="108" w:type="dxa"/>
          </w:tblCellMar>
        </w:tblPrEx>
        <w:trPr>
          <w:jc w:val="center"/>
        </w:trPr>
        <w:tc>
          <w:tcPr>
            <w:tcW w:w="247" w:type="pct"/>
            <w:tcBorders>
              <w:top w:val="single" w:color="000000" w:sz="4" w:space="0"/>
              <w:left w:val="single" w:color="000000" w:sz="4" w:space="0"/>
              <w:bottom w:val="single" w:color="000000" w:sz="4" w:space="0"/>
            </w:tcBorders>
            <w:shd w:val="clear" w:color="auto" w:fill="FFFFFF"/>
          </w:tcPr>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14</w:t>
            </w:r>
          </w:p>
        </w:tc>
        <w:tc>
          <w:tcPr>
            <w:tcW w:w="309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Стевановић Недељко,домар</w:t>
            </w:r>
          </w:p>
        </w:tc>
        <w:tc>
          <w:tcPr>
            <w:tcW w:w="67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23,0</w:t>
            </w:r>
          </w:p>
        </w:tc>
      </w:tr>
      <w:tr>
        <w:tblPrEx>
          <w:tblCellMar>
            <w:top w:w="0" w:type="dxa"/>
            <w:left w:w="108" w:type="dxa"/>
            <w:bottom w:w="0" w:type="dxa"/>
            <w:right w:w="108" w:type="dxa"/>
          </w:tblCellMar>
        </w:tblPrEx>
        <w:trPr>
          <w:jc w:val="center"/>
        </w:trPr>
        <w:tc>
          <w:tcPr>
            <w:tcW w:w="247" w:type="pct"/>
            <w:tcBorders>
              <w:top w:val="single" w:color="000000" w:sz="4" w:space="0"/>
              <w:left w:val="single" w:color="000000" w:sz="4" w:space="0"/>
              <w:bottom w:val="single" w:color="000000" w:sz="4" w:space="0"/>
            </w:tcBorders>
            <w:shd w:val="clear" w:color="auto" w:fill="FFFFFF"/>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309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Васиљевић Гордана, чистачица</w:t>
            </w:r>
          </w:p>
        </w:tc>
        <w:tc>
          <w:tcPr>
            <w:tcW w:w="67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80"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12,6</w:t>
            </w:r>
          </w:p>
        </w:tc>
      </w:tr>
      <w:tr>
        <w:tblPrEx>
          <w:tblCellMar>
            <w:top w:w="0" w:type="dxa"/>
            <w:left w:w="108" w:type="dxa"/>
            <w:bottom w:w="0" w:type="dxa"/>
            <w:right w:w="108" w:type="dxa"/>
          </w:tblCellMar>
        </w:tblPrEx>
        <w:trPr>
          <w:trHeight w:val="80" w:hRule="atLeast"/>
          <w:jc w:val="center"/>
        </w:trPr>
        <w:tc>
          <w:tcPr>
            <w:tcW w:w="247" w:type="pct"/>
            <w:tcBorders>
              <w:top w:val="single" w:color="000000" w:sz="4" w:space="0"/>
              <w:left w:val="single" w:color="000000" w:sz="4" w:space="0"/>
              <w:bottom w:val="single" w:color="000000" w:sz="4" w:space="0"/>
            </w:tcBorders>
            <w:shd w:val="clear" w:color="auto" w:fill="FFFFFF"/>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16</w:t>
            </w:r>
          </w:p>
        </w:tc>
        <w:tc>
          <w:tcPr>
            <w:tcW w:w="309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Божидар Филиповић, помоћник директора</w:t>
            </w:r>
          </w:p>
        </w:tc>
        <w:tc>
          <w:tcPr>
            <w:tcW w:w="676" w:type="pct"/>
            <w:tcBorders>
              <w:top w:val="single" w:color="000000" w:sz="4" w:space="0"/>
              <w:left w:val="single" w:color="000000" w:sz="4" w:space="0"/>
              <w:bottom w:val="single" w:color="000000" w:sz="4" w:space="0"/>
            </w:tcBorders>
            <w:shd w:val="clear" w:color="auto" w:fill="FFFFFF"/>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80" w:type="pct"/>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16,0</w:t>
            </w:r>
          </w:p>
        </w:tc>
      </w:tr>
    </w:tbl>
    <w:p>
      <w:pPr>
        <w:widowControl/>
        <w:tabs>
          <w:tab w:val="left" w:pos="720"/>
        </w:tabs>
        <w:jc w:val="both"/>
        <w:rPr>
          <w:rFonts w:ascii="Times New Roman" w:hAnsi="Times New Roman" w:cs="Times New Roman"/>
          <w:sz w:val="24"/>
          <w:szCs w:val="24"/>
        </w:rPr>
      </w:pPr>
    </w:p>
    <w:p>
      <w:pPr>
        <w:widowControl/>
        <w:tabs>
          <w:tab w:val="left" w:pos="720"/>
        </w:tabs>
        <w:jc w:val="both"/>
        <w:rPr>
          <w:rFonts w:ascii="Times New Roman" w:hAnsi="Times New Roman" w:cs="Times New Roman"/>
          <w:sz w:val="24"/>
          <w:szCs w:val="24"/>
        </w:rPr>
      </w:pPr>
    </w:p>
    <w:p>
      <w:pPr>
        <w:widowControl/>
        <w:tabs>
          <w:tab w:val="left" w:pos="720"/>
        </w:tabs>
        <w:jc w:val="both"/>
        <w:rPr>
          <w:rFonts w:ascii="Times New Roman" w:hAnsi="Times New Roman" w:cs="Times New Roman"/>
          <w:sz w:val="24"/>
          <w:szCs w:val="24"/>
        </w:rPr>
      </w:pPr>
    </w:p>
    <w:p>
      <w:pPr>
        <w:widowControl/>
        <w:tabs>
          <w:tab w:val="left" w:pos="720"/>
        </w:tabs>
        <w:jc w:val="both"/>
        <w:rPr>
          <w:rFonts w:ascii="Times New Roman" w:hAnsi="Times New Roman" w:cs="Times New Roman"/>
          <w:sz w:val="24"/>
          <w:szCs w:val="24"/>
        </w:rPr>
      </w:pPr>
    </w:p>
    <w:p>
      <w:pPr>
        <w:widowControl/>
        <w:pBdr>
          <w:top w:val="single" w:color="auto" w:sz="4" w:space="1"/>
          <w:left w:val="single" w:color="auto" w:sz="4" w:space="4"/>
          <w:bottom w:val="single" w:color="auto" w:sz="4" w:space="1"/>
          <w:right w:val="single" w:color="auto" w:sz="4" w:space="4"/>
        </w:pBdr>
        <w:shd w:val="clear" w:color="auto" w:fill="BDD6EE" w:themeFill="accent1" w:themeFillTint="66"/>
        <w:jc w:val="both"/>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u w:val="single"/>
        </w:rPr>
        <w:t>2.3.   УСЛОВИ СРЕДИНЕ У КОЈОЈ  ШКОЛА  РАДИ</w:t>
      </w:r>
    </w:p>
    <w:p>
      <w:pPr>
        <w:widowControl/>
        <w:shd w:val="clear" w:color="auto" w:fill="FFFFFF"/>
        <w:jc w:val="both"/>
        <w:rPr>
          <w:rFonts w:ascii="Times New Roman" w:hAnsi="Times New Roman" w:eastAsia="Times New Roman" w:cs="Times New Roman"/>
          <w:b/>
          <w:sz w:val="24"/>
          <w:szCs w:val="24"/>
          <w:u w:val="single"/>
        </w:rPr>
      </w:pPr>
    </w:p>
    <w:p>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Услoви друштвeнe срeдинe се не разликују од оних из рaнијeг пeриoда. Oбрaзoвнo-вaспитни рaд сe oдвијa у услoвимa сeoскe срeдинe  у којој су рoдитeљи, рaднe oргaнизaцијe, спoртскa и културнo-умeтничкa друштвa кao и мeснe зajeдницe и Скупштинa oпштинe зaинтeрeсoвaни зa рaд шкoлe и њeн изглeд.</w:t>
      </w:r>
    </w:p>
    <w:p>
      <w:pPr>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Социјална структура:</w:t>
      </w:r>
    </w:p>
    <w:tbl>
      <w:tblPr>
        <w:tblStyle w:val="13"/>
        <w:tblpPr w:leftFromText="180" w:rightFromText="180" w:vertAnchor="text" w:horzAnchor="page" w:tblpXSpec="center" w:tblpY="279"/>
        <w:tblOverlap w:val="never"/>
        <w:tblW w:w="4998"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802"/>
        <w:gridCol w:w="841"/>
        <w:gridCol w:w="783"/>
        <w:gridCol w:w="758"/>
        <w:gridCol w:w="915"/>
        <w:gridCol w:w="875"/>
        <w:gridCol w:w="813"/>
        <w:gridCol w:w="820"/>
        <w:gridCol w:w="224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930" w:type="pct"/>
            <w:gridSpan w:val="2"/>
            <w:shd w:val="clear" w:color="auto" w:fill="auto"/>
          </w:tcPr>
          <w:p>
            <w:pPr>
              <w:jc w:val="center"/>
              <w:rPr>
                <w:rFonts w:ascii="Times New Roman" w:hAnsi="Times New Roman" w:eastAsia="Times New Roman" w:cs="Times New Roman"/>
              </w:rPr>
            </w:pPr>
            <w:r>
              <w:rPr>
                <w:rFonts w:ascii="Times New Roman" w:hAnsi="Times New Roman" w:eastAsia="Times New Roman" w:cs="Times New Roman"/>
              </w:rPr>
              <w:t>Основна школа</w:t>
            </w:r>
          </w:p>
        </w:tc>
        <w:tc>
          <w:tcPr>
            <w:tcW w:w="872" w:type="pct"/>
            <w:gridSpan w:val="2"/>
            <w:shd w:val="clear" w:color="auto" w:fill="auto"/>
          </w:tcPr>
          <w:p>
            <w:pPr>
              <w:rPr>
                <w:rFonts w:ascii="Times New Roman" w:hAnsi="Times New Roman" w:eastAsia="Times New Roman" w:cs="Times New Roman"/>
              </w:rPr>
            </w:pPr>
            <w:r>
              <w:rPr>
                <w:rFonts w:ascii="Times New Roman" w:hAnsi="Times New Roman" w:eastAsia="Times New Roman" w:cs="Times New Roman"/>
              </w:rPr>
              <w:t>Средња школа</w:t>
            </w:r>
          </w:p>
        </w:tc>
        <w:tc>
          <w:tcPr>
            <w:tcW w:w="1004" w:type="pct"/>
            <w:gridSpan w:val="2"/>
          </w:tcPr>
          <w:p>
            <w:pPr>
              <w:rPr>
                <w:rFonts w:ascii="Times New Roman" w:hAnsi="Times New Roman" w:eastAsia="Times New Roman" w:cs="Times New Roman"/>
              </w:rPr>
            </w:pPr>
            <w:r>
              <w:rPr>
                <w:rFonts w:ascii="Times New Roman" w:hAnsi="Times New Roman" w:eastAsia="Times New Roman" w:cs="Times New Roman"/>
              </w:rPr>
              <w:t>Више или високообразовање</w:t>
            </w:r>
          </w:p>
        </w:tc>
        <w:tc>
          <w:tcPr>
            <w:tcW w:w="924" w:type="pct"/>
            <w:gridSpan w:val="2"/>
          </w:tcPr>
          <w:p>
            <w:pPr>
              <w:rPr>
                <w:rFonts w:ascii="Times New Roman" w:hAnsi="Times New Roman" w:eastAsia="Times New Roman" w:cs="Times New Roman"/>
              </w:rPr>
            </w:pPr>
            <w:r>
              <w:rPr>
                <w:rFonts w:ascii="Times New Roman" w:hAnsi="Times New Roman" w:eastAsia="Times New Roman" w:cs="Times New Roman"/>
              </w:rPr>
              <w:t>Запослени родитељи</w:t>
            </w:r>
          </w:p>
        </w:tc>
        <w:tc>
          <w:tcPr>
            <w:tcW w:w="1268" w:type="pct"/>
          </w:tcPr>
          <w:p>
            <w:pPr>
              <w:rPr>
                <w:rFonts w:ascii="Times New Roman" w:hAnsi="Times New Roman" w:eastAsia="Times New Roman" w:cs="Times New Roman"/>
              </w:rPr>
            </w:pPr>
            <w:r>
              <w:rPr>
                <w:rFonts w:ascii="Times New Roman" w:hAnsi="Times New Roman" w:eastAsia="Times New Roman" w:cs="Times New Roman"/>
              </w:rPr>
              <w:t>Родитељи који се баве пољопоривредом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454" w:type="pct"/>
            <w:shd w:val="clear" w:color="auto" w:fill="auto"/>
          </w:tcPr>
          <w:p>
            <w:pPr>
              <w:rPr>
                <w:rFonts w:ascii="Times New Roman" w:hAnsi="Times New Roman" w:eastAsia="Times New Roman" w:cs="Times New Roman"/>
              </w:rPr>
            </w:pPr>
            <w:r>
              <w:rPr>
                <w:rFonts w:ascii="Times New Roman" w:hAnsi="Times New Roman" w:eastAsia="Times New Roman" w:cs="Times New Roman"/>
              </w:rPr>
              <w:t>Отац</w:t>
            </w:r>
          </w:p>
        </w:tc>
        <w:tc>
          <w:tcPr>
            <w:tcW w:w="476" w:type="pct"/>
            <w:shd w:val="clear" w:color="auto" w:fill="auto"/>
          </w:tcPr>
          <w:p>
            <w:pPr>
              <w:rPr>
                <w:rFonts w:ascii="Times New Roman" w:hAnsi="Times New Roman" w:eastAsia="Times New Roman" w:cs="Times New Roman"/>
              </w:rPr>
            </w:pPr>
            <w:r>
              <w:rPr>
                <w:rFonts w:ascii="Times New Roman" w:hAnsi="Times New Roman" w:eastAsia="Times New Roman" w:cs="Times New Roman"/>
              </w:rPr>
              <w:t>Мајка</w:t>
            </w:r>
          </w:p>
        </w:tc>
        <w:tc>
          <w:tcPr>
            <w:tcW w:w="443" w:type="pct"/>
            <w:shd w:val="clear" w:color="auto" w:fill="auto"/>
          </w:tcPr>
          <w:p>
            <w:pPr>
              <w:rPr>
                <w:rFonts w:ascii="Times New Roman" w:hAnsi="Times New Roman" w:eastAsia="Times New Roman" w:cs="Times New Roman"/>
              </w:rPr>
            </w:pPr>
            <w:r>
              <w:rPr>
                <w:rFonts w:ascii="Times New Roman" w:hAnsi="Times New Roman" w:eastAsia="Times New Roman" w:cs="Times New Roman"/>
              </w:rPr>
              <w:t>Отац</w:t>
            </w:r>
          </w:p>
        </w:tc>
        <w:tc>
          <w:tcPr>
            <w:tcW w:w="428" w:type="pct"/>
            <w:shd w:val="clear" w:color="auto" w:fill="auto"/>
          </w:tcPr>
          <w:p>
            <w:pPr>
              <w:rPr>
                <w:rFonts w:ascii="Times New Roman" w:hAnsi="Times New Roman" w:eastAsia="Times New Roman" w:cs="Times New Roman"/>
              </w:rPr>
            </w:pPr>
            <w:r>
              <w:rPr>
                <w:rFonts w:ascii="Times New Roman" w:hAnsi="Times New Roman" w:eastAsia="Times New Roman" w:cs="Times New Roman"/>
              </w:rPr>
              <w:t>Мајка</w:t>
            </w:r>
          </w:p>
        </w:tc>
        <w:tc>
          <w:tcPr>
            <w:tcW w:w="513" w:type="pct"/>
          </w:tcPr>
          <w:p>
            <w:pPr>
              <w:rPr>
                <w:rFonts w:ascii="Times New Roman" w:hAnsi="Times New Roman" w:eastAsia="Times New Roman" w:cs="Times New Roman"/>
              </w:rPr>
            </w:pPr>
            <w:r>
              <w:rPr>
                <w:rFonts w:ascii="Times New Roman" w:hAnsi="Times New Roman" w:eastAsia="Times New Roman" w:cs="Times New Roman"/>
              </w:rPr>
              <w:t>Отац</w:t>
            </w:r>
          </w:p>
        </w:tc>
        <w:tc>
          <w:tcPr>
            <w:tcW w:w="490" w:type="pct"/>
          </w:tcPr>
          <w:p>
            <w:pPr>
              <w:rPr>
                <w:rFonts w:ascii="Times New Roman" w:hAnsi="Times New Roman" w:eastAsia="Times New Roman" w:cs="Times New Roman"/>
              </w:rPr>
            </w:pPr>
            <w:r>
              <w:rPr>
                <w:rFonts w:ascii="Times New Roman" w:hAnsi="Times New Roman" w:eastAsia="Times New Roman" w:cs="Times New Roman"/>
              </w:rPr>
              <w:t>Мајка</w:t>
            </w:r>
          </w:p>
        </w:tc>
        <w:tc>
          <w:tcPr>
            <w:tcW w:w="460" w:type="pct"/>
          </w:tcPr>
          <w:p>
            <w:pPr>
              <w:rPr>
                <w:rFonts w:ascii="Times New Roman" w:hAnsi="Times New Roman" w:eastAsia="Times New Roman" w:cs="Times New Roman"/>
              </w:rPr>
            </w:pPr>
            <w:r>
              <w:rPr>
                <w:rFonts w:ascii="Times New Roman" w:hAnsi="Times New Roman" w:eastAsia="Times New Roman" w:cs="Times New Roman"/>
              </w:rPr>
              <w:t>Отац</w:t>
            </w:r>
          </w:p>
        </w:tc>
        <w:tc>
          <w:tcPr>
            <w:tcW w:w="463" w:type="pct"/>
          </w:tcPr>
          <w:p>
            <w:pPr>
              <w:rPr>
                <w:rFonts w:ascii="Times New Roman" w:hAnsi="Times New Roman" w:eastAsia="Times New Roman" w:cs="Times New Roman"/>
              </w:rPr>
            </w:pPr>
            <w:r>
              <w:rPr>
                <w:rFonts w:ascii="Times New Roman" w:hAnsi="Times New Roman" w:eastAsia="Times New Roman" w:cs="Times New Roman"/>
              </w:rPr>
              <w:t>Мајка</w:t>
            </w:r>
          </w:p>
        </w:tc>
        <w:tc>
          <w:tcPr>
            <w:tcW w:w="1268" w:type="pct"/>
            <w:vMerge w:val="restart"/>
          </w:tcPr>
          <w:p>
            <w:pPr>
              <w:rPr>
                <w:rFonts w:ascii="Times New Roman" w:hAnsi="Times New Roman" w:eastAsia="Times New Roman" w:cs="Times New Roman"/>
              </w:rPr>
            </w:pPr>
            <w:r>
              <w:rPr>
                <w:rFonts w:ascii="Times New Roman" w:hAnsi="Times New Roman" w:eastAsia="Times New Roman" w:cs="Times New Roman"/>
              </w:rPr>
              <w:t>29</w:t>
            </w:r>
            <w:r>
              <w:rPr>
                <w:rFonts w:ascii="Times New Roman" w:hAnsi="Times New Roman" w:eastAsia="Times New Roman" w:cs="Times New Roman"/>
                <w:sz w:val="16"/>
                <w:szCs w:val="16"/>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454" w:type="pct"/>
            <w:shd w:val="clear" w:color="auto" w:fill="auto"/>
          </w:tcPr>
          <w:p>
            <w:pPr>
              <w:rPr>
                <w:rFonts w:ascii="Times New Roman" w:hAnsi="Times New Roman" w:eastAsia="Times New Roman" w:cs="Times New Roman"/>
                <w:sz w:val="16"/>
                <w:szCs w:val="16"/>
              </w:rPr>
            </w:pPr>
            <w:r>
              <w:rPr>
                <w:rFonts w:ascii="Times New Roman" w:hAnsi="Times New Roman" w:eastAsia="Times New Roman" w:cs="Times New Roman"/>
                <w:sz w:val="16"/>
                <w:szCs w:val="16"/>
              </w:rPr>
              <w:t>54%</w:t>
            </w:r>
          </w:p>
        </w:tc>
        <w:tc>
          <w:tcPr>
            <w:tcW w:w="476" w:type="pct"/>
            <w:shd w:val="clear" w:color="auto" w:fill="auto"/>
          </w:tcPr>
          <w:p>
            <w:pPr>
              <w:rPr>
                <w:rFonts w:ascii="Times New Roman" w:hAnsi="Times New Roman" w:eastAsia="Times New Roman" w:cs="Times New Roman"/>
                <w:sz w:val="16"/>
                <w:szCs w:val="16"/>
              </w:rPr>
            </w:pPr>
            <w:r>
              <w:rPr>
                <w:rFonts w:ascii="Times New Roman" w:hAnsi="Times New Roman" w:eastAsia="Times New Roman" w:cs="Times New Roman"/>
                <w:sz w:val="16"/>
                <w:szCs w:val="16"/>
              </w:rPr>
              <w:t>61%</w:t>
            </w:r>
          </w:p>
        </w:tc>
        <w:tc>
          <w:tcPr>
            <w:tcW w:w="443" w:type="pct"/>
            <w:shd w:val="clear" w:color="auto" w:fill="auto"/>
          </w:tcPr>
          <w:p>
            <w:pPr>
              <w:rPr>
                <w:rFonts w:ascii="Times New Roman" w:hAnsi="Times New Roman" w:eastAsia="Times New Roman" w:cs="Times New Roman"/>
                <w:sz w:val="16"/>
                <w:szCs w:val="16"/>
              </w:rPr>
            </w:pPr>
            <w:r>
              <w:rPr>
                <w:rFonts w:ascii="Times New Roman" w:hAnsi="Times New Roman" w:eastAsia="Times New Roman" w:cs="Times New Roman"/>
                <w:sz w:val="16"/>
                <w:szCs w:val="16"/>
              </w:rPr>
              <w:t>48%%</w:t>
            </w:r>
          </w:p>
        </w:tc>
        <w:tc>
          <w:tcPr>
            <w:tcW w:w="428" w:type="pct"/>
            <w:shd w:val="clear" w:color="auto" w:fill="auto"/>
          </w:tcPr>
          <w:p>
            <w:pPr>
              <w:rPr>
                <w:rFonts w:ascii="Times New Roman" w:hAnsi="Times New Roman" w:eastAsia="Times New Roman" w:cs="Times New Roman"/>
                <w:sz w:val="16"/>
                <w:szCs w:val="16"/>
              </w:rPr>
            </w:pPr>
            <w:r>
              <w:rPr>
                <w:rFonts w:ascii="Times New Roman" w:hAnsi="Times New Roman" w:eastAsia="Times New Roman" w:cs="Times New Roman"/>
                <w:sz w:val="16"/>
                <w:szCs w:val="16"/>
              </w:rPr>
              <w:t>41%</w:t>
            </w:r>
          </w:p>
        </w:tc>
        <w:tc>
          <w:tcPr>
            <w:tcW w:w="513" w:type="pct"/>
          </w:tcPr>
          <w:p>
            <w:pPr>
              <w:rPr>
                <w:rFonts w:ascii="Times New Roman" w:hAnsi="Times New Roman" w:eastAsia="Times New Roman" w:cs="Times New Roman"/>
                <w:sz w:val="16"/>
                <w:szCs w:val="16"/>
              </w:rPr>
            </w:pPr>
            <w:r>
              <w:rPr>
                <w:rFonts w:ascii="Times New Roman" w:hAnsi="Times New Roman" w:eastAsia="Times New Roman" w:cs="Times New Roman"/>
                <w:sz w:val="16"/>
                <w:szCs w:val="16"/>
              </w:rPr>
              <w:t>2%</w:t>
            </w:r>
          </w:p>
        </w:tc>
        <w:tc>
          <w:tcPr>
            <w:tcW w:w="490" w:type="pct"/>
          </w:tcPr>
          <w:p>
            <w:pPr>
              <w:rPr>
                <w:rFonts w:ascii="Times New Roman" w:hAnsi="Times New Roman" w:eastAsia="Times New Roman" w:cs="Times New Roman"/>
                <w:sz w:val="16"/>
                <w:szCs w:val="16"/>
              </w:rPr>
            </w:pPr>
            <w:r>
              <w:rPr>
                <w:rFonts w:ascii="Times New Roman" w:hAnsi="Times New Roman" w:eastAsia="Times New Roman" w:cs="Times New Roman"/>
                <w:sz w:val="16"/>
                <w:szCs w:val="16"/>
              </w:rPr>
              <w:t>5%</w:t>
            </w:r>
          </w:p>
        </w:tc>
        <w:tc>
          <w:tcPr>
            <w:tcW w:w="460" w:type="pct"/>
          </w:tcPr>
          <w:p>
            <w:pPr>
              <w:rPr>
                <w:rFonts w:ascii="Times New Roman" w:hAnsi="Times New Roman" w:eastAsia="Times New Roman" w:cs="Times New Roman"/>
                <w:sz w:val="16"/>
                <w:szCs w:val="16"/>
              </w:rPr>
            </w:pPr>
            <w:r>
              <w:rPr>
                <w:rFonts w:ascii="Times New Roman" w:hAnsi="Times New Roman" w:eastAsia="Times New Roman" w:cs="Times New Roman"/>
                <w:sz w:val="16"/>
                <w:szCs w:val="16"/>
              </w:rPr>
              <w:t>42%</w:t>
            </w:r>
          </w:p>
        </w:tc>
        <w:tc>
          <w:tcPr>
            <w:tcW w:w="463" w:type="pct"/>
          </w:tcPr>
          <w:p>
            <w:pPr>
              <w:rPr>
                <w:rFonts w:ascii="Times New Roman" w:hAnsi="Times New Roman" w:eastAsia="Times New Roman" w:cs="Times New Roman"/>
                <w:sz w:val="16"/>
                <w:szCs w:val="16"/>
              </w:rPr>
            </w:pPr>
            <w:r>
              <w:rPr>
                <w:rFonts w:ascii="Times New Roman" w:hAnsi="Times New Roman" w:eastAsia="Times New Roman" w:cs="Times New Roman"/>
                <w:sz w:val="16"/>
                <w:szCs w:val="16"/>
              </w:rPr>
              <w:t>23%</w:t>
            </w:r>
          </w:p>
        </w:tc>
        <w:tc>
          <w:tcPr>
            <w:tcW w:w="1268" w:type="pct"/>
            <w:vMerge w:val="continue"/>
          </w:tcPr>
          <w:p>
            <w:pPr>
              <w:spacing w:line="276" w:lineRule="auto"/>
              <w:rPr>
                <w:rFonts w:ascii="Times New Roman" w:hAnsi="Times New Roman" w:eastAsia="Times New Roman" w:cs="Times New Roman"/>
                <w:sz w:val="16"/>
                <w:szCs w:val="16"/>
              </w:rPr>
            </w:pPr>
          </w:p>
        </w:tc>
      </w:tr>
    </w:tbl>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ab/>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Резултати су добијени на основу усменог анкетирања родитеља ученика од првог до осмог разреда на почетку школске године.</w:t>
      </w:r>
    </w:p>
    <w:p>
      <w:pPr>
        <w:widowControl/>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Вeлики брoj рoдитeљa, пoрeд рeдoвнoг зaнимaњa oствaруje прихoд и пo нeкoм другoм oснoву (рaд нa приврeмeнoм рaду у инoстрaнствo, кao и зaнaтскe и другe пoслoвe), тe je нajвeћи брoj породица мaтeријaлнo дoбрo oбeзбeђeн.Такође, постоје и породице које су корисници социјалне помоћи, оне су малобројне, деца из таквих породица остварују право на бесплатне уџбенике, као и ученици који наставу прате кроз индивидуални образовни програм, док ученици ромске националности могу остварити своје право на повећан број поена за завршни испит.</w:t>
      </w: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ind w:firstLine="720"/>
        <w:jc w:val="both"/>
        <w:rPr>
          <w:rFonts w:ascii="Times New Roman" w:hAnsi="Times New Roman" w:eastAsia="Times New Roman" w:cs="Times New Roman"/>
          <w:sz w:val="24"/>
          <w:szCs w:val="24"/>
        </w:rPr>
      </w:pPr>
    </w:p>
    <w:p>
      <w:pPr>
        <w:widowControl/>
        <w:pBdr>
          <w:top w:val="single" w:color="auto" w:sz="4" w:space="1"/>
          <w:left w:val="single" w:color="auto" w:sz="4" w:space="4"/>
          <w:bottom w:val="single" w:color="auto" w:sz="4" w:space="1"/>
          <w:right w:val="single" w:color="auto" w:sz="4" w:space="4"/>
        </w:pBdr>
        <w:shd w:val="clear" w:color="auto" w:fill="BDD6EE" w:themeFill="accent1" w:themeFillTint="66"/>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2.4. </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ПРИМАРНИ ЗАДАЦИ УСВОЈЕНИ НА ОСНОВУ АНАЛИЗЕ И ИЗВЕШТАЈА О РАДУ ШКОЛЕ</w:t>
      </w:r>
    </w:p>
    <w:p>
      <w:pPr>
        <w:rPr>
          <w:rFonts w:ascii="Times New Roman" w:hAnsi="Times New Roman" w:eastAsia="Times New Roman" w:cs="Times New Roman"/>
          <w:sz w:val="24"/>
          <w:szCs w:val="24"/>
        </w:rPr>
      </w:pPr>
    </w:p>
    <w:p>
      <w:pPr>
        <w:ind w:firstLine="708"/>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Квалитет рада школе се прати и вреднује процесом интерног (самовредновања) и екстерног вредновања. Вреднују се све области квалитета рада школе:</w:t>
      </w:r>
      <w:r>
        <w:rPr>
          <w:color w:val="000000" w:themeColor="text1"/>
          <w:sz w:val="24"/>
          <w:szCs w:val="24"/>
        </w:rPr>
        <w:t xml:space="preserve"> </w:t>
      </w:r>
      <w:r>
        <w:rPr>
          <w:rFonts w:ascii="Times New Roman" w:hAnsi="Times New Roman" w:eastAsia="Times New Roman" w:cs="Times New Roman"/>
          <w:color w:val="000000" w:themeColor="text1"/>
          <w:sz w:val="24"/>
          <w:szCs w:val="24"/>
        </w:rPr>
        <w:t xml:space="preserve">ШКОЛСКИ ПРОГРАМ И ГОДИШЊИ ПЛАН РАДА, НАСТАВА И УЧЕЊЕ, ОБРАЗОВНА ПОСТИГНУЋА УЧЕНИКА, ПОДРШКА УЧЕНИЦИМА, ЕТОС, ОРГАНИЗАЦИЈА РАДА ШКОЛЕ И РУКОВОЂЕЊЕ, РЕСУРСИ. </w:t>
      </w:r>
    </w:p>
    <w:p>
      <w:pPr>
        <w:ind w:firstLine="708"/>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Самовредновање спроводи сама школа путем инструмената и процедура које доприносе да се добију валидне информације о сопственој пракси кроз дефинисање циљева, приоритета и праћење остварености тих циљева.. Самовредновање уз развојни план даје информације раду и остваривању планираних циљева. Тим за самовредновање ради извештај у коме даје-предлаже: опис и процену остварености стандарда квалитета рада установе, предлог  мера за унапређење квалитета рада установе  и  начин праћења остваривања предложених мера.</w:t>
      </w:r>
    </w:p>
    <w:p>
      <w:pPr>
        <w:ind w:firstLine="708"/>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Процес спољашњег вредновања се обавља од стране „спољних, независних посматрача“ и  темељи се  на информацијама прикупљеним посматрањем или кроз директну комуникацију са актерима живота и рада у школи, а у складу са евалуационим критеријумима и успостављеним стандардима. Спољашње вредновање пружа повратне информације о предностима, слабостима и могућностима. Добијена процена екстерних евалуатора помаже школи да усмери своје активности ка даљем унапређивању квалитета рада.</w:t>
      </w:r>
    </w:p>
    <w:p>
      <w:pPr>
        <w:jc w:val="both"/>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rPr>
        <w:t xml:space="preserve">      Као акцентована област квалитета за ову школску годину која је у плану самовредновања и развојног планирања је етос након таргетирања области која је анкетирањем добијена. У складу са развојним планом установе, тим за развојно планирање и самовредновање школске 2022/23. ће се бавити облашћу Етос. Детаљније о плану, процедурама,методологији рада, инсрументима, стандардима који се процењују у самим плановима тимова.</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Међу свим областима квалитета,етос се истиче као посебно важна, јер се њеним унапређивањем креира радна атмосфера која се одражава позитивно на ученике, родитеље, колектив, постигнућа и те последично води ка сигурном и подстицајном окружењу. </w:t>
      </w:r>
    </w:p>
    <w:p>
      <w:pPr>
        <w:rPr>
          <w:rFonts w:ascii="Times New Roman" w:hAnsi="Times New Roman" w:eastAsia="Times New Roman" w:cs="Times New Roman"/>
          <w:color w:val="FF0000"/>
          <w:sz w:val="24"/>
          <w:szCs w:val="24"/>
        </w:rPr>
      </w:pPr>
    </w:p>
    <w:p>
      <w:pPr>
        <w:widowControl/>
        <w:pBdr>
          <w:top w:val="single" w:color="000000" w:sz="8" w:space="1"/>
          <w:left w:val="single" w:color="000000" w:sz="8" w:space="4"/>
          <w:bottom w:val="single" w:color="000000" w:sz="8" w:space="1"/>
          <w:right w:val="single" w:color="000000" w:sz="8" w:space="3"/>
        </w:pBdr>
        <w:shd w:val="clear" w:color="auto" w:fill="FFE599" w:themeFill="accent4" w:themeFillTint="66"/>
        <w:tabs>
          <w:tab w:val="left" w:pos="420"/>
        </w:tabs>
        <w:spacing w:after="200" w:line="276" w:lineRule="auto"/>
        <w:ind w:left="567"/>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3.OРГAНИЗAЦИЈA  РAДA ШКOЛE</w:t>
      </w:r>
    </w:p>
    <w:p>
      <w:pPr>
        <w:widowControl/>
        <w:shd w:val="clear" w:color="auto" w:fill="FFFFFF"/>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*У складу са </w:t>
      </w:r>
      <w:r>
        <w:rPr>
          <w:rFonts w:ascii="Times New Roman" w:hAnsi="Times New Roman" w:eastAsia="Times New Roman" w:cs="Times New Roman"/>
          <w:b/>
          <w:sz w:val="24"/>
          <w:szCs w:val="24"/>
        </w:rPr>
        <w:t>Стручним упутством за оргнизацију и реализацију образовно-васпитног рада у основнј школи у школској 2022/23.години</w:t>
      </w:r>
      <w:r>
        <w:rPr>
          <w:rFonts w:ascii="Times New Roman" w:hAnsi="Times New Roman" w:eastAsia="Times New Roman" w:cs="Times New Roman"/>
          <w:bCs/>
          <w:sz w:val="24"/>
          <w:szCs w:val="24"/>
        </w:rPr>
        <w:t xml:space="preserve">  које је Министарство просвете, науке и технолошког развоја донело свим основним школама, а у складу са законским оквиром, школа “Милисав Николић” у школској 2022/23.години организује рад школе руководећи се захтевима и смерницама прослеђеним од министарства, а у складу са епидемиолошким мерама превенције за сузбијање заразне болести Ковид-19 на следећи начин:</w:t>
      </w:r>
    </w:p>
    <w:p>
      <w:pPr>
        <w:spacing w:after="370"/>
        <w:ind w:right="14"/>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У августу је Тим за унапређивање квалитета развоја установе и Педагошки колегијум  су разматрали услове за почетак школске године, организацију наставе у складу са прослеђеним упутством и настава ће се одвијати непосредно у школи, са трајањем часова од 45 минута у преподневној смени како за матичну школу, тако и за сва издвојена одељења. Утврђени су распореди часова, извршена је подела наставника на предмете, додељена одељенска старешинства, дати предлози за извођење екскурзије за ову школску годину. Школа ће у даљем периоду у складу са годишњим планом рада, развојним планом и школским програмом организовати и реализовати наставу пратећи сва упутства Министарства просвете, науке и технолошког развоја. О смерницама и понашању у вези епидемиолошке ситуације школа се руководи стручним упутством у вези ковид позитивних ученика, запослених, обезбеђивања просторије за изолацију, вођењу евиденције и слања извештаја о броју оболелих школској управи као и хигијенским планом одржавања просторија који школа има. О овоме су обавештени сви запослени као и ученици и њихови родитељи пред почетак школске године.</w:t>
      </w: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2"/>
          <w:szCs w:val="22"/>
        </w:rPr>
      </w:pPr>
    </w:p>
    <w:p>
      <w:pPr>
        <w:jc w:val="center"/>
        <w:rPr>
          <w:rFonts w:ascii="Times New Roman" w:hAnsi="Times New Roman" w:cs="Times New Roman"/>
          <w:b/>
          <w:bCs/>
          <w:sz w:val="24"/>
          <w:szCs w:val="24"/>
        </w:rPr>
      </w:pPr>
      <w:r>
        <w:rPr>
          <w:rFonts w:ascii="Times New Roman" w:hAnsi="Times New Roman" w:cs="Times New Roman"/>
          <w:b/>
          <w:bCs/>
          <w:sz w:val="24"/>
          <w:szCs w:val="24"/>
        </w:rPr>
        <w:t>ХИГИЈЕНСКИ ПЛАН ОДРЖАВАЊА ПРОСТОРИЈА</w:t>
      </w:r>
    </w:p>
    <w:p>
      <w:pPr>
        <w:jc w:val="center"/>
        <w:rPr>
          <w:rFonts w:ascii="Times New Roman" w:hAnsi="Times New Roman" w:cs="Times New Roman"/>
          <w:b/>
          <w:bCs/>
          <w:sz w:val="24"/>
          <w:szCs w:val="24"/>
        </w:rPr>
      </w:pPr>
      <w:r>
        <w:rPr>
          <w:rFonts w:ascii="Times New Roman" w:hAnsi="Times New Roman" w:cs="Times New Roman"/>
          <w:b/>
          <w:bCs/>
          <w:sz w:val="24"/>
          <w:szCs w:val="24"/>
        </w:rPr>
        <w:t>ПЛАН ЗАДУЖЕЊА</w:t>
      </w:r>
    </w:p>
    <w:p/>
    <w:tbl>
      <w:tblPr>
        <w:tblStyle w:val="1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8"/>
        <w:gridCol w:w="1167"/>
        <w:gridCol w:w="1368"/>
        <w:gridCol w:w="2241"/>
        <w:gridCol w:w="1104"/>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Просторија</w:t>
            </w:r>
          </w:p>
        </w:tc>
        <w:tc>
          <w:tcPr>
            <w:tcW w:w="660" w:type="pct"/>
          </w:tcPr>
          <w:p>
            <w:pPr>
              <w:rPr>
                <w:rFonts w:ascii="Times New Roman" w:hAnsi="Times New Roman" w:cs="Times New Roman"/>
              </w:rPr>
            </w:pPr>
            <w:r>
              <w:rPr>
                <w:rFonts w:ascii="Times New Roman" w:hAnsi="Times New Roman" w:cs="Times New Roman"/>
              </w:rPr>
              <w:t>Предмет одржавања</w:t>
            </w:r>
          </w:p>
        </w:tc>
        <w:tc>
          <w:tcPr>
            <w:tcW w:w="772" w:type="pct"/>
          </w:tcPr>
          <w:p>
            <w:pPr>
              <w:rPr>
                <w:rFonts w:ascii="Times New Roman" w:hAnsi="Times New Roman" w:cs="Times New Roman"/>
              </w:rPr>
            </w:pPr>
            <w:r>
              <w:rPr>
                <w:rFonts w:ascii="Times New Roman" w:hAnsi="Times New Roman" w:cs="Times New Roman"/>
              </w:rPr>
              <w:t>Учесталост одржавања</w:t>
            </w:r>
          </w:p>
        </w:tc>
        <w:tc>
          <w:tcPr>
            <w:tcW w:w="1262" w:type="pct"/>
          </w:tcPr>
          <w:p>
            <w:pPr>
              <w:rPr>
                <w:rFonts w:ascii="Times New Roman" w:hAnsi="Times New Roman" w:cs="Times New Roman"/>
              </w:rPr>
            </w:pPr>
            <w:r>
              <w:rPr>
                <w:rFonts w:ascii="Times New Roman" w:hAnsi="Times New Roman" w:cs="Times New Roman"/>
              </w:rPr>
              <w:t>Средство за одржавање</w:t>
            </w:r>
          </w:p>
        </w:tc>
        <w:tc>
          <w:tcPr>
            <w:tcW w:w="624" w:type="pct"/>
          </w:tcPr>
          <w:p>
            <w:pPr>
              <w:rPr>
                <w:rFonts w:ascii="Times New Roman" w:hAnsi="Times New Roman" w:cs="Times New Roman"/>
              </w:rPr>
            </w:pPr>
            <w:r>
              <w:rPr>
                <w:rFonts w:ascii="Times New Roman" w:hAnsi="Times New Roman" w:cs="Times New Roman"/>
              </w:rPr>
              <w:t>Поступак одржавања</w:t>
            </w:r>
          </w:p>
        </w:tc>
        <w:tc>
          <w:tcPr>
            <w:tcW w:w="750" w:type="pct"/>
          </w:tcPr>
          <w:p>
            <w:pPr>
              <w:rPr>
                <w:rFonts w:ascii="Times New Roman" w:hAnsi="Times New Roman" w:cs="Times New Roman"/>
              </w:rPr>
            </w:pPr>
            <w:r>
              <w:rPr>
                <w:rFonts w:ascii="Times New Roman" w:hAnsi="Times New Roman" w:cs="Times New Roman"/>
              </w:rPr>
              <w:t>Одговорно лице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Божевац</w:t>
            </w:r>
          </w:p>
          <w:p>
            <w:pPr>
              <w:rPr>
                <w:rFonts w:ascii="Times New Roman" w:hAnsi="Times New Roman" w:cs="Times New Roman"/>
              </w:rPr>
            </w:pPr>
            <w:r>
              <w:rPr>
                <w:rFonts w:ascii="Times New Roman" w:hAnsi="Times New Roman" w:cs="Times New Roman"/>
              </w:rPr>
              <w:t>Приземље</w:t>
            </w:r>
          </w:p>
          <w:p>
            <w:pPr>
              <w:rPr>
                <w:rFonts w:ascii="Times New Roman" w:hAnsi="Times New Roman" w:cs="Times New Roman"/>
              </w:rPr>
            </w:pPr>
            <w:r>
              <w:rPr>
                <w:rFonts w:ascii="Times New Roman" w:hAnsi="Times New Roman" w:cs="Times New Roman"/>
              </w:rPr>
              <w:t>Ходник</w:t>
            </w:r>
          </w:p>
        </w:tc>
        <w:tc>
          <w:tcPr>
            <w:tcW w:w="660" w:type="pct"/>
          </w:tcPr>
          <w:p>
            <w:pPr>
              <w:rPr>
                <w:rFonts w:ascii="Times New Roman" w:hAnsi="Times New Roman" w:cs="Times New Roman"/>
              </w:rPr>
            </w:pPr>
            <w:r>
              <w:rPr>
                <w:rFonts w:ascii="Times New Roman" w:hAnsi="Times New Roman" w:cs="Times New Roman"/>
              </w:rPr>
              <w:t>Прање пода,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После великог одмора и</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Весна Рајчић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Приземље</w:t>
            </w:r>
          </w:p>
          <w:p>
            <w:pPr>
              <w:rPr>
                <w:rFonts w:ascii="Times New Roman" w:hAnsi="Times New Roman" w:cs="Times New Roman"/>
              </w:rPr>
            </w:pPr>
            <w:r>
              <w:rPr>
                <w:rFonts w:ascii="Times New Roman" w:hAnsi="Times New Roman" w:cs="Times New Roman"/>
              </w:rPr>
              <w:t>учионице</w:t>
            </w:r>
          </w:p>
        </w:tc>
        <w:tc>
          <w:tcPr>
            <w:tcW w:w="660" w:type="pct"/>
          </w:tcPr>
          <w:p>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Весна Рајчић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Приземље</w:t>
            </w:r>
          </w:p>
          <w:p>
            <w:pPr>
              <w:rPr>
                <w:rFonts w:ascii="Times New Roman" w:hAnsi="Times New Roman" w:cs="Times New Roman"/>
              </w:rPr>
            </w:pPr>
            <w:r>
              <w:rPr>
                <w:rFonts w:ascii="Times New Roman" w:hAnsi="Times New Roman" w:cs="Times New Roman"/>
              </w:rPr>
              <w:t>Тоалет/санитарни уређаји</w:t>
            </w:r>
          </w:p>
        </w:tc>
        <w:tc>
          <w:tcPr>
            <w:tcW w:w="660" w:type="pct"/>
          </w:tcPr>
          <w:p>
            <w:pPr>
              <w:rPr>
                <w:rFonts w:ascii="Times New Roman" w:hAnsi="Times New Roman" w:cs="Times New Roman"/>
              </w:rPr>
            </w:pPr>
            <w:r>
              <w:rPr>
                <w:rFonts w:ascii="Times New Roman" w:hAnsi="Times New Roman" w:cs="Times New Roman"/>
              </w:rPr>
              <w:t>Прање пода,</w:t>
            </w:r>
          </w:p>
          <w:p>
            <w:pPr>
              <w:rPr>
                <w:rFonts w:ascii="Times New Roman" w:hAnsi="Times New Roman" w:cs="Times New Roman"/>
              </w:rPr>
            </w:pPr>
            <w:r>
              <w:rPr>
                <w:rFonts w:ascii="Times New Roman" w:hAnsi="Times New Roman" w:cs="Times New Roman"/>
              </w:rPr>
              <w:t>Дезинфекција санитарних уређаја,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великог одмора и </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 xml:space="preserve">Гордана Васиљевић,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Трпезарија</w:t>
            </w:r>
          </w:p>
          <w:p>
            <w:pPr>
              <w:rPr>
                <w:rFonts w:ascii="Times New Roman" w:hAnsi="Times New Roman" w:cs="Times New Roman"/>
              </w:rPr>
            </w:pPr>
            <w:r>
              <w:rPr>
                <w:rFonts w:ascii="Times New Roman" w:hAnsi="Times New Roman" w:cs="Times New Roman"/>
              </w:rPr>
              <w:t>и мало степениште ка трпезарији</w:t>
            </w:r>
          </w:p>
        </w:tc>
        <w:tc>
          <w:tcPr>
            <w:tcW w:w="660" w:type="pct"/>
          </w:tcPr>
          <w:p>
            <w:pPr>
              <w:rPr>
                <w:rFonts w:ascii="Times New Roman" w:hAnsi="Times New Roman" w:cs="Times New Roman"/>
              </w:rPr>
            </w:pPr>
            <w:r>
              <w:rPr>
                <w:rFonts w:ascii="Times New Roman" w:hAnsi="Times New Roman" w:cs="Times New Roman"/>
              </w:rPr>
              <w:t>Прање пода, дезинфекција столова,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Весна Рајчић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Канцеларија директора</w:t>
            </w:r>
          </w:p>
        </w:tc>
        <w:tc>
          <w:tcPr>
            <w:tcW w:w="660" w:type="pct"/>
          </w:tcPr>
          <w:p>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Весна Рајчић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Зборница</w:t>
            </w:r>
          </w:p>
        </w:tc>
        <w:tc>
          <w:tcPr>
            <w:tcW w:w="660" w:type="pct"/>
          </w:tcPr>
          <w:p>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великог одмора и након сваке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Весна Рајчић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Канцеларија ПП-службе</w:t>
            </w:r>
          </w:p>
        </w:tc>
        <w:tc>
          <w:tcPr>
            <w:tcW w:w="660" w:type="pct"/>
          </w:tcPr>
          <w:p>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Весна Рајчић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Канцеларија секретара</w:t>
            </w:r>
          </w:p>
        </w:tc>
        <w:tc>
          <w:tcPr>
            <w:tcW w:w="660" w:type="pct"/>
          </w:tcPr>
          <w:p>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Весна Рајчић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Степениште</w:t>
            </w:r>
          </w:p>
        </w:tc>
        <w:tc>
          <w:tcPr>
            <w:tcW w:w="660" w:type="pct"/>
          </w:tcPr>
          <w:p>
            <w:pPr>
              <w:rPr>
                <w:rFonts w:ascii="Times New Roman" w:hAnsi="Times New Roman" w:cs="Times New Roman"/>
              </w:rPr>
            </w:pPr>
            <w:r>
              <w:rPr>
                <w:rFonts w:ascii="Times New Roman" w:hAnsi="Times New Roman" w:cs="Times New Roman"/>
              </w:rPr>
              <w:t>Прање, дезинфекција рукохвата,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Гордана Васиљевић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 xml:space="preserve">Спрат </w:t>
            </w:r>
          </w:p>
          <w:p>
            <w:pPr>
              <w:rPr>
                <w:rFonts w:ascii="Times New Roman" w:hAnsi="Times New Roman" w:cs="Times New Roman"/>
              </w:rPr>
            </w:pPr>
            <w:r>
              <w:rPr>
                <w:rFonts w:ascii="Times New Roman" w:hAnsi="Times New Roman" w:cs="Times New Roman"/>
              </w:rPr>
              <w:t>Ходник</w:t>
            </w:r>
          </w:p>
        </w:tc>
        <w:tc>
          <w:tcPr>
            <w:tcW w:w="660" w:type="pct"/>
          </w:tcPr>
          <w:p>
            <w:pPr>
              <w:rPr>
                <w:rFonts w:ascii="Times New Roman" w:hAnsi="Times New Roman" w:cs="Times New Roman"/>
              </w:rPr>
            </w:pPr>
            <w:r>
              <w:rPr>
                <w:rFonts w:ascii="Times New Roman" w:hAnsi="Times New Roman" w:cs="Times New Roman"/>
              </w:rPr>
              <w:t>Прање пода,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Гордана Васиљевић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 xml:space="preserve">Спрат </w:t>
            </w:r>
          </w:p>
          <w:p>
            <w:pPr>
              <w:rPr>
                <w:rFonts w:ascii="Times New Roman" w:hAnsi="Times New Roman" w:cs="Times New Roman"/>
              </w:rPr>
            </w:pPr>
            <w:r>
              <w:rPr>
                <w:rFonts w:ascii="Times New Roman" w:hAnsi="Times New Roman" w:cs="Times New Roman"/>
              </w:rPr>
              <w:t>учионице</w:t>
            </w:r>
          </w:p>
        </w:tc>
        <w:tc>
          <w:tcPr>
            <w:tcW w:w="660" w:type="pct"/>
          </w:tcPr>
          <w:p>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p>
            <w:pPr>
              <w:rPr>
                <w:rFonts w:ascii="Times New Roman" w:hAnsi="Times New Roman" w:cs="Times New Roman"/>
              </w:rPr>
            </w:pP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Гордана Васиљевић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 xml:space="preserve">Спрат </w:t>
            </w:r>
          </w:p>
          <w:p>
            <w:pPr>
              <w:rPr>
                <w:rFonts w:ascii="Times New Roman" w:hAnsi="Times New Roman" w:cs="Times New Roman"/>
              </w:rPr>
            </w:pPr>
            <w:r>
              <w:rPr>
                <w:rFonts w:ascii="Times New Roman" w:hAnsi="Times New Roman" w:cs="Times New Roman"/>
              </w:rPr>
              <w:t>медијатека</w:t>
            </w:r>
          </w:p>
        </w:tc>
        <w:tc>
          <w:tcPr>
            <w:tcW w:w="660" w:type="pct"/>
          </w:tcPr>
          <w:p>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Гордана Васиљевић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Спрат</w:t>
            </w:r>
          </w:p>
          <w:p>
            <w:pPr>
              <w:rPr>
                <w:rFonts w:ascii="Times New Roman" w:hAnsi="Times New Roman" w:cs="Times New Roman"/>
              </w:rPr>
            </w:pPr>
            <w:r>
              <w:rPr>
                <w:rFonts w:ascii="Times New Roman" w:hAnsi="Times New Roman" w:cs="Times New Roman"/>
              </w:rPr>
              <w:t xml:space="preserve"> библиотека</w:t>
            </w:r>
          </w:p>
        </w:tc>
        <w:tc>
          <w:tcPr>
            <w:tcW w:w="660" w:type="pct"/>
          </w:tcPr>
          <w:p>
            <w:pPr>
              <w:rPr>
                <w:rFonts w:ascii="Times New Roman" w:hAnsi="Times New Roman" w:cs="Times New Roman"/>
              </w:rPr>
            </w:pPr>
            <w:r>
              <w:rPr>
                <w:rFonts w:ascii="Times New Roman" w:hAnsi="Times New Roman" w:cs="Times New Roman"/>
              </w:rPr>
              <w:t>Прање пода, дезинфекција радних површина и кваке,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површинама</w:t>
            </w: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Гордана Васиљевић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Двориште</w:t>
            </w:r>
          </w:p>
        </w:tc>
        <w:tc>
          <w:tcPr>
            <w:tcW w:w="660" w:type="pct"/>
          </w:tcPr>
          <w:p>
            <w:pPr>
              <w:rPr>
                <w:rFonts w:ascii="Times New Roman" w:hAnsi="Times New Roman" w:cs="Times New Roman"/>
              </w:rPr>
            </w:pPr>
            <w:r>
              <w:rPr>
                <w:rFonts w:ascii="Times New Roman" w:hAnsi="Times New Roman" w:cs="Times New Roman"/>
              </w:rPr>
              <w:t>Редовно чишћење,  и одржавање зелених површина, изношење смећа</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pPr>
              <w:rPr>
                <w:rFonts w:ascii="Times New Roman" w:hAnsi="Times New Roman" w:cs="Times New Roman"/>
              </w:rPr>
            </w:pPr>
            <w:r>
              <w:rPr>
                <w:rFonts w:ascii="Times New Roman" w:hAnsi="Times New Roman" w:cs="Times New Roman"/>
              </w:rPr>
              <w:t>Водом, сапуном, детерџентом, дезифицијенсом,идући од чистијих ка прљавијим површина</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tc>
        <w:tc>
          <w:tcPr>
            <w:tcW w:w="624" w:type="pct"/>
          </w:tcPr>
          <w:p>
            <w:pPr>
              <w:rPr>
                <w:rFonts w:ascii="Times New Roman" w:hAnsi="Times New Roman" w:cs="Times New Roman"/>
              </w:rPr>
            </w:pPr>
            <w:r>
              <w:rPr>
                <w:rFonts w:ascii="Times New Roman" w:hAnsi="Times New Roman" w:cs="Times New Roman"/>
              </w:rP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Олгица Крстић,</w:t>
            </w:r>
          </w:p>
          <w:p>
            <w:pPr>
              <w:rPr>
                <w:rFonts w:ascii="Times New Roman" w:hAnsi="Times New Roman" w:cs="Times New Roman"/>
              </w:rPr>
            </w:pPr>
            <w:r>
              <w:rPr>
                <w:rFonts w:ascii="Times New Roman" w:hAnsi="Times New Roman" w:cs="Times New Roman"/>
              </w:rPr>
              <w:t>Гордана Васиљевић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Црљенац</w:t>
            </w:r>
          </w:p>
        </w:tc>
        <w:tc>
          <w:tcPr>
            <w:tcW w:w="660" w:type="pct"/>
          </w:tcPr>
          <w:p>
            <w:pPr>
              <w:rPr>
                <w:rFonts w:ascii="Times New Roman" w:hAnsi="Times New Roman" w:cs="Times New Roman"/>
              </w:rPr>
            </w:pPr>
            <w:r>
              <w:rPr>
                <w:rFonts w:ascii="Times New Roman" w:hAnsi="Times New Roman" w:cs="Times New Roman"/>
              </w:rPr>
              <w:t>Све подне површине и све просторије</w:t>
            </w:r>
          </w:p>
        </w:tc>
        <w:tc>
          <w:tcPr>
            <w:tcW w:w="772" w:type="pct"/>
          </w:tcPr>
          <w:p>
            <w:pPr>
              <w:rPr>
                <w:rFonts w:ascii="Times New Roman" w:hAnsi="Times New Roman" w:cs="Times New Roman"/>
              </w:rPr>
            </w:pPr>
            <w:r>
              <w:rPr>
                <w:rFonts w:ascii="Times New Roman" w:hAnsi="Times New Roman" w:cs="Times New Roman"/>
              </w:rPr>
              <w:t>Свакодневно</w:t>
            </w:r>
          </w:p>
          <w:p>
            <w:pPr>
              <w:rPr>
                <w:rFonts w:ascii="Times New Roman" w:hAnsi="Times New Roman" w:cs="Times New Roman"/>
              </w:rPr>
            </w:pPr>
            <w:r>
              <w:rPr>
                <w:rFonts w:ascii="Times New Roman" w:hAnsi="Times New Roman" w:cs="Times New Roman"/>
              </w:rPr>
              <w:t xml:space="preserve">Након смене </w:t>
            </w:r>
          </w:p>
          <w:p>
            <w:pPr>
              <w:rPr>
                <w:rFonts w:ascii="Times New Roman" w:hAnsi="Times New Roman" w:cs="Times New Roman"/>
              </w:rPr>
            </w:pPr>
            <w:r>
              <w:rPr>
                <w:rFonts w:ascii="Times New Roman" w:hAnsi="Times New Roman" w:cs="Times New Roman"/>
              </w:rPr>
              <w:t>уз обавезно проветравање просторија</w:t>
            </w:r>
          </w:p>
        </w:tc>
        <w:tc>
          <w:tcPr>
            <w:tcW w:w="1262" w:type="pct"/>
          </w:tcPr>
          <w:p>
            <w:r>
              <w:t>Водом, сапуном, детерџентом, дезифицијенсом,идући од чистијих ка прљавијим површинама</w:t>
            </w:r>
          </w:p>
        </w:tc>
        <w:tc>
          <w:tcPr>
            <w:tcW w:w="624" w:type="pct"/>
          </w:tcPr>
          <w:p>
            <w: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Доста Спасојевић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Кула</w:t>
            </w:r>
          </w:p>
        </w:tc>
        <w:tc>
          <w:tcPr>
            <w:tcW w:w="660" w:type="pct"/>
          </w:tcPr>
          <w:p>
            <w:r>
              <w:t>Све подне површине и све просторије</w:t>
            </w:r>
          </w:p>
        </w:tc>
        <w:tc>
          <w:tcPr>
            <w:tcW w:w="772" w:type="pct"/>
          </w:tcPr>
          <w:p>
            <w:r>
              <w:t>Свакодневно</w:t>
            </w:r>
          </w:p>
          <w:p>
            <w:r>
              <w:t xml:space="preserve">Након смене </w:t>
            </w:r>
          </w:p>
          <w:p>
            <w:r>
              <w:t>уз обавезно проветравање просторија</w:t>
            </w:r>
          </w:p>
        </w:tc>
        <w:tc>
          <w:tcPr>
            <w:tcW w:w="1262" w:type="pct"/>
          </w:tcPr>
          <w:p>
            <w:r>
              <w:t>Водом, сапуном, детерџентом, дезифицијенсом,идући од чистијих ка прљавијим површинама</w:t>
            </w:r>
          </w:p>
        </w:tc>
        <w:tc>
          <w:tcPr>
            <w:tcW w:w="624" w:type="pct"/>
          </w:tcPr>
          <w:p>
            <w: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Ђурђија Стојадиновић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9" w:type="pct"/>
          </w:tcPr>
          <w:p>
            <w:pPr>
              <w:rPr>
                <w:rFonts w:ascii="Times New Roman" w:hAnsi="Times New Roman" w:cs="Times New Roman"/>
              </w:rPr>
            </w:pPr>
            <w:r>
              <w:rPr>
                <w:rFonts w:ascii="Times New Roman" w:hAnsi="Times New Roman" w:cs="Times New Roman"/>
              </w:rPr>
              <w:t>Кобиље</w:t>
            </w:r>
          </w:p>
        </w:tc>
        <w:tc>
          <w:tcPr>
            <w:tcW w:w="660" w:type="pct"/>
          </w:tcPr>
          <w:p>
            <w:r>
              <w:t>Све подне површине и све просторије</w:t>
            </w:r>
          </w:p>
        </w:tc>
        <w:tc>
          <w:tcPr>
            <w:tcW w:w="772" w:type="pct"/>
          </w:tcPr>
          <w:p>
            <w:r>
              <w:t>Свакодневно</w:t>
            </w:r>
          </w:p>
          <w:p>
            <w:r>
              <w:t xml:space="preserve">Након смене </w:t>
            </w:r>
          </w:p>
          <w:p>
            <w:r>
              <w:t>уз обавезно проветравање просторија</w:t>
            </w:r>
          </w:p>
        </w:tc>
        <w:tc>
          <w:tcPr>
            <w:tcW w:w="1262" w:type="pct"/>
          </w:tcPr>
          <w:p>
            <w:r>
              <w:t>Водом, сапуном, детерџентом, дезифицијенсом,идући од чистијих ка прљавијим површинама</w:t>
            </w:r>
          </w:p>
        </w:tc>
        <w:tc>
          <w:tcPr>
            <w:tcW w:w="624" w:type="pct"/>
          </w:tcPr>
          <w:p>
            <w:r>
              <w:t xml:space="preserve">Механичко чишћење, стругање, </w:t>
            </w:r>
          </w:p>
        </w:tc>
        <w:tc>
          <w:tcPr>
            <w:tcW w:w="750" w:type="pct"/>
          </w:tcPr>
          <w:p>
            <w:pPr>
              <w:rPr>
                <w:rFonts w:ascii="Times New Roman" w:hAnsi="Times New Roman" w:cs="Times New Roman"/>
              </w:rPr>
            </w:pPr>
            <w:r>
              <w:rPr>
                <w:rFonts w:ascii="Times New Roman" w:hAnsi="Times New Roman" w:cs="Times New Roman"/>
              </w:rPr>
              <w:t>Мирјана Самарџић</w:t>
            </w:r>
          </w:p>
        </w:tc>
      </w:tr>
    </w:tbl>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Остала обавезна задужења:</w:t>
      </w:r>
    </w:p>
    <w:p>
      <w:pPr>
        <w:jc w:val="both"/>
        <w:rPr>
          <w:rFonts w:ascii="Times New Roman" w:hAnsi="Times New Roman" w:cs="Times New Roman"/>
          <w:sz w:val="24"/>
          <w:szCs w:val="24"/>
        </w:rPr>
      </w:pPr>
    </w:p>
    <w:p>
      <w:pPr>
        <w:pStyle w:val="29"/>
        <w:jc w:val="both"/>
        <w:rPr>
          <w:rFonts w:ascii="Times New Roman" w:hAnsi="Times New Roman" w:cs="Times New Roman"/>
          <w:sz w:val="24"/>
          <w:szCs w:val="24"/>
        </w:rPr>
      </w:pPr>
    </w:p>
    <w:p>
      <w:pPr>
        <w:pStyle w:val="29"/>
        <w:numPr>
          <w:ilvl w:val="0"/>
          <w:numId w:val="2"/>
        </w:numPr>
        <w:jc w:val="both"/>
        <w:rPr>
          <w:rFonts w:ascii="Times New Roman" w:hAnsi="Times New Roman" w:cs="Times New Roman"/>
          <w:sz w:val="24"/>
          <w:szCs w:val="24"/>
        </w:rPr>
      </w:pPr>
      <w:r>
        <w:rPr>
          <w:rFonts w:ascii="Times New Roman" w:hAnsi="Times New Roman" w:cs="Times New Roman"/>
          <w:sz w:val="24"/>
          <w:szCs w:val="24"/>
        </w:rPr>
        <w:t>Редовна дезинфекција руку при уласку у установу – Весна Рајчић, Гордана Васиљевић</w:t>
      </w:r>
    </w:p>
    <w:p>
      <w:pPr>
        <w:pStyle w:val="29"/>
        <w:jc w:val="both"/>
        <w:rPr>
          <w:rFonts w:ascii="Times New Roman" w:hAnsi="Times New Roman" w:cs="Times New Roman"/>
          <w:sz w:val="24"/>
          <w:szCs w:val="24"/>
        </w:rPr>
      </w:pPr>
    </w:p>
    <w:p>
      <w:pPr>
        <w:pStyle w:val="29"/>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Редовно проветравање свих просторија а најпре учионица, природним путем а обавезно током одмора </w:t>
      </w:r>
    </w:p>
    <w:p>
      <w:pPr>
        <w:pStyle w:val="29"/>
        <w:jc w:val="both"/>
        <w:rPr>
          <w:rFonts w:ascii="Times New Roman" w:hAnsi="Times New Roman" w:cs="Times New Roman"/>
          <w:sz w:val="24"/>
          <w:szCs w:val="24"/>
        </w:rPr>
      </w:pPr>
    </w:p>
    <w:p>
      <w:pPr>
        <w:pStyle w:val="29"/>
        <w:numPr>
          <w:ilvl w:val="0"/>
          <w:numId w:val="2"/>
        </w:numPr>
        <w:jc w:val="both"/>
        <w:rPr>
          <w:rFonts w:ascii="Times New Roman" w:hAnsi="Times New Roman" w:cs="Times New Roman"/>
          <w:sz w:val="24"/>
          <w:szCs w:val="24"/>
        </w:rPr>
      </w:pPr>
      <w:r>
        <w:rPr>
          <w:rFonts w:ascii="Times New Roman" w:hAnsi="Times New Roman" w:cs="Times New Roman"/>
          <w:sz w:val="24"/>
          <w:szCs w:val="24"/>
        </w:rPr>
        <w:t>Редовна провера функционалности уређаја, за снабдевање пијаћом водом, санитацијом и хигијеном.</w:t>
      </w:r>
    </w:p>
    <w:p>
      <w:pPr>
        <w:pStyle w:val="29"/>
        <w:jc w:val="both"/>
        <w:rPr>
          <w:rFonts w:ascii="Times New Roman" w:hAnsi="Times New Roman" w:cs="Times New Roman"/>
          <w:sz w:val="24"/>
          <w:szCs w:val="24"/>
        </w:rPr>
      </w:pP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Школа се током остваривања непосредног образовно-васпитног рада са ученицима  руководи следећим упутством:</w:t>
      </w:r>
    </w:p>
    <w:p>
      <w:pPr>
        <w:widowControl/>
        <w:shd w:val="clear" w:color="auto" w:fill="FFFFFF"/>
        <w:jc w:val="both"/>
        <w:rPr>
          <w:rFonts w:ascii="Times New Roman" w:hAnsi="Times New Roman" w:eastAsia="Times New Roman" w:cs="Times New Roman"/>
          <w:bCs/>
          <w:sz w:val="24"/>
          <w:szCs w:val="24"/>
        </w:rPr>
      </w:pPr>
    </w:p>
    <w:p>
      <w:pPr>
        <w:widowControl/>
        <w:shd w:val="clear" w:color="auto" w:fill="FFFFFF"/>
        <w:jc w:val="both"/>
        <w:rPr>
          <w:rFonts w:ascii="Times New Roman" w:hAnsi="Times New Roman" w:eastAsia="Times New Roman" w:cs="Times New Roman"/>
          <w:bCs/>
          <w:i/>
          <w:iCs/>
          <w:sz w:val="24"/>
          <w:szCs w:val="24"/>
        </w:rPr>
      </w:pPr>
      <w:r>
        <w:rPr>
          <w:rFonts w:ascii="Times New Roman" w:hAnsi="Times New Roman" w:eastAsia="Times New Roman" w:cs="Times New Roman"/>
          <w:bCs/>
          <w:i/>
          <w:iCs/>
          <w:sz w:val="24"/>
          <w:szCs w:val="24"/>
        </w:rPr>
        <w:t>Стручно упутство за организацију образовно-васпитног рада у основној школи у школској 2021/22.години са прилозима Препоруке за почетак образовно-васпитног рада у школској 2021/22.години и Индикатори и граничне вредности за процену ризика од преношења SARS-CoV-2 вируса у популацији.</w:t>
      </w:r>
      <w:r>
        <w:rPr>
          <w:rFonts w:ascii="Times New Roman" w:hAnsi="Times New Roman" w:eastAsia="Times New Roman" w:cs="Times New Roman"/>
          <w:bCs/>
          <w:sz w:val="24"/>
          <w:szCs w:val="24"/>
        </w:rPr>
        <w:t>(август 2021.) у прилогу.</w:t>
      </w:r>
    </w:p>
    <w:p>
      <w:pPr>
        <w:widowControl/>
        <w:shd w:val="clear" w:color="auto" w:fill="FFFFFF"/>
        <w:jc w:val="both"/>
        <w:rPr>
          <w:rFonts w:ascii="Times New Roman" w:hAnsi="Times New Roman" w:eastAsia="Times New Roman" w:cs="Times New Roman"/>
          <w:b/>
          <w:sz w:val="22"/>
          <w:szCs w:val="22"/>
          <w:u w:val="single"/>
        </w:rPr>
      </w:pPr>
    </w:p>
    <w:p>
      <w:pPr>
        <w:widowControl/>
        <w:shd w:val="clear" w:color="auto" w:fill="FFFFFF"/>
        <w:jc w:val="both"/>
        <w:rPr>
          <w:rFonts w:ascii="Times New Roman" w:hAnsi="Times New Roman" w:eastAsia="Times New Roman" w:cs="Times New Roman"/>
          <w:b/>
          <w:sz w:val="22"/>
          <w:szCs w:val="22"/>
          <w:u w:val="single"/>
        </w:rPr>
      </w:pPr>
    </w:p>
    <w:p>
      <w:pPr>
        <w:widowControl/>
        <w:shd w:val="clear" w:color="auto" w:fill="FFFFFF"/>
        <w:jc w:val="both"/>
        <w:rPr>
          <w:rFonts w:ascii="Times New Roman" w:hAnsi="Times New Roman" w:eastAsia="Times New Roman" w:cs="Times New Roman"/>
          <w:b/>
          <w:sz w:val="22"/>
          <w:szCs w:val="22"/>
          <w:u w:val="single"/>
        </w:rPr>
      </w:pPr>
    </w:p>
    <w:p>
      <w:pPr>
        <w:widowControl/>
        <w:shd w:val="clear" w:color="auto" w:fill="FFFFFF"/>
        <w:jc w:val="both"/>
        <w:rPr>
          <w:rFonts w:ascii="Times New Roman" w:hAnsi="Times New Roman" w:eastAsia="Times New Roman" w:cs="Times New Roman"/>
          <w:b/>
          <w:sz w:val="22"/>
          <w:szCs w:val="22"/>
          <w:u w:val="single"/>
        </w:rPr>
      </w:pPr>
    </w:p>
    <w:p>
      <w:pPr>
        <w:widowControl/>
        <w:shd w:val="clear" w:color="auto" w:fill="FFFFFF"/>
        <w:jc w:val="both"/>
        <w:rPr>
          <w:rFonts w:ascii="Times New Roman" w:hAnsi="Times New Roman" w:eastAsia="Times New Roman" w:cs="Times New Roman"/>
          <w:b/>
          <w:sz w:val="22"/>
          <w:szCs w:val="22"/>
          <w:u w:val="single"/>
        </w:rPr>
      </w:pPr>
    </w:p>
    <w:p>
      <w:pPr>
        <w:widowControl/>
        <w:shd w:val="clear" w:color="auto" w:fill="FFFFFF"/>
        <w:jc w:val="both"/>
        <w:rPr>
          <w:rFonts w:ascii="Times New Roman" w:hAnsi="Times New Roman" w:eastAsia="Times New Roman" w:cs="Times New Roman"/>
          <w:b/>
          <w:sz w:val="22"/>
          <w:szCs w:val="22"/>
          <w:u w:val="single"/>
        </w:rPr>
      </w:pPr>
    </w:p>
    <w:p>
      <w:pPr>
        <w:widowControl/>
        <w:shd w:val="clear" w:color="auto" w:fill="FFFFFF"/>
        <w:jc w:val="both"/>
        <w:rPr>
          <w:rFonts w:ascii="Times New Roman" w:hAnsi="Times New Roman" w:eastAsia="Times New Roman" w:cs="Times New Roman"/>
          <w:b/>
          <w:sz w:val="22"/>
          <w:szCs w:val="22"/>
          <w:u w:val="single"/>
        </w:rPr>
      </w:pPr>
    </w:p>
    <w:p>
      <w:pPr>
        <w:widowControl/>
        <w:shd w:val="clear" w:color="auto" w:fill="FFFFFF"/>
        <w:jc w:val="both"/>
        <w:rPr>
          <w:rFonts w:ascii="Times New Roman" w:hAnsi="Times New Roman" w:eastAsia="Times New Roman" w:cs="Times New Roman"/>
          <w:b/>
          <w:sz w:val="22"/>
          <w:szCs w:val="22"/>
          <w:u w:val="single"/>
        </w:rPr>
      </w:pPr>
    </w:p>
    <w:p>
      <w:pPr>
        <w:widowControl/>
        <w:shd w:val="clear" w:color="auto" w:fill="FFFFFF"/>
        <w:jc w:val="both"/>
        <w:rPr>
          <w:rFonts w:ascii="Times New Roman" w:hAnsi="Times New Roman" w:eastAsia="Times New Roman" w:cs="Times New Roman"/>
          <w:b/>
          <w:sz w:val="22"/>
          <w:szCs w:val="22"/>
          <w:u w:val="single"/>
        </w:rPr>
      </w:pPr>
    </w:p>
    <w:p>
      <w:pPr>
        <w:widowControl/>
        <w:pBdr>
          <w:top w:val="single" w:color="auto" w:sz="4" w:space="1"/>
          <w:left w:val="single" w:color="auto" w:sz="4" w:space="4"/>
          <w:bottom w:val="single" w:color="auto" w:sz="4" w:space="1"/>
          <w:right w:val="single" w:color="auto" w:sz="4" w:space="4"/>
        </w:pBdr>
        <w:shd w:val="clear" w:color="auto" w:fill="BDD6EE" w:themeFill="accent1" w:themeFillTint="66"/>
        <w:spacing w:after="200" w:line="276" w:lineRule="auto"/>
        <w:ind w:left="567"/>
        <w:jc w:val="both"/>
        <w:rPr>
          <w:rFonts w:ascii="Times New Roman" w:hAnsi="Times New Roman" w:eastAsia="Times New Roman" w:cs="Times New Roman"/>
          <w:b/>
          <w:color w:val="000000"/>
          <w:sz w:val="24"/>
          <w:szCs w:val="24"/>
          <w:u w:val="single"/>
        </w:rPr>
      </w:pPr>
      <w:r>
        <w:rPr>
          <w:rFonts w:ascii="Times New Roman" w:hAnsi="Times New Roman" w:eastAsia="Times New Roman" w:cs="Times New Roman"/>
          <w:b/>
          <w:color w:val="000000"/>
          <w:sz w:val="24"/>
          <w:szCs w:val="24"/>
        </w:rPr>
        <w:t>3.1.БРОЈНО СТАЊЕ – почетак школске 2022/2023. године - септембар</w:t>
      </w:r>
    </w:p>
    <w:p>
      <w:pPr>
        <w:widowControl/>
        <w:shd w:val="clear" w:color="auto" w:fill="FFFFFF"/>
        <w:spacing w:after="200" w:line="276" w:lineRule="auto"/>
        <w:jc w:val="center"/>
        <w:rPr>
          <w:rFonts w:ascii="Times New Roman" w:hAnsi="Times New Roman" w:eastAsia="Times New Roman" w:cs="Times New Roman"/>
          <w:b/>
          <w:bCs/>
          <w:color w:val="000000"/>
          <w:sz w:val="24"/>
          <w:szCs w:val="24"/>
          <w:u w:val="single"/>
        </w:rPr>
      </w:pPr>
      <w:r>
        <w:rPr>
          <w:rFonts w:ascii="Times New Roman" w:hAnsi="Times New Roman" w:eastAsia="Times New Roman" w:cs="Times New Roman"/>
          <w:b/>
          <w:bCs/>
          <w:color w:val="000000"/>
          <w:sz w:val="24"/>
          <w:szCs w:val="24"/>
        </w:rPr>
        <w:t>3.1.1. број ученика по одељењима и сменама</w:t>
      </w:r>
    </w:p>
    <w:tbl>
      <w:tblPr>
        <w:tblStyle w:val="15"/>
        <w:tblW w:w="343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15" w:type="dxa"/>
          <w:bottom w:w="0" w:type="dxa"/>
          <w:right w:w="115" w:type="dxa"/>
        </w:tblCellMar>
      </w:tblPr>
      <w:tblGrid>
        <w:gridCol w:w="820"/>
        <w:gridCol w:w="2342"/>
        <w:gridCol w:w="29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5000" w:type="pct"/>
            <w:gridSpan w:val="3"/>
          </w:tcPr>
          <w:p>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Некомбинована одељења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673" w:type="pct"/>
          </w:tcPr>
          <w:p>
            <w:pPr>
              <w:jc w:val="both"/>
              <w:rPr>
                <w:rFonts w:ascii="Times New Roman" w:hAnsi="Times New Roman" w:eastAsia="Times New Roman" w:cs="Times New Roman"/>
                <w:b/>
                <w:sz w:val="24"/>
                <w:szCs w:val="24"/>
                <w:u w:val="single"/>
              </w:rPr>
            </w:pPr>
          </w:p>
        </w:tc>
        <w:tc>
          <w:tcPr>
            <w:tcW w:w="1922" w:type="pct"/>
          </w:tcPr>
          <w:p>
            <w:pPr>
              <w:jc w:val="both"/>
              <w:rPr>
                <w:rFonts w:ascii="Times New Roman" w:hAnsi="Times New Roman" w:eastAsia="Times New Roman" w:cs="Times New Roman"/>
                <w:b/>
                <w:sz w:val="24"/>
                <w:szCs w:val="24"/>
              </w:rPr>
            </w:pPr>
            <w:r>
              <w:rPr>
                <w:rFonts w:ascii="Times New Roman" w:hAnsi="Times New Roman" w:eastAsia="Times New Roman" w:cs="Times New Roman"/>
                <w:b/>
                <w:i/>
                <w:iCs/>
                <w:sz w:val="24"/>
                <w:szCs w:val="24"/>
              </w:rPr>
              <w:t>Преподневна смена</w:t>
            </w:r>
          </w:p>
        </w:tc>
        <w:tc>
          <w:tcPr>
            <w:tcW w:w="2405" w:type="pct"/>
          </w:tcPr>
          <w:p>
            <w:pPr>
              <w:jc w:val="both"/>
              <w:rPr>
                <w:rFonts w:ascii="Times New Roman" w:hAnsi="Times New Roman" w:eastAsia="Times New Roman" w:cs="Times New Roman"/>
                <w:b/>
                <w:sz w:val="24"/>
                <w:szCs w:val="24"/>
              </w:rPr>
            </w:pPr>
            <w:r>
              <w:rPr>
                <w:rFonts w:ascii="Times New Roman" w:hAnsi="Times New Roman" w:eastAsia="Times New Roman" w:cs="Times New Roman"/>
                <w:b/>
                <w:i/>
                <w:iCs/>
                <w:sz w:val="24"/>
                <w:szCs w:val="24"/>
              </w:rPr>
              <w:t>Преподневна смена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673" w:type="pct"/>
          </w:tcPr>
          <w:p>
            <w:pPr>
              <w:jc w:val="both"/>
              <w:rPr>
                <w:rFonts w:ascii="Times New Roman" w:hAnsi="Times New Roman" w:eastAsia="Times New Roman" w:cs="Times New Roman"/>
                <w:b/>
                <w:sz w:val="24"/>
                <w:szCs w:val="24"/>
                <w:u w:val="single"/>
              </w:rPr>
            </w:pPr>
          </w:p>
        </w:tc>
        <w:tc>
          <w:tcPr>
            <w:tcW w:w="1922" w:type="pct"/>
          </w:tcPr>
          <w:p>
            <w:pPr>
              <w:jc w:val="center"/>
              <w:rPr>
                <w:rFonts w:ascii="Times New Roman" w:hAnsi="Times New Roman" w:eastAsia="Times New Roman" w:cs="Times New Roman"/>
                <w:b/>
                <w:sz w:val="24"/>
                <w:szCs w:val="24"/>
                <w:u w:val="single"/>
              </w:rPr>
            </w:pPr>
            <w:r>
              <w:rPr>
                <w:rFonts w:ascii="Times New Roman" w:hAnsi="Times New Roman" w:eastAsia="Times New Roman" w:cs="Times New Roman"/>
                <w:b/>
                <w:bCs/>
                <w:sz w:val="24"/>
                <w:szCs w:val="24"/>
              </w:rPr>
              <w:t>Божевац</w:t>
            </w:r>
          </w:p>
        </w:tc>
        <w:tc>
          <w:tcPr>
            <w:tcW w:w="2405" w:type="pct"/>
          </w:tcPr>
          <w:p>
            <w:pPr>
              <w:jc w:val="center"/>
              <w:rPr>
                <w:rFonts w:ascii="Times New Roman" w:hAnsi="Times New Roman" w:eastAsia="Times New Roman" w:cs="Times New Roman"/>
                <w:b/>
                <w:sz w:val="24"/>
                <w:szCs w:val="24"/>
                <w:u w:val="single"/>
              </w:rPr>
            </w:pPr>
            <w:r>
              <w:rPr>
                <w:rFonts w:ascii="Times New Roman" w:hAnsi="Times New Roman" w:eastAsia="Times New Roman" w:cs="Times New Roman"/>
                <w:b/>
                <w:bCs/>
                <w:sz w:val="24"/>
                <w:szCs w:val="24"/>
              </w:rPr>
              <w:t>Црљенац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673" w:type="pct"/>
            <w:vAlign w:val="bottom"/>
          </w:tcPr>
          <w:p>
            <w:pPr>
              <w:widowControl/>
              <w:rPr>
                <w:rFonts w:ascii="Times New Roman" w:hAnsi="Times New Roman" w:eastAsia="Times New Roman" w:cs="Times New Roman"/>
                <w:sz w:val="24"/>
                <w:szCs w:val="24"/>
              </w:rPr>
            </w:pPr>
          </w:p>
        </w:tc>
        <w:tc>
          <w:tcPr>
            <w:tcW w:w="1922" w:type="pct"/>
            <w:vAlign w:val="center"/>
          </w:tcPr>
          <w:p>
            <w:pPr>
              <w:jc w:val="center"/>
              <w:rPr>
                <w:rFonts w:ascii="Times New Roman" w:hAnsi="Times New Roman" w:eastAsia="Times New Roman" w:cs="Times New Roman"/>
                <w:b/>
                <w:sz w:val="24"/>
                <w:szCs w:val="24"/>
                <w:u w:val="single"/>
              </w:rPr>
            </w:pPr>
            <w:r>
              <w:rPr>
                <w:rFonts w:ascii="Times New Roman" w:hAnsi="Times New Roman" w:eastAsia="Times New Roman" w:cs="Times New Roman"/>
                <w:sz w:val="24"/>
                <w:szCs w:val="24"/>
              </w:rPr>
              <w:t>Број одељења – број ученика</w:t>
            </w:r>
          </w:p>
        </w:tc>
        <w:tc>
          <w:tcPr>
            <w:tcW w:w="2405" w:type="pct"/>
            <w:vAlign w:val="center"/>
          </w:tcPr>
          <w:p>
            <w:pPr>
              <w:jc w:val="center"/>
              <w:rPr>
                <w:rFonts w:ascii="Times New Roman" w:hAnsi="Times New Roman" w:eastAsia="Times New Roman" w:cs="Times New Roman"/>
                <w:b/>
                <w:sz w:val="24"/>
                <w:szCs w:val="24"/>
                <w:u w:val="single"/>
              </w:rPr>
            </w:pPr>
            <w:r>
              <w:rPr>
                <w:rFonts w:ascii="Times New Roman" w:hAnsi="Times New Roman" w:eastAsia="Times New Roman" w:cs="Times New Roman"/>
                <w:sz w:val="24"/>
                <w:szCs w:val="24"/>
              </w:rPr>
              <w:t>Број одељења – број ученика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673" w:type="pct"/>
            <w:vAlign w:val="bottom"/>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I</w:t>
            </w:r>
          </w:p>
        </w:tc>
        <w:tc>
          <w:tcPr>
            <w:tcW w:w="1922" w:type="pct"/>
            <w:shd w:val="clear" w:color="auto" w:fill="FFFFFF" w:themeFill="background1"/>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w:t>
            </w:r>
          </w:p>
        </w:tc>
        <w:tc>
          <w:tcPr>
            <w:tcW w:w="2405" w:type="pct"/>
            <w:shd w:val="clear" w:color="auto" w:fill="FFFFFF" w:themeFill="background1"/>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673" w:type="pct"/>
            <w:vAlign w:val="bottom"/>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II</w:t>
            </w:r>
          </w:p>
        </w:tc>
        <w:tc>
          <w:tcPr>
            <w:tcW w:w="1922" w:type="pct"/>
            <w:shd w:val="clear" w:color="auto" w:fill="FFFFFF" w:themeFill="background1"/>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2405" w:type="pct"/>
            <w:shd w:val="clear" w:color="auto" w:fill="FFFFFF" w:themeFill="background1"/>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673" w:type="pct"/>
            <w:vAlign w:val="bottom"/>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III</w:t>
            </w:r>
          </w:p>
        </w:tc>
        <w:tc>
          <w:tcPr>
            <w:tcW w:w="1922" w:type="pct"/>
            <w:shd w:val="clear" w:color="auto" w:fill="FFFFFF" w:themeFill="background1"/>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2405" w:type="pct"/>
            <w:shd w:val="clear" w:color="auto" w:fill="FFFFFF" w:themeFill="background1"/>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673" w:type="pct"/>
            <w:vAlign w:val="bottom"/>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IV</w:t>
            </w:r>
          </w:p>
        </w:tc>
        <w:tc>
          <w:tcPr>
            <w:tcW w:w="1922" w:type="pct"/>
            <w:shd w:val="clear" w:color="auto" w:fill="FFFFFF" w:themeFill="background1"/>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w:t>
            </w:r>
          </w:p>
        </w:tc>
        <w:tc>
          <w:tcPr>
            <w:tcW w:w="2405" w:type="pct"/>
            <w:shd w:val="clear" w:color="auto" w:fill="FFFFFF" w:themeFill="background1"/>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 (2 ученик иоп-1)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180" w:hRule="atLeast"/>
          <w:jc w:val="center"/>
        </w:trPr>
        <w:tc>
          <w:tcPr>
            <w:tcW w:w="673" w:type="pct"/>
            <w:vAlign w:val="bottom"/>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V</w:t>
            </w:r>
          </w:p>
        </w:tc>
        <w:tc>
          <w:tcPr>
            <w:tcW w:w="1922" w:type="pct"/>
            <w:shd w:val="clear" w:color="auto" w:fill="FFFFFF" w:themeFill="background1"/>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2405" w:type="pct"/>
            <w:shd w:val="clear" w:color="auto" w:fill="FFFFFF" w:themeFill="background1"/>
            <w:vAlign w:val="center"/>
          </w:tcPr>
          <w:p>
            <w:pPr>
              <w:widowControl/>
              <w:ind w:firstLine="600" w:firstLineChars="25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 (2 ученика иоп-1)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673" w:type="pct"/>
            <w:vAlign w:val="bottom"/>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VI</w:t>
            </w:r>
          </w:p>
        </w:tc>
        <w:tc>
          <w:tcPr>
            <w:tcW w:w="1922" w:type="pct"/>
            <w:shd w:val="clear" w:color="auto" w:fill="FFFFFF" w:themeFill="background1"/>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w:t>
            </w:r>
          </w:p>
        </w:tc>
        <w:tc>
          <w:tcPr>
            <w:tcW w:w="2405" w:type="pct"/>
            <w:shd w:val="clear" w:color="auto" w:fill="FFFFFF" w:themeFill="background1"/>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673" w:type="pct"/>
            <w:vAlign w:val="bottom"/>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VII</w:t>
            </w:r>
          </w:p>
        </w:tc>
        <w:tc>
          <w:tcPr>
            <w:tcW w:w="1922" w:type="pct"/>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2405" w:type="pct"/>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673" w:type="pct"/>
            <w:vAlign w:val="bottom"/>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VIII</w:t>
            </w:r>
          </w:p>
        </w:tc>
        <w:tc>
          <w:tcPr>
            <w:tcW w:w="1922" w:type="pct"/>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2405" w:type="pct"/>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r>
    </w:tbl>
    <w:p>
      <w:pPr>
        <w:widowControl/>
        <w:shd w:val="clear" w:color="auto" w:fill="FFFFFF"/>
        <w:spacing w:after="200" w:line="276" w:lineRule="auto"/>
        <w:jc w:val="both"/>
        <w:rPr>
          <w:rFonts w:ascii="Times New Roman" w:hAnsi="Times New Roman" w:eastAsia="Times New Roman" w:cs="Times New Roman"/>
          <w:b/>
          <w:bCs/>
          <w:color w:val="000000"/>
          <w:sz w:val="22"/>
          <w:szCs w:val="22"/>
        </w:rPr>
      </w:pPr>
    </w:p>
    <w:p>
      <w:pPr>
        <w:widowControl/>
        <w:shd w:val="clear" w:color="auto" w:fill="FFFFFF"/>
        <w:spacing w:after="200" w:line="276" w:lineRule="auto"/>
        <w:jc w:val="both"/>
        <w:rPr>
          <w:rFonts w:ascii="Times New Roman" w:hAnsi="Times New Roman" w:eastAsia="Times New Roman" w:cs="Times New Roman"/>
          <w:b/>
          <w:bCs/>
          <w:color w:val="000000"/>
          <w:sz w:val="22"/>
          <w:szCs w:val="22"/>
        </w:rPr>
      </w:pPr>
    </w:p>
    <w:p>
      <w:pPr>
        <w:widowControl/>
        <w:shd w:val="clear" w:color="auto" w:fill="FFFFFF"/>
        <w:spacing w:after="200" w:line="276" w:lineRule="auto"/>
        <w:jc w:val="center"/>
        <w:rPr>
          <w:rFonts w:ascii="Times New Roman" w:hAnsi="Times New Roman" w:eastAsia="Times New Roman" w:cs="Times New Roman"/>
          <w:b/>
          <w:bCs/>
          <w:color w:val="000000"/>
          <w:sz w:val="22"/>
          <w:szCs w:val="22"/>
        </w:rPr>
      </w:pPr>
      <w:r>
        <w:rPr>
          <w:rFonts w:ascii="Times New Roman" w:hAnsi="Times New Roman" w:eastAsia="Times New Roman" w:cs="Times New Roman"/>
          <w:b/>
          <w:bCs/>
          <w:color w:val="000000"/>
          <w:sz w:val="22"/>
          <w:szCs w:val="22"/>
        </w:rPr>
        <w:t>3.1.2.  број ученика по одељењима и сменама</w:t>
      </w:r>
    </w:p>
    <w:tbl>
      <w:tblPr>
        <w:tblStyle w:val="16"/>
        <w:tblpPr w:leftFromText="180" w:rightFromText="180" w:vertAnchor="text" w:horzAnchor="page" w:tblpXSpec="center" w:tblpY="213"/>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5" w:type="dxa"/>
          <w:bottom w:w="0" w:type="dxa"/>
          <w:right w:w="115" w:type="dxa"/>
        </w:tblCellMar>
      </w:tblPr>
      <w:tblGrid>
        <w:gridCol w:w="2765"/>
        <w:gridCol w:w="2599"/>
        <w:gridCol w:w="3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300" w:hRule="atLeast"/>
          <w:jc w:val="center"/>
        </w:trPr>
        <w:tc>
          <w:tcPr>
            <w:tcW w:w="1559" w:type="pct"/>
            <w:shd w:val="clear" w:color="auto" w:fill="auto"/>
            <w:vAlign w:val="center"/>
          </w:tcPr>
          <w:p>
            <w:pPr>
              <w:widowControl/>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Преподневна смена</w:t>
            </w:r>
          </w:p>
        </w:tc>
        <w:tc>
          <w:tcPr>
            <w:tcW w:w="3440" w:type="pct"/>
            <w:gridSpan w:val="2"/>
            <w:shd w:val="clear" w:color="auto" w:fill="auto"/>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Преподневна смена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300" w:hRule="atLeast"/>
          <w:jc w:val="center"/>
        </w:trPr>
        <w:tc>
          <w:tcPr>
            <w:tcW w:w="1559" w:type="pct"/>
            <w:shd w:val="clear" w:color="auto" w:fill="auto"/>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Црљенац</w:t>
            </w:r>
          </w:p>
        </w:tc>
        <w:tc>
          <w:tcPr>
            <w:tcW w:w="1465" w:type="pct"/>
            <w:shd w:val="clear" w:color="auto" w:fill="auto"/>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Кобиље</w:t>
            </w:r>
            <w:r>
              <w:rPr>
                <w:rFonts w:ascii="Times New Roman" w:hAnsi="Times New Roman" w:eastAsia="Times New Roman" w:cs="Times New Roman"/>
                <w:sz w:val="24"/>
                <w:szCs w:val="24"/>
              </w:rPr>
              <w:t xml:space="preserve"> </w:t>
            </w:r>
          </w:p>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(неподељена школа)</w:t>
            </w:r>
          </w:p>
        </w:tc>
        <w:tc>
          <w:tcPr>
            <w:tcW w:w="1974" w:type="pct"/>
            <w:shd w:val="clear" w:color="auto" w:fill="auto"/>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Кула</w:t>
            </w:r>
            <w:r>
              <w:rPr>
                <w:rFonts w:ascii="Times New Roman" w:hAnsi="Times New Roman" w:eastAsia="Times New Roman" w:cs="Times New Roman"/>
                <w:sz w:val="24"/>
                <w:szCs w:val="24"/>
              </w:rPr>
              <w:t xml:space="preserve"> (неподељена школа)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90" w:hRule="atLeast"/>
          <w:jc w:val="center"/>
        </w:trPr>
        <w:tc>
          <w:tcPr>
            <w:tcW w:w="1559" w:type="pct"/>
            <w:shd w:val="clear" w:color="auto" w:fill="auto"/>
          </w:tcPr>
          <w:p>
            <w:pPr>
              <w:rPr>
                <w:sz w:val="24"/>
                <w:szCs w:val="24"/>
              </w:rPr>
            </w:pPr>
            <w:r>
              <w:rPr>
                <w:rFonts w:ascii="Times New Roman" w:hAnsi="Times New Roman" w:eastAsia="Times New Roman" w:cs="Times New Roman"/>
                <w:sz w:val="24"/>
                <w:szCs w:val="24"/>
              </w:rPr>
              <w:t>Разред-број ученика</w:t>
            </w:r>
          </w:p>
        </w:tc>
        <w:tc>
          <w:tcPr>
            <w:tcW w:w="1465" w:type="pct"/>
            <w:shd w:val="clear" w:color="auto" w:fill="auto"/>
          </w:tcPr>
          <w:p>
            <w:pPr>
              <w:rPr>
                <w:sz w:val="24"/>
                <w:szCs w:val="24"/>
              </w:rPr>
            </w:pPr>
            <w:r>
              <w:rPr>
                <w:rFonts w:ascii="Times New Roman" w:hAnsi="Times New Roman" w:eastAsia="Times New Roman" w:cs="Times New Roman"/>
                <w:sz w:val="24"/>
                <w:szCs w:val="24"/>
              </w:rPr>
              <w:t>Разред-број ученика</w:t>
            </w:r>
          </w:p>
        </w:tc>
        <w:tc>
          <w:tcPr>
            <w:tcW w:w="1974" w:type="pct"/>
            <w:shd w:val="clear" w:color="auto" w:fill="auto"/>
          </w:tcPr>
          <w:p>
            <w:pPr>
              <w:rPr>
                <w:sz w:val="24"/>
                <w:szCs w:val="24"/>
              </w:rPr>
            </w:pPr>
            <w:r>
              <w:rPr>
                <w:rFonts w:ascii="Times New Roman" w:hAnsi="Times New Roman" w:eastAsia="Times New Roman" w:cs="Times New Roman"/>
                <w:sz w:val="24"/>
                <w:szCs w:val="24"/>
              </w:rPr>
              <w:t>Разред-број ученика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trHeight w:val="1601" w:hRule="atLeast"/>
          <w:jc w:val="center"/>
        </w:trPr>
        <w:tc>
          <w:tcPr>
            <w:tcW w:w="1559" w:type="pct"/>
            <w:shd w:val="clear" w:color="auto" w:fill="auto"/>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II иIII(5+5( 2 ученика иоп-1)=10 )</w:t>
            </w:r>
          </w:p>
          <w:p>
            <w:pPr>
              <w:ind w:firstLine="480" w:firstLineChars="200"/>
              <w:rPr>
                <w:rFonts w:ascii="Times New Roman" w:hAnsi="Times New Roman" w:eastAsia="Times New Roman" w:cs="Times New Roman"/>
                <w:sz w:val="24"/>
                <w:szCs w:val="24"/>
              </w:rPr>
            </w:pPr>
          </w:p>
        </w:tc>
        <w:tc>
          <w:tcPr>
            <w:tcW w:w="1465" w:type="pct"/>
            <w:shd w:val="clear" w:color="auto" w:fill="auto"/>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II(5)</w:t>
            </w:r>
          </w:p>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III(4)</w:t>
            </w:r>
          </w:p>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___________________</w:t>
            </w:r>
          </w:p>
          <w:p>
            <w:pPr>
              <w:ind w:firstLine="960" w:firstLineChars="4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I(1)</w:t>
            </w:r>
          </w:p>
          <w:p>
            <w:pPr>
              <w:ind w:firstLine="960" w:firstLineChars="4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IV(2)(1 ученик иоп-1)</w:t>
            </w:r>
          </w:p>
          <w:p>
            <w:pPr>
              <w:ind w:firstLine="960" w:firstLineChars="400"/>
              <w:jc w:val="both"/>
              <w:rPr>
                <w:rFonts w:ascii="Times New Roman" w:hAnsi="Times New Roman" w:eastAsia="Times New Roman" w:cs="Times New Roman"/>
                <w:sz w:val="24"/>
                <w:szCs w:val="24"/>
              </w:rPr>
            </w:pPr>
          </w:p>
        </w:tc>
        <w:tc>
          <w:tcPr>
            <w:tcW w:w="1974" w:type="pct"/>
            <w:shd w:val="clear" w:color="auto" w:fill="auto"/>
          </w:tcPr>
          <w:p>
            <w:pPr>
              <w:ind w:firstLine="1440" w:firstLineChars="6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I(1) </w:t>
            </w:r>
          </w:p>
          <w:p>
            <w:pPr>
              <w:ind w:firstLine="1440" w:firstLineChars="600"/>
              <w:rPr>
                <w:rFonts w:ascii="Times New Roman" w:hAnsi="Times New Roman" w:eastAsia="Times New Roman" w:cs="Times New Roman"/>
                <w:sz w:val="24"/>
                <w:szCs w:val="24"/>
              </w:rPr>
            </w:pPr>
            <w:r>
              <w:rPr>
                <w:rFonts w:ascii="Times New Roman" w:hAnsi="Times New Roman" w:eastAsia="Times New Roman" w:cs="Times New Roman"/>
                <w:sz w:val="24"/>
                <w:szCs w:val="24"/>
              </w:rPr>
              <w:t>II(/)</w:t>
            </w:r>
          </w:p>
          <w:p>
            <w:pPr>
              <w:ind w:firstLine="1440" w:firstLineChars="600"/>
              <w:rPr>
                <w:rFonts w:ascii="Times New Roman" w:hAnsi="Times New Roman" w:eastAsia="Times New Roman" w:cs="Times New Roman"/>
                <w:sz w:val="24"/>
                <w:szCs w:val="24"/>
              </w:rPr>
            </w:pPr>
            <w:r>
              <w:rPr>
                <w:rFonts w:ascii="Times New Roman" w:hAnsi="Times New Roman" w:eastAsia="Times New Roman" w:cs="Times New Roman"/>
                <w:sz w:val="24"/>
                <w:szCs w:val="24"/>
              </w:rPr>
              <w:t>III(4)</w:t>
            </w:r>
          </w:p>
          <w:p>
            <w:pPr>
              <w:ind w:firstLine="1440" w:firstLineChars="600"/>
              <w:rPr>
                <w:rFonts w:ascii="Times New Roman" w:hAnsi="Times New Roman" w:eastAsia="Times New Roman" w:cs="Times New Roman"/>
                <w:sz w:val="24"/>
                <w:szCs w:val="24"/>
              </w:rPr>
            </w:pPr>
            <w:r>
              <w:rPr>
                <w:rFonts w:ascii="Times New Roman" w:hAnsi="Times New Roman" w:eastAsia="Times New Roman" w:cs="Times New Roman"/>
                <w:sz w:val="24"/>
                <w:szCs w:val="24"/>
              </w:rPr>
              <w:t>IV(1)</w:t>
            </w:r>
          </w:p>
        </w:tc>
      </w:tr>
    </w:tbl>
    <w:p>
      <w:pPr>
        <w:widowControl/>
        <w:jc w:val="both"/>
        <w:rPr>
          <w:rFonts w:ascii="Times New Roman" w:hAnsi="Times New Roman" w:eastAsia="Times New Roman" w:cs="Times New Roman"/>
          <w:b/>
          <w:bCs/>
          <w:sz w:val="24"/>
          <w:szCs w:val="24"/>
        </w:rPr>
      </w:pPr>
    </w:p>
    <w:p>
      <w:pPr>
        <w:widowControl/>
        <w:jc w:val="center"/>
        <w:rPr>
          <w:rFonts w:ascii="Times New Roman" w:hAnsi="Times New Roman" w:eastAsia="Times New Roman" w:cs="Times New Roman"/>
          <w:b/>
          <w:bCs/>
          <w:sz w:val="24"/>
          <w:szCs w:val="24"/>
        </w:rPr>
      </w:pPr>
    </w:p>
    <w:p>
      <w:pPr>
        <w:widowControl/>
        <w:jc w:val="center"/>
        <w:rPr>
          <w:rFonts w:ascii="Times New Roman" w:hAnsi="Times New Roman" w:eastAsia="Times New Roman" w:cs="Times New Roman"/>
          <w:b/>
          <w:bCs/>
          <w:sz w:val="24"/>
          <w:szCs w:val="24"/>
        </w:rPr>
      </w:pPr>
    </w:p>
    <w:p>
      <w:pPr>
        <w:widowControl/>
        <w:jc w:val="center"/>
        <w:rPr>
          <w:rFonts w:ascii="Times New Roman" w:hAnsi="Times New Roman" w:eastAsia="Times New Roman" w:cs="Times New Roman"/>
          <w:b/>
          <w:bCs/>
          <w:sz w:val="24"/>
          <w:szCs w:val="24"/>
        </w:rPr>
      </w:pPr>
    </w:p>
    <w:p>
      <w:pPr>
        <w:widowControl/>
        <w:jc w:val="center"/>
        <w:rPr>
          <w:rFonts w:ascii="Times New Roman" w:hAnsi="Times New Roman" w:eastAsia="Times New Roman" w:cs="Times New Roman"/>
          <w:b/>
          <w:bCs/>
          <w:sz w:val="24"/>
          <w:szCs w:val="24"/>
        </w:rPr>
      </w:pPr>
    </w:p>
    <w:p>
      <w:pPr>
        <w:widowControl/>
        <w:jc w:val="center"/>
        <w:rPr>
          <w:rFonts w:ascii="Times New Roman" w:hAnsi="Times New Roman" w:eastAsia="Times New Roman" w:cs="Times New Roman"/>
          <w:b/>
          <w:bCs/>
          <w:sz w:val="24"/>
          <w:szCs w:val="24"/>
        </w:rPr>
      </w:pPr>
    </w:p>
    <w:p>
      <w:pPr>
        <w:widowControl/>
        <w:jc w:val="center"/>
        <w:rPr>
          <w:rFonts w:ascii="Times New Roman" w:hAnsi="Times New Roman" w:eastAsia="Times New Roman" w:cs="Times New Roman"/>
          <w:b/>
          <w:bCs/>
          <w:sz w:val="24"/>
          <w:szCs w:val="24"/>
        </w:rPr>
      </w:pPr>
    </w:p>
    <w:p>
      <w:pPr>
        <w:widowControl/>
        <w:jc w:val="center"/>
        <w:rPr>
          <w:rFonts w:ascii="Times New Roman" w:hAnsi="Times New Roman" w:eastAsia="Times New Roman" w:cs="Times New Roman"/>
          <w:b/>
          <w:bCs/>
          <w:sz w:val="24"/>
          <w:szCs w:val="24"/>
        </w:rPr>
      </w:pPr>
    </w:p>
    <w:p>
      <w:pPr>
        <w:widowControl/>
        <w:jc w:val="center"/>
        <w:rPr>
          <w:rFonts w:ascii="Times New Roman" w:hAnsi="Times New Roman" w:eastAsia="Times New Roman" w:cs="Times New Roman"/>
          <w:b/>
          <w:bCs/>
          <w:sz w:val="24"/>
          <w:szCs w:val="24"/>
        </w:rPr>
      </w:pPr>
    </w:p>
    <w:p>
      <w:pPr>
        <w:widowControl/>
        <w:jc w:val="both"/>
        <w:rPr>
          <w:rFonts w:ascii="Times New Roman" w:hAnsi="Times New Roman" w:eastAsia="Times New Roman" w:cs="Times New Roman"/>
          <w:b/>
          <w:bCs/>
          <w:sz w:val="24"/>
          <w:szCs w:val="24"/>
        </w:rPr>
      </w:pPr>
    </w:p>
    <w:p>
      <w:pPr>
        <w:widowControl/>
        <w:jc w:val="both"/>
        <w:rPr>
          <w:rFonts w:ascii="Times New Roman" w:hAnsi="Times New Roman" w:eastAsia="Times New Roman" w:cs="Times New Roman"/>
          <w:b/>
          <w:bCs/>
          <w:sz w:val="24"/>
          <w:szCs w:val="24"/>
        </w:rPr>
      </w:pPr>
    </w:p>
    <w:p>
      <w:pPr>
        <w:widowControl/>
        <w:jc w:val="both"/>
        <w:rPr>
          <w:rFonts w:ascii="Times New Roman" w:hAnsi="Times New Roman" w:eastAsia="Times New Roman" w:cs="Times New Roman"/>
          <w:b/>
          <w:bCs/>
          <w:sz w:val="24"/>
          <w:szCs w:val="24"/>
        </w:rPr>
      </w:pPr>
    </w:p>
    <w:p>
      <w:pPr>
        <w:widowControl/>
        <w:jc w:val="both"/>
        <w:rPr>
          <w:rFonts w:ascii="Times New Roman" w:hAnsi="Times New Roman" w:eastAsia="Times New Roman" w:cs="Times New Roman"/>
          <w:b/>
          <w:bCs/>
          <w:sz w:val="24"/>
          <w:szCs w:val="24"/>
        </w:rPr>
      </w:pPr>
    </w:p>
    <w:p>
      <w:pPr>
        <w:widowControl/>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3.1.3. број ученика по одељењима (почетак 2022/23. године)</w:t>
      </w:r>
    </w:p>
    <w:p>
      <w:pPr>
        <w:widowControl/>
        <w:jc w:val="center"/>
        <w:rPr>
          <w:rFonts w:ascii="Times New Roman" w:hAnsi="Times New Roman" w:eastAsia="Times New Roman" w:cs="Times New Roman"/>
          <w:sz w:val="22"/>
          <w:szCs w:val="22"/>
        </w:rPr>
      </w:pPr>
    </w:p>
    <w:p>
      <w:pPr>
        <w:widowControl/>
        <w:rPr>
          <w:rFonts w:ascii="Times New Roman" w:hAnsi="Times New Roman" w:eastAsia="Times New Roman" w:cs="Times New Roman"/>
          <w:sz w:val="22"/>
          <w:szCs w:val="22"/>
        </w:rPr>
      </w:pPr>
    </w:p>
    <w:tbl>
      <w:tblPr>
        <w:tblStyle w:val="13"/>
        <w:tblW w:w="4998" w:type="pct"/>
        <w:jc w:val="center"/>
        <w:tblLayout w:type="autofit"/>
        <w:tblCellMar>
          <w:top w:w="0" w:type="dxa"/>
          <w:left w:w="108" w:type="dxa"/>
          <w:bottom w:w="0" w:type="dxa"/>
          <w:right w:w="108" w:type="dxa"/>
        </w:tblCellMar>
      </w:tblPr>
      <w:tblGrid>
        <w:gridCol w:w="873"/>
        <w:gridCol w:w="510"/>
        <w:gridCol w:w="510"/>
        <w:gridCol w:w="546"/>
        <w:gridCol w:w="510"/>
        <w:gridCol w:w="510"/>
        <w:gridCol w:w="546"/>
        <w:gridCol w:w="441"/>
        <w:gridCol w:w="503"/>
        <w:gridCol w:w="551"/>
        <w:gridCol w:w="441"/>
        <w:gridCol w:w="381"/>
        <w:gridCol w:w="547"/>
        <w:gridCol w:w="510"/>
        <w:gridCol w:w="574"/>
        <w:gridCol w:w="317"/>
        <w:gridCol w:w="582"/>
      </w:tblGrid>
      <w:tr>
        <w:tblPrEx>
          <w:tblCellMar>
            <w:top w:w="0" w:type="dxa"/>
            <w:left w:w="108" w:type="dxa"/>
            <w:bottom w:w="0" w:type="dxa"/>
            <w:right w:w="108" w:type="dxa"/>
          </w:tblCellMar>
        </w:tblPrEx>
        <w:trPr>
          <w:trHeight w:val="315" w:hRule="atLeast"/>
          <w:jc w:val="center"/>
        </w:trPr>
        <w:tc>
          <w:tcPr>
            <w:tcW w:w="493" w:type="pct"/>
            <w:tcBorders>
              <w:top w:val="single" w:color="000000" w:sz="4" w:space="0"/>
              <w:left w:val="single" w:color="000000" w:sz="4" w:space="0"/>
              <w:bottom w:val="nil"/>
              <w:right w:val="single" w:color="000000" w:sz="4" w:space="0"/>
            </w:tcBorders>
            <w:shd w:val="clear" w:color="000000" w:fill="FFFFFF"/>
            <w:vAlign w:val="center"/>
          </w:tcPr>
          <w:p>
            <w:pPr>
              <w:widowControl/>
              <w:jc w:val="right"/>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w:t>
            </w:r>
          </w:p>
        </w:tc>
        <w:tc>
          <w:tcPr>
            <w:tcW w:w="884" w:type="pct"/>
            <w:gridSpan w:val="3"/>
            <w:tcBorders>
              <w:top w:val="single" w:color="000000" w:sz="4" w:space="0"/>
              <w:left w:val="nil"/>
              <w:bottom w:val="nil"/>
              <w:right w:val="single" w:color="000000" w:sz="4" w:space="0"/>
            </w:tcBorders>
            <w:shd w:val="clear" w:color="000000" w:fill="FFFFFF"/>
            <w:vAlign w:val="center"/>
          </w:tcPr>
          <w:p>
            <w:pPr>
              <w:widowControl/>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Божевац</w:t>
            </w:r>
          </w:p>
        </w:tc>
        <w:tc>
          <w:tcPr>
            <w:tcW w:w="884" w:type="pct"/>
            <w:gridSpan w:val="3"/>
            <w:tcBorders>
              <w:top w:val="single" w:color="000000" w:sz="4" w:space="0"/>
              <w:left w:val="nil"/>
              <w:bottom w:val="nil"/>
              <w:right w:val="single" w:color="000000" w:sz="4" w:space="0"/>
            </w:tcBorders>
            <w:shd w:val="clear" w:color="000000" w:fill="FFFFFF"/>
            <w:vAlign w:val="center"/>
          </w:tcPr>
          <w:p>
            <w:pPr>
              <w:widowControl/>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Црљенац</w:t>
            </w:r>
          </w:p>
        </w:tc>
        <w:tc>
          <w:tcPr>
            <w:tcW w:w="844" w:type="pct"/>
            <w:gridSpan w:val="3"/>
            <w:tcBorders>
              <w:top w:val="single" w:color="000000" w:sz="4" w:space="0"/>
              <w:left w:val="nil"/>
              <w:bottom w:val="nil"/>
              <w:right w:val="single" w:color="000000" w:sz="4" w:space="0"/>
            </w:tcBorders>
            <w:shd w:val="clear" w:color="000000" w:fill="FFFFFF"/>
            <w:vAlign w:val="center"/>
          </w:tcPr>
          <w:p>
            <w:pPr>
              <w:widowControl/>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Кобиље</w:t>
            </w:r>
          </w:p>
        </w:tc>
        <w:tc>
          <w:tcPr>
            <w:tcW w:w="773" w:type="pct"/>
            <w:gridSpan w:val="3"/>
            <w:tcBorders>
              <w:top w:val="single" w:color="000000" w:sz="4" w:space="0"/>
              <w:left w:val="nil"/>
              <w:bottom w:val="nil"/>
              <w:right w:val="single" w:color="000000" w:sz="4" w:space="0"/>
            </w:tcBorders>
            <w:shd w:val="clear" w:color="000000" w:fill="FFFFFF"/>
            <w:vAlign w:val="center"/>
          </w:tcPr>
          <w:p>
            <w:pPr>
              <w:widowControl/>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Кула</w:t>
            </w:r>
          </w:p>
        </w:tc>
        <w:tc>
          <w:tcPr>
            <w:tcW w:w="1119" w:type="pct"/>
            <w:gridSpan w:val="4"/>
            <w:tcBorders>
              <w:top w:val="single" w:color="000000" w:sz="4" w:space="0"/>
              <w:left w:val="nil"/>
              <w:bottom w:val="nil"/>
              <w:right w:val="single" w:color="000000" w:sz="4" w:space="0"/>
            </w:tcBorders>
            <w:shd w:val="clear" w:color="000000" w:fill="FFFFFF"/>
            <w:vAlign w:val="center"/>
          </w:tcPr>
          <w:p>
            <w:pPr>
              <w:widowControl/>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Свега</w:t>
            </w:r>
          </w:p>
        </w:tc>
      </w:tr>
      <w:tr>
        <w:tblPrEx>
          <w:tblCellMar>
            <w:top w:w="0" w:type="dxa"/>
            <w:left w:w="108" w:type="dxa"/>
            <w:bottom w:w="0" w:type="dxa"/>
            <w:right w:w="108" w:type="dxa"/>
          </w:tblCellMar>
        </w:tblPrEx>
        <w:trPr>
          <w:trHeight w:val="315" w:hRule="atLeast"/>
          <w:jc w:val="center"/>
        </w:trPr>
        <w:tc>
          <w:tcPr>
            <w:tcW w:w="493" w:type="pct"/>
            <w:tcBorders>
              <w:top w:val="nil"/>
              <w:left w:val="single" w:color="000000" w:sz="4" w:space="0"/>
              <w:bottom w:val="single" w:color="000000" w:sz="4" w:space="0"/>
              <w:right w:val="single" w:color="000000" w:sz="4" w:space="0"/>
            </w:tcBorders>
            <w:shd w:val="clear" w:color="000000" w:fill="FFFFFF"/>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tc>
        <w:tc>
          <w:tcPr>
            <w:tcW w:w="28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Ж</w:t>
            </w:r>
          </w:p>
        </w:tc>
        <w:tc>
          <w:tcPr>
            <w:tcW w:w="28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М </w:t>
            </w:r>
          </w:p>
        </w:tc>
        <w:tc>
          <w:tcPr>
            <w:tcW w:w="30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СВ</w:t>
            </w:r>
          </w:p>
        </w:tc>
        <w:tc>
          <w:tcPr>
            <w:tcW w:w="28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Ж</w:t>
            </w:r>
          </w:p>
        </w:tc>
        <w:tc>
          <w:tcPr>
            <w:tcW w:w="28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М </w:t>
            </w:r>
          </w:p>
        </w:tc>
        <w:tc>
          <w:tcPr>
            <w:tcW w:w="30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СВ</w:t>
            </w:r>
          </w:p>
        </w:tc>
        <w:tc>
          <w:tcPr>
            <w:tcW w:w="249"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Ж</w:t>
            </w:r>
          </w:p>
        </w:tc>
        <w:tc>
          <w:tcPr>
            <w:tcW w:w="284"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М </w:t>
            </w:r>
          </w:p>
        </w:tc>
        <w:tc>
          <w:tcPr>
            <w:tcW w:w="311"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СВ</w:t>
            </w:r>
          </w:p>
        </w:tc>
        <w:tc>
          <w:tcPr>
            <w:tcW w:w="249"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Ж</w:t>
            </w:r>
          </w:p>
        </w:tc>
        <w:tc>
          <w:tcPr>
            <w:tcW w:w="215"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М </w:t>
            </w:r>
          </w:p>
        </w:tc>
        <w:tc>
          <w:tcPr>
            <w:tcW w:w="309"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СВ</w:t>
            </w:r>
          </w:p>
        </w:tc>
        <w:tc>
          <w:tcPr>
            <w:tcW w:w="28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Ж</w:t>
            </w:r>
          </w:p>
        </w:tc>
        <w:tc>
          <w:tcPr>
            <w:tcW w:w="324"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М </w:t>
            </w:r>
          </w:p>
        </w:tc>
        <w:tc>
          <w:tcPr>
            <w:tcW w:w="507" w:type="pct"/>
            <w:gridSpan w:val="2"/>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СВ</w:t>
            </w:r>
          </w:p>
        </w:tc>
      </w:tr>
      <w:tr>
        <w:tblPrEx>
          <w:tblCellMar>
            <w:top w:w="0" w:type="dxa"/>
            <w:left w:w="108" w:type="dxa"/>
            <w:bottom w:w="0" w:type="dxa"/>
            <w:right w:w="108" w:type="dxa"/>
          </w:tblCellMar>
        </w:tblPrEx>
        <w:trPr>
          <w:trHeight w:val="330" w:hRule="atLeast"/>
          <w:jc w:val="center"/>
        </w:trPr>
        <w:tc>
          <w:tcPr>
            <w:tcW w:w="493" w:type="pct"/>
            <w:tcBorders>
              <w:top w:val="nil"/>
              <w:left w:val="single" w:color="000000" w:sz="4" w:space="0"/>
              <w:bottom w:val="single" w:color="000000" w:sz="4" w:space="0"/>
              <w:right w:val="single" w:color="000000" w:sz="4" w:space="0"/>
            </w:tcBorders>
            <w:shd w:val="clear" w:color="000000" w:fill="FFFFFF"/>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I</w:t>
            </w:r>
          </w:p>
        </w:tc>
        <w:tc>
          <w:tcPr>
            <w:tcW w:w="28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28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30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14</w:t>
            </w:r>
          </w:p>
        </w:tc>
        <w:tc>
          <w:tcPr>
            <w:tcW w:w="28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28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30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6</w:t>
            </w:r>
          </w:p>
        </w:tc>
        <w:tc>
          <w:tcPr>
            <w:tcW w:w="249"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84"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311"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1</w:t>
            </w:r>
          </w:p>
        </w:tc>
        <w:tc>
          <w:tcPr>
            <w:tcW w:w="249" w:type="pct"/>
            <w:tcBorders>
              <w:top w:val="nil"/>
              <w:left w:val="nil"/>
              <w:bottom w:val="single" w:color="000000" w:sz="4" w:space="0"/>
              <w:right w:val="single" w:color="000000" w:sz="4" w:space="0"/>
            </w:tcBorders>
            <w:shd w:val="clear" w:color="000000" w:fill="FFFFFF"/>
            <w:vAlign w:val="center"/>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15" w:type="pct"/>
            <w:tcBorders>
              <w:top w:val="nil"/>
              <w:left w:val="nil"/>
              <w:bottom w:val="single" w:color="000000" w:sz="4" w:space="0"/>
              <w:right w:val="single" w:color="000000" w:sz="4" w:space="0"/>
            </w:tcBorders>
            <w:shd w:val="clear" w:color="000000" w:fill="FFFFFF"/>
            <w:vAlign w:val="center"/>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309" w:type="pct"/>
            <w:tcBorders>
              <w:top w:val="nil"/>
              <w:left w:val="nil"/>
              <w:bottom w:val="single" w:color="000000" w:sz="4" w:space="0"/>
              <w:right w:val="single" w:color="000000" w:sz="4" w:space="0"/>
            </w:tcBorders>
            <w:shd w:val="clear" w:color="000000" w:fill="FFFFFF"/>
            <w:vAlign w:val="center"/>
          </w:tcPr>
          <w:p>
            <w:pPr>
              <w:widowControl/>
              <w:jc w:val="righ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1</w:t>
            </w:r>
          </w:p>
        </w:tc>
        <w:tc>
          <w:tcPr>
            <w:tcW w:w="288" w:type="pct"/>
            <w:tcBorders>
              <w:top w:val="nil"/>
              <w:left w:val="nil"/>
              <w:bottom w:val="single" w:color="000000" w:sz="4" w:space="0"/>
              <w:right w:val="single" w:color="000000" w:sz="4" w:space="0"/>
            </w:tcBorders>
            <w:shd w:val="clear" w:color="000000" w:fill="FFFFFF"/>
            <w:vAlign w:val="center"/>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12</w:t>
            </w:r>
          </w:p>
        </w:tc>
        <w:tc>
          <w:tcPr>
            <w:tcW w:w="324" w:type="pct"/>
            <w:tcBorders>
              <w:top w:val="nil"/>
              <w:left w:val="nil"/>
              <w:bottom w:val="single" w:color="000000" w:sz="4" w:space="0"/>
              <w:right w:val="single" w:color="000000" w:sz="4" w:space="0"/>
            </w:tcBorders>
            <w:shd w:val="clear" w:color="000000" w:fill="FFFFFF"/>
            <w:vAlign w:val="center"/>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tc>
        <w:tc>
          <w:tcPr>
            <w:tcW w:w="507"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both"/>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22</w:t>
            </w:r>
          </w:p>
        </w:tc>
      </w:tr>
      <w:tr>
        <w:tblPrEx>
          <w:tblCellMar>
            <w:top w:w="0" w:type="dxa"/>
            <w:left w:w="108" w:type="dxa"/>
            <w:bottom w:w="0" w:type="dxa"/>
            <w:right w:w="108" w:type="dxa"/>
          </w:tblCellMar>
        </w:tblPrEx>
        <w:trPr>
          <w:trHeight w:val="330" w:hRule="atLeast"/>
          <w:jc w:val="center"/>
        </w:trPr>
        <w:tc>
          <w:tcPr>
            <w:tcW w:w="493" w:type="pct"/>
            <w:tcBorders>
              <w:top w:val="nil"/>
              <w:left w:val="single" w:color="000000" w:sz="4" w:space="0"/>
              <w:bottom w:val="single" w:color="000000" w:sz="4" w:space="0"/>
              <w:right w:val="single" w:color="000000" w:sz="4" w:space="0"/>
            </w:tcBorders>
            <w:shd w:val="clear" w:color="000000" w:fill="FFFFFF"/>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II</w:t>
            </w:r>
          </w:p>
        </w:tc>
        <w:tc>
          <w:tcPr>
            <w:tcW w:w="28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28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30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9</w:t>
            </w:r>
          </w:p>
        </w:tc>
        <w:tc>
          <w:tcPr>
            <w:tcW w:w="28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28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30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5</w:t>
            </w:r>
          </w:p>
        </w:tc>
        <w:tc>
          <w:tcPr>
            <w:tcW w:w="249"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284"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311"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5</w:t>
            </w:r>
          </w:p>
        </w:tc>
        <w:tc>
          <w:tcPr>
            <w:tcW w:w="249" w:type="pct"/>
            <w:tcBorders>
              <w:top w:val="nil"/>
              <w:left w:val="nil"/>
              <w:bottom w:val="single" w:color="000000" w:sz="4" w:space="0"/>
              <w:right w:val="single" w:color="000000" w:sz="4" w:space="0"/>
            </w:tcBorders>
            <w:shd w:val="clear" w:color="000000" w:fill="FFFFFF"/>
            <w:vAlign w:val="center"/>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215" w:type="pct"/>
            <w:tcBorders>
              <w:top w:val="nil"/>
              <w:left w:val="nil"/>
              <w:bottom w:val="single" w:color="000000" w:sz="4" w:space="0"/>
              <w:right w:val="single" w:color="000000" w:sz="4" w:space="0"/>
            </w:tcBorders>
            <w:shd w:val="clear" w:color="000000" w:fill="FFFFFF"/>
            <w:vAlign w:val="center"/>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309" w:type="pct"/>
            <w:tcBorders>
              <w:top w:val="nil"/>
              <w:left w:val="nil"/>
              <w:bottom w:val="single" w:color="000000" w:sz="4" w:space="0"/>
              <w:right w:val="single" w:color="000000" w:sz="4" w:space="0"/>
            </w:tcBorders>
            <w:shd w:val="clear" w:color="000000" w:fill="FFFFFF"/>
            <w:vAlign w:val="center"/>
          </w:tcPr>
          <w:p>
            <w:pPr>
              <w:widowControl/>
              <w:jc w:val="righ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0</w:t>
            </w:r>
          </w:p>
        </w:tc>
        <w:tc>
          <w:tcPr>
            <w:tcW w:w="288" w:type="pct"/>
            <w:tcBorders>
              <w:top w:val="nil"/>
              <w:left w:val="nil"/>
              <w:bottom w:val="single" w:color="000000" w:sz="4" w:space="0"/>
              <w:right w:val="single" w:color="000000" w:sz="4" w:space="0"/>
            </w:tcBorders>
            <w:shd w:val="clear" w:color="000000" w:fill="FFFFFF"/>
            <w:vAlign w:val="center"/>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11</w:t>
            </w:r>
          </w:p>
        </w:tc>
        <w:tc>
          <w:tcPr>
            <w:tcW w:w="324" w:type="pct"/>
            <w:tcBorders>
              <w:top w:val="nil"/>
              <w:left w:val="nil"/>
              <w:bottom w:val="single" w:color="000000" w:sz="4" w:space="0"/>
              <w:right w:val="single" w:color="000000" w:sz="4" w:space="0"/>
            </w:tcBorders>
            <w:shd w:val="clear" w:color="000000" w:fill="FFFFFF"/>
            <w:vAlign w:val="center"/>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507"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both"/>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19</w:t>
            </w:r>
          </w:p>
        </w:tc>
      </w:tr>
      <w:tr>
        <w:tblPrEx>
          <w:tblCellMar>
            <w:top w:w="0" w:type="dxa"/>
            <w:left w:w="108" w:type="dxa"/>
            <w:bottom w:w="0" w:type="dxa"/>
            <w:right w:w="108" w:type="dxa"/>
          </w:tblCellMar>
        </w:tblPrEx>
        <w:trPr>
          <w:trHeight w:val="223" w:hRule="atLeast"/>
          <w:jc w:val="center"/>
        </w:trPr>
        <w:tc>
          <w:tcPr>
            <w:tcW w:w="493" w:type="pct"/>
            <w:tcBorders>
              <w:top w:val="nil"/>
              <w:left w:val="single" w:color="000000" w:sz="4" w:space="0"/>
              <w:bottom w:val="single" w:color="000000" w:sz="4" w:space="0"/>
              <w:right w:val="single" w:color="000000" w:sz="4" w:space="0"/>
            </w:tcBorders>
            <w:shd w:val="clear" w:color="000000" w:fill="FFFFFF"/>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III</w:t>
            </w:r>
          </w:p>
        </w:tc>
        <w:tc>
          <w:tcPr>
            <w:tcW w:w="28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28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0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7</w:t>
            </w:r>
          </w:p>
        </w:tc>
        <w:tc>
          <w:tcPr>
            <w:tcW w:w="28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8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highlight w:val="cyan"/>
              </w:rPr>
              <w:t>4*</w:t>
            </w:r>
          </w:p>
        </w:tc>
        <w:tc>
          <w:tcPr>
            <w:tcW w:w="308"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5*</w:t>
            </w:r>
          </w:p>
        </w:tc>
        <w:tc>
          <w:tcPr>
            <w:tcW w:w="249"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84"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311" w:type="pct"/>
            <w:tcBorders>
              <w:top w:val="nil"/>
              <w:left w:val="nil"/>
              <w:bottom w:val="single" w:color="000000" w:sz="4" w:space="0"/>
              <w:right w:val="single" w:color="000000" w:sz="4" w:space="0"/>
            </w:tcBorders>
            <w:shd w:val="clear" w:color="000000" w:fill="FFFFFF"/>
            <w:vAlign w:val="center"/>
          </w:tcPr>
          <w:p>
            <w:pPr>
              <w:widowControl/>
              <w:jc w:val="cente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4</w:t>
            </w:r>
          </w:p>
        </w:tc>
        <w:tc>
          <w:tcPr>
            <w:tcW w:w="249" w:type="pct"/>
            <w:tcBorders>
              <w:top w:val="nil"/>
              <w:left w:val="nil"/>
              <w:bottom w:val="single" w:color="000000" w:sz="4" w:space="0"/>
              <w:right w:val="single" w:color="000000" w:sz="4" w:space="0"/>
            </w:tcBorders>
            <w:shd w:val="clear" w:color="000000" w:fill="FFFFFF"/>
            <w:vAlign w:val="center"/>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215" w:type="pct"/>
            <w:tcBorders>
              <w:top w:val="nil"/>
              <w:left w:val="nil"/>
              <w:bottom w:val="single" w:color="000000" w:sz="4" w:space="0"/>
              <w:right w:val="single" w:color="000000" w:sz="4" w:space="0"/>
            </w:tcBorders>
            <w:shd w:val="clear" w:color="000000" w:fill="FFFFFF"/>
            <w:vAlign w:val="center"/>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09" w:type="pct"/>
            <w:tcBorders>
              <w:top w:val="nil"/>
              <w:left w:val="nil"/>
              <w:bottom w:val="single" w:color="000000" w:sz="4" w:space="0"/>
              <w:right w:val="single" w:color="000000" w:sz="4" w:space="0"/>
            </w:tcBorders>
            <w:shd w:val="clear" w:color="000000" w:fill="FFFFFF"/>
            <w:vAlign w:val="center"/>
          </w:tcPr>
          <w:p>
            <w:pPr>
              <w:widowControl/>
              <w:jc w:val="righ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4</w:t>
            </w:r>
          </w:p>
        </w:tc>
        <w:tc>
          <w:tcPr>
            <w:tcW w:w="288" w:type="pct"/>
            <w:tcBorders>
              <w:top w:val="nil"/>
              <w:left w:val="nil"/>
              <w:bottom w:val="single" w:color="000000" w:sz="4" w:space="0"/>
              <w:right w:val="single" w:color="000000" w:sz="4" w:space="0"/>
            </w:tcBorders>
            <w:shd w:val="clear" w:color="000000" w:fill="FFFFFF"/>
            <w:vAlign w:val="center"/>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11</w:t>
            </w:r>
          </w:p>
        </w:tc>
        <w:tc>
          <w:tcPr>
            <w:tcW w:w="324" w:type="pct"/>
            <w:tcBorders>
              <w:top w:val="nil"/>
              <w:left w:val="nil"/>
              <w:bottom w:val="single" w:color="000000" w:sz="4" w:space="0"/>
              <w:right w:val="single" w:color="000000" w:sz="4" w:space="0"/>
            </w:tcBorders>
            <w:shd w:val="clear" w:color="000000" w:fill="FFFFFF"/>
            <w:vAlign w:val="center"/>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507" w:type="pct"/>
            <w:gridSpan w:val="2"/>
            <w:tcBorders>
              <w:top w:val="single" w:color="000000" w:sz="4" w:space="0"/>
              <w:left w:val="nil"/>
              <w:bottom w:val="single" w:color="000000" w:sz="4" w:space="0"/>
              <w:right w:val="single" w:color="000000" w:sz="4" w:space="0"/>
            </w:tcBorders>
            <w:shd w:val="clear" w:color="000000" w:fill="FFFFFF"/>
            <w:vAlign w:val="center"/>
          </w:tcPr>
          <w:p>
            <w:pPr>
              <w:widowControl/>
              <w:jc w:val="both"/>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20</w:t>
            </w:r>
          </w:p>
        </w:tc>
      </w:tr>
      <w:tr>
        <w:tblPrEx>
          <w:tblCellMar>
            <w:top w:w="0" w:type="dxa"/>
            <w:left w:w="108" w:type="dxa"/>
            <w:bottom w:w="0" w:type="dxa"/>
            <w:right w:w="108" w:type="dxa"/>
          </w:tblCellMar>
        </w:tblPrEx>
        <w:trPr>
          <w:trHeight w:val="315" w:hRule="atLeast"/>
          <w:jc w:val="center"/>
        </w:trPr>
        <w:tc>
          <w:tcPr>
            <w:tcW w:w="493" w:type="pct"/>
            <w:tcBorders>
              <w:top w:val="nil"/>
              <w:left w:val="single" w:color="000000" w:sz="4" w:space="0"/>
              <w:bottom w:val="single" w:color="auto" w:sz="4" w:space="0"/>
              <w:right w:val="single" w:color="000000" w:sz="4" w:space="0"/>
            </w:tcBorders>
            <w:shd w:val="clear" w:color="000000" w:fill="FFFFFF"/>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IV</w:t>
            </w:r>
          </w:p>
        </w:tc>
        <w:tc>
          <w:tcPr>
            <w:tcW w:w="288" w:type="pct"/>
            <w:tcBorders>
              <w:top w:val="nil"/>
              <w:left w:val="nil"/>
              <w:bottom w:val="single" w:color="auto"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288" w:type="pct"/>
            <w:tcBorders>
              <w:top w:val="nil"/>
              <w:left w:val="nil"/>
              <w:bottom w:val="single" w:color="auto"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308" w:type="pct"/>
            <w:tcBorders>
              <w:top w:val="nil"/>
              <w:left w:val="nil"/>
              <w:bottom w:val="single" w:color="auto" w:sz="4" w:space="0"/>
              <w:right w:val="single" w:color="000000" w:sz="4" w:space="0"/>
            </w:tcBorders>
            <w:shd w:val="clear" w:color="000000" w:fill="FFFFFF"/>
            <w:vAlign w:val="center"/>
          </w:tcPr>
          <w:p>
            <w:pPr>
              <w:widowControl/>
              <w:jc w:val="cente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13</w:t>
            </w:r>
          </w:p>
        </w:tc>
        <w:tc>
          <w:tcPr>
            <w:tcW w:w="288" w:type="pct"/>
            <w:tcBorders>
              <w:top w:val="nil"/>
              <w:left w:val="nil"/>
              <w:bottom w:val="single" w:color="auto"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288" w:type="pct"/>
            <w:tcBorders>
              <w:top w:val="nil"/>
              <w:left w:val="nil"/>
              <w:bottom w:val="single" w:color="auto"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highlight w:val="cyan"/>
              </w:rPr>
              <w:t>3*</w:t>
            </w:r>
          </w:p>
        </w:tc>
        <w:tc>
          <w:tcPr>
            <w:tcW w:w="308" w:type="pct"/>
            <w:tcBorders>
              <w:top w:val="nil"/>
              <w:left w:val="nil"/>
              <w:bottom w:val="single" w:color="auto" w:sz="4" w:space="0"/>
              <w:right w:val="single" w:color="000000" w:sz="4" w:space="0"/>
            </w:tcBorders>
            <w:shd w:val="clear" w:color="000000" w:fill="FFFFFF"/>
            <w:vAlign w:val="center"/>
          </w:tcPr>
          <w:p>
            <w:pPr>
              <w:widowControl/>
              <w:jc w:val="cente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9*</w:t>
            </w:r>
          </w:p>
        </w:tc>
        <w:tc>
          <w:tcPr>
            <w:tcW w:w="249" w:type="pct"/>
            <w:tcBorders>
              <w:top w:val="nil"/>
              <w:left w:val="nil"/>
              <w:bottom w:val="single" w:color="auto"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284" w:type="pct"/>
            <w:tcBorders>
              <w:top w:val="nil"/>
              <w:left w:val="nil"/>
              <w:bottom w:val="single" w:color="auto" w:sz="4" w:space="0"/>
              <w:right w:val="single" w:color="000000" w:sz="4" w:space="0"/>
            </w:tcBorders>
            <w:shd w:val="clear" w:color="000000" w:fill="FFFFFF"/>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highlight w:val="cyan"/>
              </w:rPr>
              <w:t>2*</w:t>
            </w:r>
          </w:p>
        </w:tc>
        <w:tc>
          <w:tcPr>
            <w:tcW w:w="311" w:type="pct"/>
            <w:tcBorders>
              <w:top w:val="nil"/>
              <w:left w:val="nil"/>
              <w:bottom w:val="single" w:color="auto" w:sz="4" w:space="0"/>
              <w:right w:val="single" w:color="000000" w:sz="4" w:space="0"/>
            </w:tcBorders>
            <w:shd w:val="clear" w:color="000000" w:fill="FFFFFF"/>
            <w:vAlign w:val="center"/>
          </w:tcPr>
          <w:p>
            <w:pPr>
              <w:widowControl/>
              <w:jc w:val="cente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2*</w:t>
            </w:r>
          </w:p>
        </w:tc>
        <w:tc>
          <w:tcPr>
            <w:tcW w:w="249" w:type="pct"/>
            <w:tcBorders>
              <w:top w:val="nil"/>
              <w:left w:val="nil"/>
              <w:bottom w:val="single" w:color="auto" w:sz="4" w:space="0"/>
              <w:right w:val="single" w:color="000000" w:sz="4" w:space="0"/>
            </w:tcBorders>
            <w:shd w:val="clear" w:color="000000" w:fill="FFFFFF"/>
            <w:vAlign w:val="center"/>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215" w:type="pct"/>
            <w:tcBorders>
              <w:top w:val="nil"/>
              <w:left w:val="nil"/>
              <w:bottom w:val="single" w:color="auto" w:sz="4" w:space="0"/>
              <w:right w:val="single" w:color="000000" w:sz="4" w:space="0"/>
            </w:tcBorders>
            <w:shd w:val="clear" w:color="000000" w:fill="FFFFFF"/>
            <w:vAlign w:val="center"/>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09" w:type="pct"/>
            <w:tcBorders>
              <w:top w:val="nil"/>
              <w:left w:val="nil"/>
              <w:bottom w:val="single" w:color="auto" w:sz="4" w:space="0"/>
              <w:right w:val="single" w:color="000000" w:sz="4" w:space="0"/>
            </w:tcBorders>
            <w:shd w:val="clear" w:color="000000" w:fill="FFFFFF"/>
            <w:vAlign w:val="center"/>
          </w:tcPr>
          <w:p>
            <w:pPr>
              <w:widowControl/>
              <w:jc w:val="righ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1</w:t>
            </w:r>
          </w:p>
        </w:tc>
        <w:tc>
          <w:tcPr>
            <w:tcW w:w="288" w:type="pct"/>
            <w:tcBorders>
              <w:top w:val="nil"/>
              <w:left w:val="nil"/>
              <w:bottom w:val="single" w:color="auto" w:sz="4" w:space="0"/>
              <w:right w:val="single" w:color="000000" w:sz="4" w:space="0"/>
            </w:tcBorders>
            <w:shd w:val="clear" w:color="000000" w:fill="FFFFFF"/>
            <w:vAlign w:val="center"/>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tc>
        <w:tc>
          <w:tcPr>
            <w:tcW w:w="324" w:type="pct"/>
            <w:tcBorders>
              <w:top w:val="nil"/>
              <w:left w:val="nil"/>
              <w:bottom w:val="single" w:color="auto" w:sz="4" w:space="0"/>
              <w:right w:val="single" w:color="000000" w:sz="4" w:space="0"/>
            </w:tcBorders>
            <w:shd w:val="clear" w:color="000000" w:fill="FFFFFF"/>
            <w:vAlign w:val="center"/>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15</w:t>
            </w:r>
          </w:p>
        </w:tc>
        <w:tc>
          <w:tcPr>
            <w:tcW w:w="507" w:type="pct"/>
            <w:gridSpan w:val="2"/>
            <w:tcBorders>
              <w:top w:val="single" w:color="000000" w:sz="4" w:space="0"/>
              <w:left w:val="nil"/>
              <w:bottom w:val="single" w:color="auto" w:sz="4" w:space="0"/>
              <w:right w:val="single" w:color="000000" w:sz="4" w:space="0"/>
            </w:tcBorders>
            <w:shd w:val="clear" w:color="000000" w:fill="FFFFFF"/>
            <w:vAlign w:val="center"/>
          </w:tcPr>
          <w:p>
            <w:pPr>
              <w:widowControl/>
              <w:jc w:val="both"/>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25*</w:t>
            </w:r>
          </w:p>
        </w:tc>
      </w:tr>
      <w:tr>
        <w:tblPrEx>
          <w:tblCellMar>
            <w:top w:w="0" w:type="dxa"/>
            <w:left w:w="108" w:type="dxa"/>
            <w:bottom w:w="0" w:type="dxa"/>
            <w:right w:w="108" w:type="dxa"/>
          </w:tblCellMar>
        </w:tblPrEx>
        <w:trPr>
          <w:trHeight w:val="300" w:hRule="atLeast"/>
          <w:jc w:val="center"/>
        </w:trPr>
        <w:tc>
          <w:tcPr>
            <w:tcW w:w="493" w:type="pct"/>
            <w:tcBorders>
              <w:top w:val="nil"/>
              <w:left w:val="single" w:color="auto" w:sz="4" w:space="0"/>
              <w:bottom w:val="single" w:color="auto" w:sz="4" w:space="0"/>
              <w:right w:val="single" w:color="auto" w:sz="4" w:space="0"/>
            </w:tcBorders>
            <w:shd w:val="clear" w:color="000000" w:fill="FFFFFF"/>
            <w:noWrap/>
            <w:vAlign w:val="bottom"/>
          </w:tcPr>
          <w:p>
            <w:pPr>
              <w:widowControl/>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I-IV</w:t>
            </w:r>
          </w:p>
        </w:tc>
        <w:tc>
          <w:tcPr>
            <w:tcW w:w="288" w:type="pct"/>
            <w:tcBorders>
              <w:top w:val="nil"/>
              <w:left w:val="nil"/>
              <w:bottom w:val="single" w:color="auto" w:sz="4" w:space="0"/>
              <w:right w:val="single" w:color="auto" w:sz="4" w:space="0"/>
            </w:tcBorders>
            <w:shd w:val="clear" w:color="000000" w:fill="FFFFFF"/>
            <w:noWrap/>
            <w:vAlign w:val="center"/>
          </w:tcPr>
          <w:p>
            <w:pPr>
              <w:widowControl/>
              <w:jc w:val="righ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24</w:t>
            </w:r>
          </w:p>
        </w:tc>
        <w:tc>
          <w:tcPr>
            <w:tcW w:w="288" w:type="pct"/>
            <w:tcBorders>
              <w:top w:val="nil"/>
              <w:left w:val="nil"/>
              <w:bottom w:val="single" w:color="auto" w:sz="4" w:space="0"/>
              <w:right w:val="single" w:color="auto" w:sz="4" w:space="0"/>
            </w:tcBorders>
            <w:shd w:val="clear" w:color="000000" w:fill="FFFFFF"/>
            <w:noWrap/>
            <w:vAlign w:val="center"/>
          </w:tcPr>
          <w:p>
            <w:pPr>
              <w:widowControl/>
              <w:jc w:val="righ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19</w:t>
            </w:r>
          </w:p>
        </w:tc>
        <w:tc>
          <w:tcPr>
            <w:tcW w:w="308" w:type="pct"/>
            <w:tcBorders>
              <w:top w:val="nil"/>
              <w:left w:val="nil"/>
              <w:bottom w:val="single" w:color="auto" w:sz="4" w:space="0"/>
              <w:right w:val="single" w:color="auto" w:sz="4" w:space="0"/>
            </w:tcBorders>
            <w:shd w:val="clear" w:color="000000" w:fill="FFFFFF"/>
            <w:noWrap/>
            <w:vAlign w:val="center"/>
          </w:tcPr>
          <w:p>
            <w:pPr>
              <w:widowControl/>
              <w:jc w:val="righ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43</w:t>
            </w:r>
          </w:p>
        </w:tc>
        <w:tc>
          <w:tcPr>
            <w:tcW w:w="288" w:type="pct"/>
            <w:tcBorders>
              <w:top w:val="nil"/>
              <w:left w:val="nil"/>
              <w:bottom w:val="single" w:color="auto" w:sz="4" w:space="0"/>
              <w:right w:val="single" w:color="auto" w:sz="4" w:space="0"/>
            </w:tcBorders>
            <w:shd w:val="clear" w:color="000000" w:fill="FFFFFF"/>
            <w:noWrap/>
            <w:vAlign w:val="center"/>
          </w:tcPr>
          <w:p>
            <w:pPr>
              <w:widowControl/>
              <w:jc w:val="righ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12</w:t>
            </w:r>
          </w:p>
        </w:tc>
        <w:tc>
          <w:tcPr>
            <w:tcW w:w="288" w:type="pct"/>
            <w:tcBorders>
              <w:top w:val="nil"/>
              <w:left w:val="nil"/>
              <w:bottom w:val="single" w:color="auto" w:sz="4" w:space="0"/>
              <w:right w:val="single" w:color="auto" w:sz="4" w:space="0"/>
            </w:tcBorders>
            <w:shd w:val="clear" w:color="000000" w:fill="FFFFFF"/>
            <w:noWrap/>
            <w:vAlign w:val="center"/>
          </w:tcPr>
          <w:p>
            <w:pPr>
              <w:widowControl/>
              <w:jc w:val="righ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13</w:t>
            </w:r>
          </w:p>
        </w:tc>
        <w:tc>
          <w:tcPr>
            <w:tcW w:w="308" w:type="pct"/>
            <w:tcBorders>
              <w:top w:val="nil"/>
              <w:left w:val="nil"/>
              <w:bottom w:val="single" w:color="auto" w:sz="4" w:space="0"/>
              <w:right w:val="single" w:color="auto" w:sz="4" w:space="0"/>
            </w:tcBorders>
            <w:shd w:val="clear" w:color="000000" w:fill="FFFFFF"/>
            <w:noWrap/>
            <w:vAlign w:val="center"/>
          </w:tcPr>
          <w:p>
            <w:pPr>
              <w:widowControl/>
              <w:jc w:val="righ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25</w:t>
            </w:r>
          </w:p>
        </w:tc>
        <w:tc>
          <w:tcPr>
            <w:tcW w:w="249"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4</w:t>
            </w:r>
          </w:p>
        </w:tc>
        <w:tc>
          <w:tcPr>
            <w:tcW w:w="284"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8</w:t>
            </w:r>
          </w:p>
        </w:tc>
        <w:tc>
          <w:tcPr>
            <w:tcW w:w="311" w:type="pct"/>
            <w:tcBorders>
              <w:top w:val="nil"/>
              <w:left w:val="nil"/>
              <w:bottom w:val="single" w:color="auto" w:sz="4" w:space="0"/>
              <w:right w:val="single" w:color="auto" w:sz="4" w:space="0"/>
            </w:tcBorders>
            <w:shd w:val="clear" w:color="000000" w:fill="FFFFFF"/>
            <w:noWrap/>
            <w:vAlign w:val="center"/>
          </w:tcPr>
          <w:p>
            <w:pPr>
              <w:widowControl/>
              <w:jc w:val="cente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12*</w:t>
            </w:r>
          </w:p>
        </w:tc>
        <w:tc>
          <w:tcPr>
            <w:tcW w:w="249" w:type="pct"/>
            <w:tcBorders>
              <w:top w:val="nil"/>
              <w:left w:val="nil"/>
              <w:bottom w:val="single" w:color="auto" w:sz="4" w:space="0"/>
              <w:right w:val="single" w:color="auto" w:sz="4" w:space="0"/>
            </w:tcBorders>
            <w:shd w:val="clear" w:color="000000" w:fill="FFFFFF"/>
            <w:noWrap/>
            <w:vAlign w:val="center"/>
          </w:tcPr>
          <w:p>
            <w:pPr>
              <w:widowControl/>
              <w:jc w:val="righ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4</w:t>
            </w:r>
          </w:p>
        </w:tc>
        <w:tc>
          <w:tcPr>
            <w:tcW w:w="215" w:type="pct"/>
            <w:tcBorders>
              <w:top w:val="nil"/>
              <w:left w:val="nil"/>
              <w:bottom w:val="single" w:color="auto" w:sz="4" w:space="0"/>
              <w:right w:val="single" w:color="auto" w:sz="4" w:space="0"/>
            </w:tcBorders>
            <w:shd w:val="clear" w:color="000000" w:fill="FFFFFF"/>
            <w:noWrap/>
            <w:vAlign w:val="center"/>
          </w:tcPr>
          <w:p>
            <w:pPr>
              <w:widowControl/>
              <w:jc w:val="righ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2</w:t>
            </w:r>
          </w:p>
        </w:tc>
        <w:tc>
          <w:tcPr>
            <w:tcW w:w="309" w:type="pct"/>
            <w:tcBorders>
              <w:top w:val="nil"/>
              <w:left w:val="nil"/>
              <w:bottom w:val="single" w:color="auto" w:sz="4" w:space="0"/>
              <w:right w:val="single" w:color="auto" w:sz="4" w:space="0"/>
            </w:tcBorders>
            <w:shd w:val="clear" w:color="000000" w:fill="FFFFFF"/>
            <w:noWrap/>
            <w:vAlign w:val="center"/>
          </w:tcPr>
          <w:p>
            <w:pPr>
              <w:widowControl/>
              <w:jc w:val="righ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6</w:t>
            </w:r>
          </w:p>
        </w:tc>
        <w:tc>
          <w:tcPr>
            <w:tcW w:w="288" w:type="pct"/>
            <w:tcBorders>
              <w:top w:val="nil"/>
              <w:left w:val="nil"/>
              <w:bottom w:val="single" w:color="auto" w:sz="4" w:space="0"/>
              <w:right w:val="single" w:color="auto" w:sz="4" w:space="0"/>
            </w:tcBorders>
            <w:shd w:val="clear" w:color="000000" w:fill="FFFFFF"/>
            <w:noWrap/>
            <w:vAlign w:val="center"/>
          </w:tcPr>
          <w:p>
            <w:pPr>
              <w:widowControl/>
              <w:jc w:val="righ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44</w:t>
            </w:r>
          </w:p>
        </w:tc>
        <w:tc>
          <w:tcPr>
            <w:tcW w:w="324" w:type="pct"/>
            <w:tcBorders>
              <w:top w:val="nil"/>
              <w:left w:val="nil"/>
              <w:bottom w:val="single" w:color="auto" w:sz="4" w:space="0"/>
              <w:right w:val="single" w:color="auto" w:sz="4" w:space="0"/>
            </w:tcBorders>
            <w:shd w:val="clear" w:color="000000" w:fill="FFFFFF"/>
            <w:noWrap/>
            <w:vAlign w:val="center"/>
          </w:tcPr>
          <w:p>
            <w:pPr>
              <w:widowControl/>
              <w:jc w:val="righ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41</w:t>
            </w:r>
          </w:p>
        </w:tc>
        <w:tc>
          <w:tcPr>
            <w:tcW w:w="507" w:type="pct"/>
            <w:gridSpan w:val="2"/>
            <w:tcBorders>
              <w:top w:val="single" w:color="auto" w:sz="4" w:space="0"/>
              <w:left w:val="nil"/>
              <w:bottom w:val="single" w:color="auto" w:sz="4" w:space="0"/>
              <w:right w:val="single" w:color="000000" w:sz="4" w:space="0"/>
            </w:tcBorders>
            <w:shd w:val="clear" w:color="000000" w:fill="FFFFFF"/>
            <w:noWrap/>
            <w:vAlign w:val="center"/>
          </w:tcPr>
          <w:p>
            <w:pPr>
              <w:widowControl/>
              <w:jc w:val="both"/>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86*</w:t>
            </w:r>
          </w:p>
        </w:tc>
      </w:tr>
      <w:tr>
        <w:tblPrEx>
          <w:tblCellMar>
            <w:top w:w="0" w:type="dxa"/>
            <w:left w:w="108" w:type="dxa"/>
            <w:bottom w:w="0" w:type="dxa"/>
            <w:right w:w="108" w:type="dxa"/>
          </w:tblCellMar>
        </w:tblPrEx>
        <w:trPr>
          <w:trHeight w:val="300" w:hRule="atLeast"/>
          <w:jc w:val="center"/>
        </w:trPr>
        <w:tc>
          <w:tcPr>
            <w:tcW w:w="493" w:type="pct"/>
            <w:tcBorders>
              <w:top w:val="nil"/>
              <w:left w:val="single" w:color="auto" w:sz="4" w:space="0"/>
              <w:bottom w:val="single" w:color="auto" w:sz="4" w:space="0"/>
              <w:right w:val="single" w:color="auto" w:sz="4" w:space="0"/>
            </w:tcBorders>
            <w:shd w:val="clear" w:color="000000" w:fill="FFFFFF"/>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V-1</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7</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8</w:t>
            </w:r>
          </w:p>
        </w:tc>
        <w:tc>
          <w:tcPr>
            <w:tcW w:w="30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15</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0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844" w:type="pct"/>
            <w:gridSpan w:val="3"/>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773" w:type="pct"/>
            <w:gridSpan w:val="3"/>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24"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507"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r>
      <w:tr>
        <w:tblPrEx>
          <w:tblCellMar>
            <w:top w:w="0" w:type="dxa"/>
            <w:left w:w="108" w:type="dxa"/>
            <w:bottom w:w="0" w:type="dxa"/>
            <w:right w:w="108" w:type="dxa"/>
          </w:tblCellMar>
        </w:tblPrEx>
        <w:trPr>
          <w:trHeight w:val="300" w:hRule="atLeast"/>
          <w:jc w:val="center"/>
        </w:trPr>
        <w:tc>
          <w:tcPr>
            <w:tcW w:w="493" w:type="pct"/>
            <w:tcBorders>
              <w:top w:val="nil"/>
              <w:left w:val="single" w:color="auto" w:sz="4" w:space="0"/>
              <w:bottom w:val="single" w:color="auto" w:sz="4" w:space="0"/>
              <w:right w:val="single" w:color="auto" w:sz="4" w:space="0"/>
            </w:tcBorders>
            <w:shd w:val="clear" w:color="000000" w:fill="FFFFFF"/>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V-2</w:t>
            </w:r>
          </w:p>
        </w:tc>
        <w:tc>
          <w:tcPr>
            <w:tcW w:w="884" w:type="pct"/>
            <w:gridSpan w:val="3"/>
            <w:tcBorders>
              <w:top w:val="single" w:color="auto" w:sz="4" w:space="0"/>
              <w:left w:val="nil"/>
              <w:bottom w:val="single" w:color="auto" w:sz="4" w:space="0"/>
              <w:right w:val="single" w:color="000000" w:sz="4" w:space="0"/>
            </w:tcBorders>
            <w:shd w:val="clear" w:color="000000" w:fill="FFFFFF"/>
            <w:vAlign w:val="center"/>
          </w:tcPr>
          <w:p>
            <w:pPr>
              <w:widowControl/>
              <w:jc w:val="center"/>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highlight w:val="cyan"/>
              </w:rPr>
              <w:t>2*</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highlight w:val="cyan"/>
              </w:rPr>
              <w:t>5*</w:t>
            </w:r>
          </w:p>
        </w:tc>
        <w:tc>
          <w:tcPr>
            <w:tcW w:w="30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7*</w:t>
            </w:r>
          </w:p>
        </w:tc>
        <w:tc>
          <w:tcPr>
            <w:tcW w:w="844" w:type="pct"/>
            <w:gridSpan w:val="3"/>
            <w:vMerge w:val="continue"/>
            <w:tcBorders>
              <w:top w:val="nil"/>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773" w:type="pct"/>
            <w:gridSpan w:val="3"/>
            <w:vMerge w:val="continue"/>
            <w:tcBorders>
              <w:top w:val="nil"/>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p>
        </w:tc>
        <w:tc>
          <w:tcPr>
            <w:tcW w:w="324"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p>
        </w:tc>
        <w:tc>
          <w:tcPr>
            <w:tcW w:w="507"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p>
        </w:tc>
      </w:tr>
      <w:tr>
        <w:tblPrEx>
          <w:tblCellMar>
            <w:top w:w="0" w:type="dxa"/>
            <w:left w:w="108" w:type="dxa"/>
            <w:bottom w:w="0" w:type="dxa"/>
            <w:right w:w="108" w:type="dxa"/>
          </w:tblCellMar>
        </w:tblPrEx>
        <w:trPr>
          <w:trHeight w:val="300" w:hRule="atLeast"/>
          <w:jc w:val="center"/>
        </w:trPr>
        <w:tc>
          <w:tcPr>
            <w:tcW w:w="493" w:type="pct"/>
            <w:tcBorders>
              <w:top w:val="nil"/>
              <w:left w:val="single" w:color="auto" w:sz="4" w:space="0"/>
              <w:bottom w:val="single" w:color="auto" w:sz="4" w:space="0"/>
              <w:right w:val="single" w:color="auto" w:sz="4" w:space="0"/>
            </w:tcBorders>
            <w:shd w:val="clear" w:color="000000" w:fill="FFFFFF"/>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0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0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844" w:type="pct"/>
            <w:gridSpan w:val="3"/>
            <w:vMerge w:val="continue"/>
            <w:tcBorders>
              <w:top w:val="nil"/>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773" w:type="pct"/>
            <w:gridSpan w:val="3"/>
            <w:vMerge w:val="continue"/>
            <w:tcBorders>
              <w:top w:val="nil"/>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9</w:t>
            </w:r>
          </w:p>
        </w:tc>
        <w:tc>
          <w:tcPr>
            <w:tcW w:w="324"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13 </w:t>
            </w:r>
          </w:p>
        </w:tc>
        <w:tc>
          <w:tcPr>
            <w:tcW w:w="179"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27"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22*</w:t>
            </w:r>
          </w:p>
        </w:tc>
      </w:tr>
      <w:tr>
        <w:tblPrEx>
          <w:tblCellMar>
            <w:top w:w="0" w:type="dxa"/>
            <w:left w:w="108" w:type="dxa"/>
            <w:bottom w:w="0" w:type="dxa"/>
            <w:right w:w="108" w:type="dxa"/>
          </w:tblCellMar>
        </w:tblPrEx>
        <w:trPr>
          <w:trHeight w:val="300" w:hRule="atLeast"/>
          <w:jc w:val="center"/>
        </w:trPr>
        <w:tc>
          <w:tcPr>
            <w:tcW w:w="493" w:type="pct"/>
            <w:tcBorders>
              <w:top w:val="nil"/>
              <w:left w:val="single" w:color="auto" w:sz="4" w:space="0"/>
              <w:bottom w:val="single" w:color="auto" w:sz="4" w:space="0"/>
              <w:right w:val="single" w:color="auto" w:sz="4" w:space="0"/>
            </w:tcBorders>
            <w:shd w:val="clear" w:color="000000" w:fill="FFFFFF"/>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VI-1</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9</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5</w:t>
            </w:r>
          </w:p>
        </w:tc>
        <w:tc>
          <w:tcPr>
            <w:tcW w:w="30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14</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0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844" w:type="pct"/>
            <w:gridSpan w:val="3"/>
            <w:vMerge w:val="continue"/>
            <w:tcBorders>
              <w:top w:val="nil"/>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773" w:type="pct"/>
            <w:gridSpan w:val="3"/>
            <w:vMerge w:val="continue"/>
            <w:tcBorders>
              <w:top w:val="nil"/>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24"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507"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r>
      <w:tr>
        <w:tblPrEx>
          <w:tblCellMar>
            <w:top w:w="0" w:type="dxa"/>
            <w:left w:w="108" w:type="dxa"/>
            <w:bottom w:w="0" w:type="dxa"/>
            <w:right w:w="108" w:type="dxa"/>
          </w:tblCellMar>
        </w:tblPrEx>
        <w:trPr>
          <w:trHeight w:val="300" w:hRule="atLeast"/>
          <w:jc w:val="center"/>
        </w:trPr>
        <w:tc>
          <w:tcPr>
            <w:tcW w:w="493" w:type="pct"/>
            <w:tcBorders>
              <w:top w:val="nil"/>
              <w:left w:val="single" w:color="auto" w:sz="4" w:space="0"/>
              <w:bottom w:val="single" w:color="auto" w:sz="4" w:space="0"/>
              <w:right w:val="single" w:color="auto" w:sz="4" w:space="0"/>
            </w:tcBorders>
            <w:shd w:val="clear" w:color="000000" w:fill="FFFFFF"/>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VI-2</w:t>
            </w:r>
          </w:p>
        </w:tc>
        <w:tc>
          <w:tcPr>
            <w:tcW w:w="884" w:type="pct"/>
            <w:gridSpan w:val="3"/>
            <w:tcBorders>
              <w:top w:val="single" w:color="auto" w:sz="4" w:space="0"/>
              <w:left w:val="nil"/>
              <w:bottom w:val="single" w:color="auto" w:sz="4" w:space="0"/>
              <w:right w:val="single" w:color="000000" w:sz="4" w:space="0"/>
            </w:tcBorders>
            <w:shd w:val="clear" w:color="000000" w:fill="FFFFFF"/>
            <w:vAlign w:val="center"/>
          </w:tcPr>
          <w:p>
            <w:pPr>
              <w:widowControl/>
              <w:jc w:val="center"/>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3</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4</w:t>
            </w:r>
          </w:p>
        </w:tc>
        <w:tc>
          <w:tcPr>
            <w:tcW w:w="30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7</w:t>
            </w:r>
          </w:p>
        </w:tc>
        <w:tc>
          <w:tcPr>
            <w:tcW w:w="844" w:type="pct"/>
            <w:gridSpan w:val="3"/>
            <w:vMerge w:val="continue"/>
            <w:tcBorders>
              <w:top w:val="nil"/>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773" w:type="pct"/>
            <w:gridSpan w:val="3"/>
            <w:vMerge w:val="continue"/>
            <w:tcBorders>
              <w:top w:val="nil"/>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p>
        </w:tc>
        <w:tc>
          <w:tcPr>
            <w:tcW w:w="324"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p>
        </w:tc>
        <w:tc>
          <w:tcPr>
            <w:tcW w:w="507"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p>
        </w:tc>
      </w:tr>
      <w:tr>
        <w:tblPrEx>
          <w:tblCellMar>
            <w:top w:w="0" w:type="dxa"/>
            <w:left w:w="108" w:type="dxa"/>
            <w:bottom w:w="0" w:type="dxa"/>
            <w:right w:w="108" w:type="dxa"/>
          </w:tblCellMar>
        </w:tblPrEx>
        <w:trPr>
          <w:trHeight w:val="473" w:hRule="atLeast"/>
          <w:jc w:val="center"/>
        </w:trPr>
        <w:tc>
          <w:tcPr>
            <w:tcW w:w="493" w:type="pct"/>
            <w:tcBorders>
              <w:top w:val="nil"/>
              <w:left w:val="single" w:color="auto" w:sz="4" w:space="0"/>
              <w:bottom w:val="single" w:color="auto" w:sz="4" w:space="0"/>
              <w:right w:val="single" w:color="auto" w:sz="4" w:space="0"/>
            </w:tcBorders>
            <w:shd w:val="clear" w:color="000000" w:fill="FFFFFF"/>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0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0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844" w:type="pct"/>
            <w:gridSpan w:val="3"/>
            <w:vMerge w:val="continue"/>
            <w:tcBorders>
              <w:top w:val="nil"/>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773" w:type="pct"/>
            <w:gridSpan w:val="3"/>
            <w:vMerge w:val="continue"/>
            <w:tcBorders>
              <w:top w:val="nil"/>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12</w:t>
            </w:r>
          </w:p>
        </w:tc>
        <w:tc>
          <w:tcPr>
            <w:tcW w:w="324"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9</w:t>
            </w:r>
          </w:p>
        </w:tc>
        <w:tc>
          <w:tcPr>
            <w:tcW w:w="507" w:type="pct"/>
            <w:gridSpan w:val="2"/>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p>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21 </w:t>
            </w:r>
          </w:p>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r>
      <w:tr>
        <w:tblPrEx>
          <w:tblCellMar>
            <w:top w:w="0" w:type="dxa"/>
            <w:left w:w="108" w:type="dxa"/>
            <w:bottom w:w="0" w:type="dxa"/>
            <w:right w:w="108" w:type="dxa"/>
          </w:tblCellMar>
        </w:tblPrEx>
        <w:trPr>
          <w:trHeight w:val="300" w:hRule="atLeast"/>
          <w:jc w:val="center"/>
        </w:trPr>
        <w:tc>
          <w:tcPr>
            <w:tcW w:w="493" w:type="pct"/>
            <w:tcBorders>
              <w:top w:val="nil"/>
              <w:left w:val="single" w:color="auto" w:sz="4" w:space="0"/>
              <w:bottom w:val="single" w:color="auto" w:sz="4" w:space="0"/>
              <w:right w:val="single" w:color="auto" w:sz="4" w:space="0"/>
            </w:tcBorders>
            <w:shd w:val="clear" w:color="000000" w:fill="FFFFFF"/>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VII-1</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2</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4</w:t>
            </w:r>
          </w:p>
        </w:tc>
        <w:tc>
          <w:tcPr>
            <w:tcW w:w="30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6</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0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844" w:type="pct"/>
            <w:gridSpan w:val="3"/>
            <w:vMerge w:val="continue"/>
            <w:tcBorders>
              <w:top w:val="nil"/>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773" w:type="pct"/>
            <w:gridSpan w:val="3"/>
            <w:vMerge w:val="continue"/>
            <w:tcBorders>
              <w:top w:val="nil"/>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24"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507"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r>
      <w:tr>
        <w:tblPrEx>
          <w:tblCellMar>
            <w:top w:w="0" w:type="dxa"/>
            <w:left w:w="108" w:type="dxa"/>
            <w:bottom w:w="0" w:type="dxa"/>
            <w:right w:w="108" w:type="dxa"/>
          </w:tblCellMar>
        </w:tblPrEx>
        <w:trPr>
          <w:trHeight w:val="300" w:hRule="atLeast"/>
          <w:jc w:val="center"/>
        </w:trPr>
        <w:tc>
          <w:tcPr>
            <w:tcW w:w="493" w:type="pct"/>
            <w:tcBorders>
              <w:top w:val="nil"/>
              <w:left w:val="single" w:color="auto" w:sz="4" w:space="0"/>
              <w:bottom w:val="single" w:color="auto" w:sz="4" w:space="0"/>
              <w:right w:val="single" w:color="auto" w:sz="4" w:space="0"/>
            </w:tcBorders>
            <w:shd w:val="clear" w:color="000000" w:fill="FFFFFF"/>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VII-2</w:t>
            </w:r>
          </w:p>
        </w:tc>
        <w:tc>
          <w:tcPr>
            <w:tcW w:w="884" w:type="pct"/>
            <w:gridSpan w:val="3"/>
            <w:tcBorders>
              <w:top w:val="single" w:color="auto" w:sz="4" w:space="0"/>
              <w:left w:val="nil"/>
              <w:bottom w:val="single" w:color="auto" w:sz="4" w:space="0"/>
              <w:right w:val="single" w:color="000000" w:sz="4" w:space="0"/>
            </w:tcBorders>
            <w:shd w:val="clear" w:color="000000" w:fill="FFFFFF"/>
            <w:vAlign w:val="center"/>
          </w:tcPr>
          <w:p>
            <w:pPr>
              <w:widowControl/>
              <w:jc w:val="center"/>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6</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6</w:t>
            </w:r>
          </w:p>
        </w:tc>
        <w:tc>
          <w:tcPr>
            <w:tcW w:w="30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12</w:t>
            </w:r>
          </w:p>
        </w:tc>
        <w:tc>
          <w:tcPr>
            <w:tcW w:w="844" w:type="pct"/>
            <w:gridSpan w:val="3"/>
            <w:vMerge w:val="continue"/>
            <w:tcBorders>
              <w:top w:val="nil"/>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773" w:type="pct"/>
            <w:gridSpan w:val="3"/>
            <w:vMerge w:val="continue"/>
            <w:tcBorders>
              <w:top w:val="nil"/>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p>
        </w:tc>
        <w:tc>
          <w:tcPr>
            <w:tcW w:w="324"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p>
        </w:tc>
        <w:tc>
          <w:tcPr>
            <w:tcW w:w="507"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p>
        </w:tc>
      </w:tr>
      <w:tr>
        <w:tblPrEx>
          <w:tblCellMar>
            <w:top w:w="0" w:type="dxa"/>
            <w:left w:w="108" w:type="dxa"/>
            <w:bottom w:w="0" w:type="dxa"/>
            <w:right w:w="108" w:type="dxa"/>
          </w:tblCellMar>
        </w:tblPrEx>
        <w:trPr>
          <w:trHeight w:val="300" w:hRule="atLeast"/>
          <w:jc w:val="center"/>
        </w:trPr>
        <w:tc>
          <w:tcPr>
            <w:tcW w:w="493" w:type="pct"/>
            <w:tcBorders>
              <w:top w:val="nil"/>
              <w:left w:val="single" w:color="auto" w:sz="4" w:space="0"/>
              <w:bottom w:val="single" w:color="auto" w:sz="4" w:space="0"/>
              <w:right w:val="single" w:color="auto" w:sz="4" w:space="0"/>
            </w:tcBorders>
            <w:shd w:val="clear" w:color="000000" w:fill="FFFFFF"/>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0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0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844" w:type="pct"/>
            <w:gridSpan w:val="3"/>
            <w:vMerge w:val="continue"/>
            <w:tcBorders>
              <w:top w:val="nil"/>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773" w:type="pct"/>
            <w:gridSpan w:val="3"/>
            <w:vMerge w:val="continue"/>
            <w:tcBorders>
              <w:top w:val="nil"/>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8</w:t>
            </w:r>
          </w:p>
        </w:tc>
        <w:tc>
          <w:tcPr>
            <w:tcW w:w="324"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10</w:t>
            </w:r>
          </w:p>
        </w:tc>
        <w:tc>
          <w:tcPr>
            <w:tcW w:w="179"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27"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18</w:t>
            </w:r>
          </w:p>
        </w:tc>
      </w:tr>
      <w:tr>
        <w:tblPrEx>
          <w:tblCellMar>
            <w:top w:w="0" w:type="dxa"/>
            <w:left w:w="108" w:type="dxa"/>
            <w:bottom w:w="0" w:type="dxa"/>
            <w:right w:w="108" w:type="dxa"/>
          </w:tblCellMar>
        </w:tblPrEx>
        <w:trPr>
          <w:trHeight w:val="300" w:hRule="atLeast"/>
          <w:jc w:val="center"/>
        </w:trPr>
        <w:tc>
          <w:tcPr>
            <w:tcW w:w="493" w:type="pct"/>
            <w:tcBorders>
              <w:top w:val="nil"/>
              <w:left w:val="single" w:color="auto" w:sz="4" w:space="0"/>
              <w:bottom w:val="single" w:color="auto" w:sz="4" w:space="0"/>
              <w:right w:val="single" w:color="auto" w:sz="4" w:space="0"/>
            </w:tcBorders>
            <w:shd w:val="clear" w:color="000000" w:fill="FFFFFF"/>
            <w:vAlign w:val="center"/>
          </w:tcPr>
          <w:p>
            <w:pPr>
              <w:widowControl/>
              <w:rPr>
                <w:rFonts w:ascii="Times New Roman" w:hAnsi="Times New Roman" w:eastAsia="Times New Roman" w:cs="Times New Roman"/>
              </w:rPr>
            </w:pPr>
            <w:r>
              <w:rPr>
                <w:rFonts w:ascii="Times New Roman" w:hAnsi="Times New Roman" w:eastAsia="Times New Roman" w:cs="Times New Roman"/>
              </w:rPr>
              <w:t>VIII-1</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6</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6</w:t>
            </w:r>
          </w:p>
        </w:tc>
        <w:tc>
          <w:tcPr>
            <w:tcW w:w="30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12</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0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844" w:type="pct"/>
            <w:gridSpan w:val="3"/>
            <w:vMerge w:val="continue"/>
            <w:tcBorders>
              <w:top w:val="nil"/>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773" w:type="pct"/>
            <w:gridSpan w:val="3"/>
            <w:vMerge w:val="continue"/>
            <w:tcBorders>
              <w:top w:val="nil"/>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24"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507"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r>
      <w:tr>
        <w:tblPrEx>
          <w:tblCellMar>
            <w:top w:w="0" w:type="dxa"/>
            <w:left w:w="108" w:type="dxa"/>
            <w:bottom w:w="0" w:type="dxa"/>
            <w:right w:w="108" w:type="dxa"/>
          </w:tblCellMar>
        </w:tblPrEx>
        <w:trPr>
          <w:trHeight w:val="300" w:hRule="atLeast"/>
          <w:jc w:val="center"/>
        </w:trPr>
        <w:tc>
          <w:tcPr>
            <w:tcW w:w="493" w:type="pct"/>
            <w:tcBorders>
              <w:top w:val="nil"/>
              <w:left w:val="single" w:color="auto" w:sz="4" w:space="0"/>
              <w:bottom w:val="single" w:color="auto" w:sz="4" w:space="0"/>
              <w:right w:val="single" w:color="auto" w:sz="4" w:space="0"/>
            </w:tcBorders>
            <w:shd w:val="clear" w:color="000000" w:fill="FFFFFF"/>
            <w:vAlign w:val="center"/>
          </w:tcPr>
          <w:p>
            <w:pPr>
              <w:widowControl/>
              <w:rPr>
                <w:rFonts w:ascii="Times New Roman" w:hAnsi="Times New Roman" w:eastAsia="Times New Roman" w:cs="Times New Roman"/>
              </w:rPr>
            </w:pPr>
            <w:r>
              <w:rPr>
                <w:rFonts w:ascii="Times New Roman" w:hAnsi="Times New Roman" w:eastAsia="Times New Roman" w:cs="Times New Roman"/>
              </w:rPr>
              <w:t>VIII-2</w:t>
            </w:r>
          </w:p>
        </w:tc>
        <w:tc>
          <w:tcPr>
            <w:tcW w:w="884" w:type="pct"/>
            <w:gridSpan w:val="3"/>
            <w:tcBorders>
              <w:top w:val="single" w:color="auto" w:sz="4" w:space="0"/>
              <w:left w:val="nil"/>
              <w:bottom w:val="single" w:color="auto" w:sz="4" w:space="0"/>
              <w:right w:val="single" w:color="000000" w:sz="4" w:space="0"/>
            </w:tcBorders>
            <w:shd w:val="clear" w:color="000000" w:fill="FFFFFF"/>
            <w:vAlign w:val="center"/>
          </w:tcPr>
          <w:p>
            <w:pPr>
              <w:widowControl/>
              <w:jc w:val="center"/>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2</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5</w:t>
            </w:r>
          </w:p>
        </w:tc>
        <w:tc>
          <w:tcPr>
            <w:tcW w:w="308"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7</w:t>
            </w:r>
          </w:p>
        </w:tc>
        <w:tc>
          <w:tcPr>
            <w:tcW w:w="844" w:type="pct"/>
            <w:gridSpan w:val="3"/>
            <w:vMerge w:val="continue"/>
            <w:tcBorders>
              <w:top w:val="single" w:color="auto" w:sz="4" w:space="0"/>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773" w:type="pct"/>
            <w:gridSpan w:val="3"/>
            <w:vMerge w:val="continue"/>
            <w:tcBorders>
              <w:top w:val="single" w:color="auto" w:sz="4" w:space="0"/>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288" w:type="pct"/>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Times New Roman" w:hAnsi="Times New Roman" w:eastAsia="Times New Roman" w:cs="Times New Roman"/>
                <w:b/>
                <w:bCs/>
                <w:i/>
                <w:iCs/>
                <w:sz w:val="22"/>
                <w:szCs w:val="22"/>
              </w:rPr>
            </w:pPr>
          </w:p>
        </w:tc>
        <w:tc>
          <w:tcPr>
            <w:tcW w:w="324" w:type="pct"/>
            <w:tcBorders>
              <w:top w:val="single" w:color="auto" w:sz="4" w:space="0"/>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p>
        </w:tc>
        <w:tc>
          <w:tcPr>
            <w:tcW w:w="507"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p>
        </w:tc>
      </w:tr>
      <w:tr>
        <w:tblPrEx>
          <w:tblCellMar>
            <w:top w:w="0" w:type="dxa"/>
            <w:left w:w="108" w:type="dxa"/>
            <w:bottom w:w="0" w:type="dxa"/>
            <w:right w:w="108" w:type="dxa"/>
          </w:tblCellMar>
        </w:tblPrEx>
        <w:trPr>
          <w:trHeight w:val="225" w:hRule="atLeast"/>
          <w:jc w:val="center"/>
        </w:trPr>
        <w:tc>
          <w:tcPr>
            <w:tcW w:w="493" w:type="pct"/>
            <w:tcBorders>
              <w:top w:val="nil"/>
              <w:left w:val="single" w:color="auto" w:sz="4" w:space="0"/>
              <w:bottom w:val="single" w:color="auto" w:sz="4" w:space="0"/>
              <w:right w:val="single" w:color="auto" w:sz="4" w:space="0"/>
            </w:tcBorders>
            <w:shd w:val="clear" w:color="000000" w:fill="FFFFFF"/>
            <w:vAlign w:val="center"/>
          </w:tcPr>
          <w:p>
            <w:pPr>
              <w:widowControl/>
              <w:rPr>
                <w:rFonts w:ascii="Times New Roman" w:hAnsi="Times New Roman" w:eastAsia="Times New Roman" w:cs="Times New Roman"/>
              </w:rPr>
            </w:pPr>
            <w:r>
              <w:rPr>
                <w:rFonts w:ascii="Times New Roman" w:hAnsi="Times New Roman" w:eastAsia="Times New Roman" w:cs="Times New Roman"/>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0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08" w:type="pct"/>
            <w:tcBorders>
              <w:top w:val="nil"/>
              <w:left w:val="single" w:color="auto" w:sz="4" w:space="0"/>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844" w:type="pct"/>
            <w:gridSpan w:val="3"/>
            <w:vMerge w:val="continue"/>
            <w:tcBorders>
              <w:top w:val="nil"/>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773" w:type="pct"/>
            <w:gridSpan w:val="3"/>
            <w:vMerge w:val="continue"/>
            <w:tcBorders>
              <w:top w:val="nil"/>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288"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8</w:t>
            </w:r>
          </w:p>
        </w:tc>
        <w:tc>
          <w:tcPr>
            <w:tcW w:w="324"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11 </w:t>
            </w:r>
          </w:p>
        </w:tc>
        <w:tc>
          <w:tcPr>
            <w:tcW w:w="179"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27" w:type="pct"/>
            <w:tcBorders>
              <w:top w:val="nil"/>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19 </w:t>
            </w:r>
          </w:p>
        </w:tc>
      </w:tr>
      <w:tr>
        <w:tblPrEx>
          <w:tblCellMar>
            <w:top w:w="0" w:type="dxa"/>
            <w:left w:w="108" w:type="dxa"/>
            <w:bottom w:w="0" w:type="dxa"/>
            <w:right w:w="108" w:type="dxa"/>
          </w:tblCellMar>
        </w:tblPrEx>
        <w:trPr>
          <w:trHeight w:val="300" w:hRule="atLeast"/>
          <w:jc w:val="center"/>
        </w:trPr>
        <w:tc>
          <w:tcPr>
            <w:tcW w:w="493" w:type="pct"/>
            <w:tcBorders>
              <w:top w:val="nil"/>
              <w:left w:val="single" w:color="auto" w:sz="4" w:space="0"/>
              <w:bottom w:val="single" w:color="auto" w:sz="4" w:space="0"/>
              <w:right w:val="single" w:color="auto" w:sz="4" w:space="0"/>
            </w:tcBorders>
            <w:shd w:val="clear" w:color="000000" w:fill="FFF2CC"/>
            <w:vAlign w:val="center"/>
          </w:tcPr>
          <w:p>
            <w:pPr>
              <w:widowControl/>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V-VIII</w:t>
            </w:r>
          </w:p>
        </w:tc>
        <w:tc>
          <w:tcPr>
            <w:tcW w:w="288" w:type="pct"/>
            <w:tcBorders>
              <w:top w:val="nil"/>
              <w:left w:val="nil"/>
              <w:bottom w:val="single" w:color="auto" w:sz="4" w:space="0"/>
              <w:right w:val="single" w:color="auto" w:sz="4" w:space="0"/>
            </w:tcBorders>
            <w:shd w:val="clear" w:color="000000" w:fill="FFF2CC"/>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24</w:t>
            </w:r>
          </w:p>
        </w:tc>
        <w:tc>
          <w:tcPr>
            <w:tcW w:w="288" w:type="pct"/>
            <w:tcBorders>
              <w:top w:val="nil"/>
              <w:left w:val="nil"/>
              <w:bottom w:val="single" w:color="auto" w:sz="4" w:space="0"/>
              <w:right w:val="single" w:color="auto" w:sz="4" w:space="0"/>
            </w:tcBorders>
            <w:shd w:val="clear" w:color="000000" w:fill="FFF2CC"/>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23</w:t>
            </w:r>
          </w:p>
        </w:tc>
        <w:tc>
          <w:tcPr>
            <w:tcW w:w="308" w:type="pct"/>
            <w:tcBorders>
              <w:top w:val="nil"/>
              <w:left w:val="nil"/>
              <w:bottom w:val="single" w:color="auto" w:sz="4" w:space="0"/>
              <w:right w:val="single" w:color="auto" w:sz="4" w:space="0"/>
            </w:tcBorders>
            <w:shd w:val="clear" w:color="000000" w:fill="FFF2CC"/>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47</w:t>
            </w:r>
          </w:p>
        </w:tc>
        <w:tc>
          <w:tcPr>
            <w:tcW w:w="288" w:type="pct"/>
            <w:tcBorders>
              <w:top w:val="nil"/>
              <w:left w:val="nil"/>
              <w:bottom w:val="single" w:color="auto" w:sz="4" w:space="0"/>
              <w:right w:val="single" w:color="auto" w:sz="4" w:space="0"/>
            </w:tcBorders>
            <w:shd w:val="clear" w:color="000000" w:fill="FFF2CC"/>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13</w:t>
            </w:r>
          </w:p>
        </w:tc>
        <w:tc>
          <w:tcPr>
            <w:tcW w:w="288" w:type="pct"/>
            <w:tcBorders>
              <w:top w:val="nil"/>
              <w:left w:val="nil"/>
              <w:bottom w:val="single" w:color="auto" w:sz="4" w:space="0"/>
              <w:right w:val="single" w:color="auto" w:sz="4" w:space="0"/>
            </w:tcBorders>
            <w:shd w:val="clear" w:color="000000" w:fill="FFF2CC"/>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20</w:t>
            </w:r>
          </w:p>
        </w:tc>
        <w:tc>
          <w:tcPr>
            <w:tcW w:w="308" w:type="pct"/>
            <w:tcBorders>
              <w:top w:val="single" w:color="auto" w:sz="4" w:space="0"/>
              <w:left w:val="nil"/>
              <w:bottom w:val="single" w:color="auto" w:sz="4" w:space="0"/>
              <w:right w:val="single" w:color="auto" w:sz="4" w:space="0"/>
            </w:tcBorders>
            <w:shd w:val="clear" w:color="000000" w:fill="FFF2CC"/>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33</w:t>
            </w:r>
          </w:p>
        </w:tc>
        <w:tc>
          <w:tcPr>
            <w:tcW w:w="844" w:type="pct"/>
            <w:gridSpan w:val="3"/>
            <w:vMerge w:val="continue"/>
            <w:tcBorders>
              <w:top w:val="single" w:color="auto" w:sz="4" w:space="0"/>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773" w:type="pct"/>
            <w:gridSpan w:val="3"/>
            <w:vMerge w:val="continue"/>
            <w:tcBorders>
              <w:top w:val="single" w:color="auto" w:sz="4" w:space="0"/>
              <w:left w:val="nil"/>
              <w:bottom w:val="single" w:color="auto" w:sz="4" w:space="0"/>
              <w:right w:val="single" w:color="auto" w:sz="4" w:space="0"/>
            </w:tcBorders>
            <w:vAlign w:val="center"/>
          </w:tcPr>
          <w:p>
            <w:pPr>
              <w:widowControl/>
              <w:rPr>
                <w:rFonts w:ascii="Times New Roman" w:hAnsi="Times New Roman" w:eastAsia="Times New Roman" w:cs="Times New Roman"/>
                <w:b/>
                <w:bCs/>
                <w:i/>
                <w:iCs/>
                <w:sz w:val="22"/>
                <w:szCs w:val="22"/>
              </w:rPr>
            </w:pPr>
          </w:p>
        </w:tc>
        <w:tc>
          <w:tcPr>
            <w:tcW w:w="288" w:type="pct"/>
            <w:tcBorders>
              <w:top w:val="single" w:color="auto" w:sz="4" w:space="0"/>
              <w:left w:val="nil"/>
              <w:bottom w:val="single" w:color="auto" w:sz="4" w:space="0"/>
              <w:right w:val="single" w:color="auto" w:sz="4" w:space="0"/>
            </w:tcBorders>
            <w:shd w:val="clear" w:color="000000" w:fill="FFF2CC"/>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37</w:t>
            </w:r>
          </w:p>
        </w:tc>
        <w:tc>
          <w:tcPr>
            <w:tcW w:w="324" w:type="pct"/>
            <w:tcBorders>
              <w:top w:val="single" w:color="auto" w:sz="4" w:space="0"/>
              <w:left w:val="nil"/>
              <w:bottom w:val="single" w:color="auto" w:sz="4" w:space="0"/>
              <w:right w:val="single" w:color="auto" w:sz="4" w:space="0"/>
            </w:tcBorders>
            <w:shd w:val="clear" w:color="000000" w:fill="FFF2CC"/>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43</w:t>
            </w:r>
          </w:p>
        </w:tc>
        <w:tc>
          <w:tcPr>
            <w:tcW w:w="507" w:type="pct"/>
            <w:gridSpan w:val="2"/>
            <w:tcBorders>
              <w:top w:val="single" w:color="auto" w:sz="4" w:space="0"/>
              <w:left w:val="nil"/>
              <w:bottom w:val="single" w:color="auto" w:sz="4" w:space="0"/>
              <w:right w:val="single" w:color="auto" w:sz="4" w:space="0"/>
            </w:tcBorders>
            <w:shd w:val="clear" w:color="000000" w:fill="FFF2CC"/>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80</w:t>
            </w:r>
          </w:p>
        </w:tc>
      </w:tr>
      <w:tr>
        <w:tblPrEx>
          <w:tblCellMar>
            <w:top w:w="0" w:type="dxa"/>
            <w:left w:w="108" w:type="dxa"/>
            <w:bottom w:w="0" w:type="dxa"/>
            <w:right w:w="108" w:type="dxa"/>
          </w:tblCellMar>
        </w:tblPrEx>
        <w:trPr>
          <w:trHeight w:val="225" w:hRule="atLeast"/>
          <w:jc w:val="center"/>
        </w:trPr>
        <w:tc>
          <w:tcPr>
            <w:tcW w:w="493" w:type="pct"/>
            <w:tcBorders>
              <w:top w:val="nil"/>
              <w:left w:val="single" w:color="000000" w:sz="8" w:space="0"/>
              <w:bottom w:val="nil"/>
              <w:right w:val="nil"/>
            </w:tcBorders>
            <w:shd w:val="clear" w:color="000000" w:fill="FFFFFF"/>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tc>
        <w:tc>
          <w:tcPr>
            <w:tcW w:w="288" w:type="pct"/>
            <w:tcBorders>
              <w:top w:val="nil"/>
              <w:left w:val="single" w:color="000000" w:sz="8" w:space="0"/>
              <w:bottom w:val="nil"/>
              <w:right w:val="nil"/>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single" w:color="000000" w:sz="8" w:space="0"/>
              <w:bottom w:val="nil"/>
              <w:right w:val="nil"/>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08" w:type="pct"/>
            <w:tcBorders>
              <w:top w:val="nil"/>
              <w:left w:val="single" w:color="000000" w:sz="8" w:space="0"/>
              <w:bottom w:val="nil"/>
              <w:right w:val="nil"/>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single" w:color="000000" w:sz="8" w:space="0"/>
              <w:bottom w:val="nil"/>
              <w:right w:val="nil"/>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single" w:color="000000" w:sz="8" w:space="0"/>
              <w:bottom w:val="nil"/>
              <w:right w:val="nil"/>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08" w:type="pct"/>
            <w:tcBorders>
              <w:top w:val="nil"/>
              <w:left w:val="single" w:color="000000" w:sz="8" w:space="0"/>
              <w:bottom w:val="nil"/>
              <w:right w:val="nil"/>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49" w:type="pct"/>
            <w:tcBorders>
              <w:top w:val="nil"/>
              <w:left w:val="single" w:color="000000" w:sz="8" w:space="0"/>
              <w:bottom w:val="nil"/>
              <w:right w:val="nil"/>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4" w:type="pct"/>
            <w:tcBorders>
              <w:top w:val="nil"/>
              <w:left w:val="single" w:color="000000" w:sz="8" w:space="0"/>
              <w:bottom w:val="nil"/>
              <w:right w:val="nil"/>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11" w:type="pct"/>
            <w:tcBorders>
              <w:top w:val="nil"/>
              <w:left w:val="single" w:color="000000" w:sz="8" w:space="0"/>
              <w:bottom w:val="nil"/>
              <w:right w:val="nil"/>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49" w:type="pct"/>
            <w:tcBorders>
              <w:top w:val="nil"/>
              <w:left w:val="single" w:color="000000" w:sz="8" w:space="0"/>
              <w:bottom w:val="nil"/>
              <w:right w:val="nil"/>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15" w:type="pct"/>
            <w:tcBorders>
              <w:top w:val="nil"/>
              <w:left w:val="single" w:color="000000" w:sz="8" w:space="0"/>
              <w:bottom w:val="nil"/>
              <w:right w:val="nil"/>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09" w:type="pct"/>
            <w:tcBorders>
              <w:top w:val="nil"/>
              <w:left w:val="single" w:color="000000" w:sz="8" w:space="0"/>
              <w:bottom w:val="nil"/>
              <w:right w:val="nil"/>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nil"/>
              <w:left w:val="single" w:color="000000" w:sz="8" w:space="0"/>
              <w:bottom w:val="nil"/>
              <w:right w:val="nil"/>
            </w:tcBorders>
            <w:shd w:val="clear" w:color="000000" w:fill="FFFFFF"/>
            <w:vAlign w:val="center"/>
          </w:tcPr>
          <w:p>
            <w:pPr>
              <w:widowControl/>
              <w:jc w:val="right"/>
              <w:rPr>
                <w:rFonts w:ascii="Times New Roman" w:hAnsi="Times New Roman" w:eastAsia="Times New Roman" w:cs="Times New Roman"/>
                <w:b/>
                <w:bCs/>
                <w:i/>
                <w:iCs/>
                <w:sz w:val="22"/>
                <w:szCs w:val="22"/>
              </w:rPr>
            </w:pPr>
          </w:p>
        </w:tc>
        <w:tc>
          <w:tcPr>
            <w:tcW w:w="324" w:type="pct"/>
            <w:tcBorders>
              <w:top w:val="nil"/>
              <w:left w:val="single" w:color="000000" w:sz="8" w:space="0"/>
              <w:bottom w:val="nil"/>
              <w:right w:val="nil"/>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507" w:type="pct"/>
            <w:gridSpan w:val="2"/>
            <w:tcBorders>
              <w:top w:val="nil"/>
              <w:left w:val="single" w:color="000000" w:sz="8" w:space="0"/>
              <w:bottom w:val="nil"/>
              <w:right w:val="single" w:color="000000" w:sz="8"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r>
      <w:tr>
        <w:tblPrEx>
          <w:tblCellMar>
            <w:top w:w="0" w:type="dxa"/>
            <w:left w:w="108" w:type="dxa"/>
            <w:bottom w:w="0" w:type="dxa"/>
            <w:right w:w="108" w:type="dxa"/>
          </w:tblCellMar>
        </w:tblPrEx>
        <w:trPr>
          <w:trHeight w:val="300" w:hRule="atLeast"/>
          <w:jc w:val="center"/>
        </w:trPr>
        <w:tc>
          <w:tcPr>
            <w:tcW w:w="493" w:type="pct"/>
            <w:tcBorders>
              <w:top w:val="double" w:color="000000" w:sz="6" w:space="0"/>
              <w:left w:val="double" w:color="000000" w:sz="6" w:space="0"/>
              <w:bottom w:val="double" w:color="000000" w:sz="6" w:space="0"/>
              <w:right w:val="nil"/>
            </w:tcBorders>
            <w:shd w:val="clear" w:color="000000" w:fill="FFFFFF"/>
            <w:vAlign w:val="center"/>
          </w:tcPr>
          <w:p>
            <w:pPr>
              <w:widowControl/>
              <w:jc w:val="center"/>
              <w:rPr>
                <w:rFonts w:ascii="Times New Roman" w:hAnsi="Times New Roman" w:eastAsia="Times New Roman" w:cs="Times New Roman"/>
                <w:b/>
                <w:bCs/>
              </w:rPr>
            </w:pPr>
            <w:r>
              <w:rPr>
                <w:rFonts w:ascii="Times New Roman" w:hAnsi="Times New Roman" w:eastAsia="Times New Roman" w:cs="Times New Roman"/>
                <w:b/>
                <w:bCs/>
              </w:rPr>
              <w:t>I-VIII</w:t>
            </w:r>
          </w:p>
        </w:tc>
        <w:tc>
          <w:tcPr>
            <w:tcW w:w="288" w:type="pct"/>
            <w:tcBorders>
              <w:top w:val="single" w:color="auto" w:sz="8" w:space="0"/>
              <w:left w:val="single" w:color="auto" w:sz="8" w:space="0"/>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48</w:t>
            </w:r>
          </w:p>
        </w:tc>
        <w:tc>
          <w:tcPr>
            <w:tcW w:w="288" w:type="pct"/>
            <w:tcBorders>
              <w:top w:val="single" w:color="auto" w:sz="8" w:space="0"/>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42</w:t>
            </w:r>
          </w:p>
        </w:tc>
        <w:tc>
          <w:tcPr>
            <w:tcW w:w="308" w:type="pct"/>
            <w:tcBorders>
              <w:top w:val="single" w:color="auto" w:sz="8" w:space="0"/>
              <w:left w:val="nil"/>
              <w:bottom w:val="single" w:color="auto" w:sz="4" w:space="0"/>
              <w:right w:val="single" w:color="auto" w:sz="8"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90</w:t>
            </w:r>
          </w:p>
        </w:tc>
        <w:tc>
          <w:tcPr>
            <w:tcW w:w="288" w:type="pct"/>
            <w:tcBorders>
              <w:top w:val="single" w:color="auto" w:sz="4" w:space="0"/>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25</w:t>
            </w:r>
          </w:p>
        </w:tc>
        <w:tc>
          <w:tcPr>
            <w:tcW w:w="288" w:type="pct"/>
            <w:tcBorders>
              <w:top w:val="single" w:color="auto" w:sz="4" w:space="0"/>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33</w:t>
            </w:r>
          </w:p>
        </w:tc>
        <w:tc>
          <w:tcPr>
            <w:tcW w:w="308" w:type="pct"/>
            <w:tcBorders>
              <w:top w:val="single" w:color="auto" w:sz="4" w:space="0"/>
              <w:left w:val="nil"/>
              <w:bottom w:val="single" w:color="auto" w:sz="4" w:space="0"/>
              <w:right w:val="single" w:color="auto" w:sz="4" w:space="0"/>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58</w:t>
            </w:r>
          </w:p>
        </w:tc>
        <w:tc>
          <w:tcPr>
            <w:tcW w:w="249" w:type="pct"/>
            <w:tcBorders>
              <w:top w:val="double" w:color="000000" w:sz="6" w:space="0"/>
              <w:left w:val="nil"/>
              <w:bottom w:val="double" w:color="000000" w:sz="6" w:space="0"/>
              <w:right w:val="nil"/>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4" w:type="pct"/>
            <w:tcBorders>
              <w:top w:val="double" w:color="000000" w:sz="6" w:space="0"/>
              <w:left w:val="double" w:color="000000" w:sz="6" w:space="0"/>
              <w:bottom w:val="double" w:color="000000" w:sz="6" w:space="0"/>
              <w:right w:val="nil"/>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11" w:type="pct"/>
            <w:tcBorders>
              <w:top w:val="double" w:color="000000" w:sz="6" w:space="0"/>
              <w:left w:val="double" w:color="000000" w:sz="6" w:space="0"/>
              <w:bottom w:val="double" w:color="000000" w:sz="6" w:space="0"/>
              <w:right w:val="nil"/>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49" w:type="pct"/>
            <w:tcBorders>
              <w:top w:val="double" w:color="000000" w:sz="6" w:space="0"/>
              <w:left w:val="double" w:color="000000" w:sz="6" w:space="0"/>
              <w:bottom w:val="double" w:color="000000" w:sz="6" w:space="0"/>
              <w:right w:val="nil"/>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15" w:type="pct"/>
            <w:tcBorders>
              <w:top w:val="double" w:color="000000" w:sz="6" w:space="0"/>
              <w:left w:val="double" w:color="000000" w:sz="6" w:space="0"/>
              <w:bottom w:val="double" w:color="000000" w:sz="6" w:space="0"/>
              <w:right w:val="nil"/>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309" w:type="pct"/>
            <w:tcBorders>
              <w:top w:val="double" w:color="000000" w:sz="6" w:space="0"/>
              <w:left w:val="double" w:color="000000" w:sz="6" w:space="0"/>
              <w:bottom w:val="double" w:color="000000" w:sz="6" w:space="0"/>
              <w:right w:val="nil"/>
            </w:tcBorders>
            <w:shd w:val="clear" w:color="000000" w:fill="FFFFFF"/>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 </w:t>
            </w:r>
          </w:p>
        </w:tc>
        <w:tc>
          <w:tcPr>
            <w:tcW w:w="288" w:type="pct"/>
            <w:tcBorders>
              <w:top w:val="double" w:color="000000" w:sz="6" w:space="0"/>
              <w:left w:val="double" w:color="000000" w:sz="6" w:space="0"/>
              <w:bottom w:val="double" w:color="000000" w:sz="6" w:space="0"/>
              <w:right w:val="nil"/>
            </w:tcBorders>
            <w:shd w:val="clear" w:color="000000" w:fill="FFF2CC"/>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81</w:t>
            </w:r>
          </w:p>
        </w:tc>
        <w:tc>
          <w:tcPr>
            <w:tcW w:w="324" w:type="pct"/>
            <w:tcBorders>
              <w:top w:val="double" w:color="000000" w:sz="6" w:space="0"/>
              <w:left w:val="double" w:color="000000" w:sz="6" w:space="0"/>
              <w:bottom w:val="double" w:color="000000" w:sz="6" w:space="0"/>
              <w:right w:val="nil"/>
            </w:tcBorders>
            <w:shd w:val="clear" w:color="000000" w:fill="FFF2CC"/>
            <w:vAlign w:val="center"/>
          </w:tcPr>
          <w:p>
            <w:pPr>
              <w:widowControl/>
              <w:jc w:val="right"/>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84</w:t>
            </w:r>
          </w:p>
        </w:tc>
        <w:tc>
          <w:tcPr>
            <w:tcW w:w="507" w:type="pct"/>
            <w:gridSpan w:val="2"/>
            <w:tcBorders>
              <w:top w:val="single" w:color="auto" w:sz="4" w:space="0"/>
              <w:left w:val="single" w:color="auto" w:sz="4" w:space="0"/>
              <w:bottom w:val="single" w:color="000000" w:sz="4" w:space="0"/>
              <w:right w:val="single" w:color="000000" w:sz="4" w:space="0"/>
            </w:tcBorders>
            <w:shd w:val="clear" w:color="000000" w:fill="FFF2CC"/>
            <w:vAlign w:val="center"/>
          </w:tcPr>
          <w:p>
            <w:pPr>
              <w:widowControl/>
              <w:jc w:val="center"/>
              <w:rPr>
                <w:rFonts w:ascii="Times New Roman" w:hAnsi="Times New Roman" w:eastAsia="Times New Roman" w:cs="Times New Roman"/>
                <w:b/>
                <w:bCs/>
                <w:i/>
                <w:iCs/>
                <w:sz w:val="24"/>
                <w:szCs w:val="24"/>
              </w:rPr>
            </w:pPr>
            <w:r>
              <w:rPr>
                <w:rFonts w:ascii="Times New Roman" w:hAnsi="Times New Roman" w:eastAsia="Times New Roman" w:cs="Times New Roman"/>
                <w:b/>
                <w:bCs/>
                <w:i/>
                <w:iCs/>
                <w:sz w:val="24"/>
                <w:szCs w:val="24"/>
              </w:rPr>
              <w:t>166</w:t>
            </w:r>
          </w:p>
          <w:p>
            <w:pPr>
              <w:widowControl/>
              <w:jc w:val="center"/>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(7 иоп1)</w:t>
            </w:r>
          </w:p>
          <w:p>
            <w:pPr>
              <w:widowControl/>
              <w:jc w:val="center"/>
              <w:rPr>
                <w:rFonts w:ascii="Times New Roman" w:hAnsi="Times New Roman" w:eastAsia="Times New Roman" w:cs="Times New Roman"/>
                <w:b/>
                <w:bCs/>
                <w:i/>
                <w:iCs/>
                <w:sz w:val="24"/>
                <w:szCs w:val="24"/>
              </w:rPr>
            </w:pPr>
            <w:r>
              <w:rPr>
                <w:rFonts w:ascii="Times New Roman" w:hAnsi="Times New Roman" w:eastAsia="Times New Roman" w:cs="Times New Roman"/>
                <w:b/>
                <w:bCs/>
                <w:i/>
                <w:iCs/>
                <w:sz w:val="24"/>
                <w:szCs w:val="24"/>
              </w:rPr>
              <w:t>173*</w:t>
            </w:r>
          </w:p>
          <w:p>
            <w:pPr>
              <w:widowControl/>
              <w:jc w:val="center"/>
              <w:rPr>
                <w:rFonts w:ascii="Times New Roman" w:hAnsi="Times New Roman" w:eastAsia="Times New Roman" w:cs="Times New Roman"/>
                <w:b/>
                <w:bCs/>
                <w:i/>
                <w:iCs/>
                <w:sz w:val="28"/>
                <w:szCs w:val="28"/>
              </w:rPr>
            </w:pPr>
          </w:p>
        </w:tc>
      </w:tr>
      <w:tr>
        <w:tblPrEx>
          <w:tblCellMar>
            <w:top w:w="0" w:type="dxa"/>
            <w:left w:w="108" w:type="dxa"/>
            <w:bottom w:w="0" w:type="dxa"/>
            <w:right w:w="108" w:type="dxa"/>
          </w:tblCellMar>
        </w:tblPrEx>
        <w:trPr>
          <w:trHeight w:val="300" w:hRule="atLeast"/>
          <w:jc w:val="center"/>
        </w:trPr>
        <w:tc>
          <w:tcPr>
            <w:tcW w:w="493" w:type="pct"/>
            <w:tcBorders>
              <w:top w:val="nil"/>
              <w:left w:val="nil"/>
              <w:bottom w:val="nil"/>
              <w:right w:val="nil"/>
            </w:tcBorders>
            <w:shd w:val="clear" w:color="auto" w:fill="auto"/>
            <w:noWrap/>
            <w:vAlign w:val="bottom"/>
          </w:tcPr>
          <w:p>
            <w:pPr>
              <w:widowControl/>
              <w:rPr>
                <w:rFonts w:ascii="Calibri" w:hAnsi="Calibri" w:eastAsia="Times New Roman" w:cs="Calibri"/>
                <w:sz w:val="24"/>
                <w:szCs w:val="24"/>
              </w:rPr>
            </w:pPr>
          </w:p>
        </w:tc>
        <w:tc>
          <w:tcPr>
            <w:tcW w:w="288" w:type="pct"/>
            <w:tcBorders>
              <w:top w:val="nil"/>
              <w:left w:val="single" w:color="auto" w:sz="8" w:space="0"/>
              <w:bottom w:val="single" w:color="auto" w:sz="4" w:space="0"/>
              <w:right w:val="single" w:color="auto" w:sz="4" w:space="0"/>
            </w:tcBorders>
            <w:shd w:val="clear" w:color="000000" w:fill="D9E1F2"/>
            <w:vAlign w:val="center"/>
          </w:tcPr>
          <w:p>
            <w:pPr>
              <w:widowControl/>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Ж</w:t>
            </w:r>
          </w:p>
        </w:tc>
        <w:tc>
          <w:tcPr>
            <w:tcW w:w="288" w:type="pct"/>
            <w:tcBorders>
              <w:top w:val="nil"/>
              <w:left w:val="nil"/>
              <w:bottom w:val="single" w:color="auto" w:sz="4" w:space="0"/>
              <w:right w:val="single" w:color="auto" w:sz="4" w:space="0"/>
            </w:tcBorders>
            <w:shd w:val="clear" w:color="000000" w:fill="D9E1F2"/>
            <w:vAlign w:val="center"/>
          </w:tcPr>
          <w:p>
            <w:pPr>
              <w:widowControl/>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 xml:space="preserve">М </w:t>
            </w:r>
          </w:p>
        </w:tc>
        <w:tc>
          <w:tcPr>
            <w:tcW w:w="308" w:type="pct"/>
            <w:tcBorders>
              <w:top w:val="nil"/>
              <w:left w:val="nil"/>
              <w:bottom w:val="single" w:color="auto" w:sz="4" w:space="0"/>
              <w:right w:val="single" w:color="auto" w:sz="8" w:space="0"/>
            </w:tcBorders>
            <w:shd w:val="clear" w:color="000000" w:fill="D9E1F2"/>
            <w:vAlign w:val="center"/>
          </w:tcPr>
          <w:p>
            <w:pPr>
              <w:widowControl/>
              <w:jc w:val="center"/>
              <w:rPr>
                <w:rFonts w:ascii="Times New Roman" w:hAnsi="Times New Roman" w:eastAsia="Times New Roman" w:cs="Times New Roman"/>
                <w:b/>
                <w:bCs/>
                <w:sz w:val="16"/>
                <w:szCs w:val="16"/>
              </w:rPr>
            </w:pPr>
            <w:r>
              <w:rPr>
                <w:rFonts w:ascii="Times New Roman" w:hAnsi="Times New Roman" w:eastAsia="Times New Roman" w:cs="Times New Roman"/>
                <w:b/>
                <w:bCs/>
                <w:sz w:val="16"/>
                <w:szCs w:val="16"/>
              </w:rPr>
              <w:t>СВ</w:t>
            </w:r>
          </w:p>
        </w:tc>
        <w:tc>
          <w:tcPr>
            <w:tcW w:w="288" w:type="pct"/>
            <w:tcBorders>
              <w:top w:val="nil"/>
              <w:left w:val="nil"/>
              <w:bottom w:val="single" w:color="auto" w:sz="4" w:space="0"/>
              <w:right w:val="single" w:color="auto" w:sz="4" w:space="0"/>
            </w:tcBorders>
            <w:shd w:val="clear" w:color="000000" w:fill="FFF2CC"/>
            <w:vAlign w:val="center"/>
          </w:tcPr>
          <w:p>
            <w:pPr>
              <w:widowControl/>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Ж</w:t>
            </w:r>
          </w:p>
        </w:tc>
        <w:tc>
          <w:tcPr>
            <w:tcW w:w="288" w:type="pct"/>
            <w:tcBorders>
              <w:top w:val="nil"/>
              <w:left w:val="nil"/>
              <w:bottom w:val="single" w:color="auto" w:sz="4" w:space="0"/>
              <w:right w:val="single" w:color="auto" w:sz="4" w:space="0"/>
            </w:tcBorders>
            <w:shd w:val="clear" w:color="000000" w:fill="FFF2CC"/>
            <w:vAlign w:val="center"/>
          </w:tcPr>
          <w:p>
            <w:pPr>
              <w:widowControl/>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 xml:space="preserve">М </w:t>
            </w:r>
          </w:p>
        </w:tc>
        <w:tc>
          <w:tcPr>
            <w:tcW w:w="308" w:type="pct"/>
            <w:tcBorders>
              <w:top w:val="nil"/>
              <w:left w:val="nil"/>
              <w:bottom w:val="single" w:color="auto" w:sz="4" w:space="0"/>
              <w:right w:val="single" w:color="auto" w:sz="4" w:space="0"/>
            </w:tcBorders>
            <w:shd w:val="clear" w:color="000000" w:fill="FFF2CC"/>
            <w:vAlign w:val="center"/>
          </w:tcPr>
          <w:p>
            <w:pPr>
              <w:widowControl/>
              <w:jc w:val="center"/>
              <w:rPr>
                <w:rFonts w:ascii="Times New Roman" w:hAnsi="Times New Roman" w:eastAsia="Times New Roman" w:cs="Times New Roman"/>
                <w:b/>
                <w:bCs/>
                <w:sz w:val="16"/>
                <w:szCs w:val="16"/>
              </w:rPr>
            </w:pPr>
            <w:r>
              <w:rPr>
                <w:rFonts w:ascii="Times New Roman" w:hAnsi="Times New Roman" w:eastAsia="Times New Roman" w:cs="Times New Roman"/>
                <w:b/>
                <w:bCs/>
                <w:sz w:val="16"/>
                <w:szCs w:val="16"/>
              </w:rPr>
              <w:t>СВ</w:t>
            </w:r>
          </w:p>
        </w:tc>
        <w:tc>
          <w:tcPr>
            <w:tcW w:w="249" w:type="pct"/>
            <w:tcBorders>
              <w:top w:val="nil"/>
              <w:left w:val="nil"/>
              <w:bottom w:val="nil"/>
              <w:right w:val="nil"/>
            </w:tcBorders>
            <w:shd w:val="clear" w:color="auto" w:fill="auto"/>
            <w:noWrap/>
            <w:vAlign w:val="bottom"/>
          </w:tcPr>
          <w:p>
            <w:pPr>
              <w:widowControl/>
              <w:rPr>
                <w:rFonts w:ascii="Calibri" w:hAnsi="Calibri" w:eastAsia="Times New Roman" w:cs="Calibri"/>
                <w:sz w:val="24"/>
                <w:szCs w:val="24"/>
              </w:rPr>
            </w:pPr>
          </w:p>
        </w:tc>
        <w:tc>
          <w:tcPr>
            <w:tcW w:w="284" w:type="pct"/>
            <w:tcBorders>
              <w:top w:val="nil"/>
              <w:left w:val="nil"/>
              <w:bottom w:val="nil"/>
              <w:right w:val="nil"/>
            </w:tcBorders>
            <w:shd w:val="clear" w:color="auto" w:fill="auto"/>
            <w:noWrap/>
            <w:vAlign w:val="bottom"/>
          </w:tcPr>
          <w:p>
            <w:pPr>
              <w:widowControl/>
              <w:rPr>
                <w:rFonts w:ascii="Calibri" w:hAnsi="Calibri" w:eastAsia="Times New Roman" w:cs="Calibri"/>
                <w:sz w:val="24"/>
                <w:szCs w:val="24"/>
              </w:rPr>
            </w:pPr>
          </w:p>
        </w:tc>
        <w:tc>
          <w:tcPr>
            <w:tcW w:w="311" w:type="pct"/>
            <w:tcBorders>
              <w:top w:val="nil"/>
              <w:left w:val="nil"/>
              <w:bottom w:val="nil"/>
              <w:right w:val="nil"/>
            </w:tcBorders>
            <w:shd w:val="clear" w:color="auto" w:fill="auto"/>
            <w:noWrap/>
            <w:vAlign w:val="bottom"/>
          </w:tcPr>
          <w:p>
            <w:pPr>
              <w:widowControl/>
              <w:rPr>
                <w:rFonts w:ascii="Calibri" w:hAnsi="Calibri" w:eastAsia="Times New Roman" w:cs="Calibri"/>
                <w:sz w:val="24"/>
                <w:szCs w:val="24"/>
              </w:rPr>
            </w:pPr>
          </w:p>
        </w:tc>
        <w:tc>
          <w:tcPr>
            <w:tcW w:w="249" w:type="pct"/>
            <w:tcBorders>
              <w:top w:val="nil"/>
              <w:left w:val="nil"/>
              <w:bottom w:val="nil"/>
              <w:right w:val="nil"/>
            </w:tcBorders>
            <w:shd w:val="clear" w:color="auto" w:fill="auto"/>
            <w:noWrap/>
            <w:vAlign w:val="bottom"/>
          </w:tcPr>
          <w:p>
            <w:pPr>
              <w:widowControl/>
              <w:rPr>
                <w:rFonts w:ascii="Calibri" w:hAnsi="Calibri" w:eastAsia="Times New Roman" w:cs="Calibri"/>
                <w:sz w:val="24"/>
                <w:szCs w:val="24"/>
              </w:rPr>
            </w:pPr>
          </w:p>
        </w:tc>
        <w:tc>
          <w:tcPr>
            <w:tcW w:w="215" w:type="pct"/>
            <w:tcBorders>
              <w:top w:val="nil"/>
              <w:left w:val="nil"/>
              <w:bottom w:val="nil"/>
              <w:right w:val="nil"/>
            </w:tcBorders>
            <w:shd w:val="clear" w:color="auto" w:fill="auto"/>
            <w:noWrap/>
            <w:vAlign w:val="bottom"/>
          </w:tcPr>
          <w:p>
            <w:pPr>
              <w:widowControl/>
              <w:rPr>
                <w:rFonts w:ascii="Calibri" w:hAnsi="Calibri" w:eastAsia="Times New Roman" w:cs="Calibri"/>
                <w:sz w:val="24"/>
                <w:szCs w:val="24"/>
              </w:rPr>
            </w:pPr>
          </w:p>
        </w:tc>
        <w:tc>
          <w:tcPr>
            <w:tcW w:w="309" w:type="pct"/>
            <w:tcBorders>
              <w:top w:val="nil"/>
              <w:left w:val="nil"/>
              <w:bottom w:val="nil"/>
              <w:right w:val="nil"/>
            </w:tcBorders>
            <w:shd w:val="clear" w:color="auto" w:fill="auto"/>
            <w:noWrap/>
            <w:vAlign w:val="bottom"/>
          </w:tcPr>
          <w:p>
            <w:pPr>
              <w:widowControl/>
              <w:rPr>
                <w:rFonts w:ascii="Calibri" w:hAnsi="Calibri" w:eastAsia="Times New Roman" w:cs="Calibri"/>
                <w:sz w:val="24"/>
                <w:szCs w:val="24"/>
              </w:rPr>
            </w:pPr>
          </w:p>
        </w:tc>
        <w:tc>
          <w:tcPr>
            <w:tcW w:w="288" w:type="pct"/>
            <w:tcBorders>
              <w:top w:val="single" w:color="000000" w:sz="4" w:space="0"/>
              <w:left w:val="single" w:color="000000" w:sz="4" w:space="0"/>
              <w:bottom w:val="single" w:color="000000" w:sz="4" w:space="0"/>
              <w:right w:val="single" w:color="000000" w:sz="4" w:space="0"/>
            </w:tcBorders>
            <w:shd w:val="clear" w:color="000000" w:fill="FFF2CC"/>
            <w:vAlign w:val="center"/>
          </w:tcPr>
          <w:p>
            <w:pPr>
              <w:widowControl/>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Ж</w:t>
            </w:r>
          </w:p>
        </w:tc>
        <w:tc>
          <w:tcPr>
            <w:tcW w:w="324" w:type="pct"/>
            <w:tcBorders>
              <w:top w:val="single" w:color="000000" w:sz="4" w:space="0"/>
              <w:left w:val="nil"/>
              <w:bottom w:val="single" w:color="000000" w:sz="4" w:space="0"/>
              <w:right w:val="single" w:color="000000" w:sz="4" w:space="0"/>
            </w:tcBorders>
            <w:shd w:val="clear" w:color="000000" w:fill="FFF2CC"/>
            <w:vAlign w:val="center"/>
          </w:tcPr>
          <w:p>
            <w:pPr>
              <w:widowControl/>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xml:space="preserve">М </w:t>
            </w:r>
          </w:p>
        </w:tc>
        <w:tc>
          <w:tcPr>
            <w:tcW w:w="507" w:type="pct"/>
            <w:gridSpan w:val="2"/>
            <w:tcBorders>
              <w:top w:val="single" w:color="000000" w:sz="4" w:space="0"/>
              <w:left w:val="nil"/>
              <w:bottom w:val="single" w:color="000000" w:sz="4" w:space="0"/>
              <w:right w:val="single" w:color="000000" w:sz="4" w:space="0"/>
            </w:tcBorders>
            <w:shd w:val="clear" w:color="000000" w:fill="FFF2CC"/>
            <w:vAlign w:val="center"/>
          </w:tcPr>
          <w:p>
            <w:pPr>
              <w:widowControl/>
              <w:jc w:val="center"/>
              <w:rPr>
                <w:rFonts w:ascii="Times New Roman" w:hAnsi="Times New Roman" w:eastAsia="Times New Roman" w:cs="Times New Roman"/>
                <w:b/>
                <w:bCs/>
                <w:sz w:val="18"/>
                <w:szCs w:val="18"/>
              </w:rPr>
            </w:pPr>
            <w:r>
              <w:rPr>
                <w:rFonts w:ascii="Times New Roman" w:hAnsi="Times New Roman" w:eastAsia="Times New Roman" w:cs="Times New Roman"/>
                <w:b/>
                <w:bCs/>
                <w:sz w:val="18"/>
                <w:szCs w:val="18"/>
              </w:rPr>
              <w:t>СВ</w:t>
            </w:r>
          </w:p>
        </w:tc>
      </w:tr>
      <w:tr>
        <w:tblPrEx>
          <w:tblCellMar>
            <w:top w:w="0" w:type="dxa"/>
            <w:left w:w="108" w:type="dxa"/>
            <w:bottom w:w="0" w:type="dxa"/>
            <w:right w:w="108" w:type="dxa"/>
          </w:tblCellMar>
        </w:tblPrEx>
        <w:trPr>
          <w:gridAfter w:val="4"/>
          <w:wAfter w:w="1119" w:type="pct"/>
          <w:trHeight w:val="300" w:hRule="atLeast"/>
          <w:jc w:val="center"/>
        </w:trPr>
        <w:tc>
          <w:tcPr>
            <w:tcW w:w="493" w:type="pct"/>
            <w:tcBorders>
              <w:top w:val="nil"/>
              <w:left w:val="nil"/>
              <w:bottom w:val="nil"/>
              <w:right w:val="nil"/>
            </w:tcBorders>
            <w:shd w:val="clear" w:color="auto" w:fill="auto"/>
            <w:noWrap/>
            <w:vAlign w:val="bottom"/>
          </w:tcPr>
          <w:p>
            <w:pPr>
              <w:widowControl/>
              <w:rPr>
                <w:rFonts w:ascii="Calibri" w:hAnsi="Calibri" w:eastAsia="Times New Roman" w:cs="Calibri"/>
                <w:sz w:val="24"/>
                <w:szCs w:val="24"/>
              </w:rPr>
            </w:pPr>
          </w:p>
        </w:tc>
        <w:tc>
          <w:tcPr>
            <w:tcW w:w="288" w:type="pct"/>
            <w:tcBorders>
              <w:top w:val="nil"/>
              <w:left w:val="single" w:color="auto" w:sz="8" w:space="0"/>
              <w:bottom w:val="single" w:color="auto" w:sz="4" w:space="0"/>
              <w:right w:val="single" w:color="auto" w:sz="4" w:space="0"/>
            </w:tcBorders>
            <w:shd w:val="clear" w:color="000000" w:fill="D9E1F2"/>
            <w:noWrap/>
            <w:vAlign w:val="bottom"/>
          </w:tcPr>
          <w:p>
            <w:pPr>
              <w:widowControl/>
              <w:jc w:val="center"/>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48</w:t>
            </w:r>
          </w:p>
        </w:tc>
        <w:tc>
          <w:tcPr>
            <w:tcW w:w="288" w:type="pct"/>
            <w:tcBorders>
              <w:top w:val="nil"/>
              <w:left w:val="nil"/>
              <w:bottom w:val="single" w:color="auto" w:sz="4" w:space="0"/>
              <w:right w:val="single" w:color="auto" w:sz="4" w:space="0"/>
            </w:tcBorders>
            <w:shd w:val="clear" w:color="000000" w:fill="D9E1F2"/>
            <w:noWrap/>
            <w:vAlign w:val="bottom"/>
          </w:tcPr>
          <w:p>
            <w:pPr>
              <w:widowControl/>
              <w:jc w:val="center"/>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42</w:t>
            </w:r>
          </w:p>
        </w:tc>
        <w:tc>
          <w:tcPr>
            <w:tcW w:w="308" w:type="pct"/>
            <w:tcBorders>
              <w:top w:val="nil"/>
              <w:left w:val="nil"/>
              <w:bottom w:val="single" w:color="auto" w:sz="4" w:space="0"/>
              <w:right w:val="single" w:color="auto" w:sz="8" w:space="0"/>
            </w:tcBorders>
            <w:shd w:val="clear" w:color="000000" w:fill="D9E1F2"/>
            <w:noWrap/>
            <w:vAlign w:val="bottom"/>
          </w:tcPr>
          <w:p>
            <w:pPr>
              <w:widowControl/>
              <w:jc w:val="center"/>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90</w:t>
            </w:r>
          </w:p>
        </w:tc>
        <w:tc>
          <w:tcPr>
            <w:tcW w:w="288" w:type="pct"/>
            <w:tcBorders>
              <w:top w:val="nil"/>
              <w:left w:val="nil"/>
              <w:bottom w:val="single" w:color="auto" w:sz="4" w:space="0"/>
              <w:right w:val="single" w:color="auto" w:sz="4" w:space="0"/>
            </w:tcBorders>
            <w:shd w:val="clear" w:color="000000" w:fill="FFF2CC"/>
            <w:noWrap/>
            <w:vAlign w:val="bottom"/>
          </w:tcPr>
          <w:p>
            <w:pPr>
              <w:widowControl/>
              <w:jc w:val="center"/>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25</w:t>
            </w:r>
          </w:p>
        </w:tc>
        <w:tc>
          <w:tcPr>
            <w:tcW w:w="288" w:type="pct"/>
            <w:tcBorders>
              <w:top w:val="nil"/>
              <w:left w:val="nil"/>
              <w:bottom w:val="single" w:color="auto" w:sz="4" w:space="0"/>
              <w:right w:val="single" w:color="auto" w:sz="4" w:space="0"/>
            </w:tcBorders>
            <w:shd w:val="clear" w:color="000000" w:fill="FFF2CC"/>
            <w:noWrap/>
            <w:vAlign w:val="bottom"/>
          </w:tcPr>
          <w:p>
            <w:pPr>
              <w:widowControl/>
              <w:jc w:val="center"/>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33</w:t>
            </w:r>
          </w:p>
        </w:tc>
        <w:tc>
          <w:tcPr>
            <w:tcW w:w="308" w:type="pct"/>
            <w:tcBorders>
              <w:top w:val="nil"/>
              <w:left w:val="nil"/>
              <w:bottom w:val="single" w:color="auto" w:sz="4" w:space="0"/>
              <w:right w:val="single" w:color="auto" w:sz="4" w:space="0"/>
            </w:tcBorders>
            <w:shd w:val="clear" w:color="000000" w:fill="FFF2CC"/>
            <w:noWrap/>
            <w:vAlign w:val="bottom"/>
          </w:tcPr>
          <w:p>
            <w:pPr>
              <w:widowControl/>
              <w:jc w:val="center"/>
              <w:rPr>
                <w:rFonts w:ascii="Times New Roman" w:hAnsi="Times New Roman" w:eastAsia="Times New Roman" w:cs="Times New Roman"/>
                <w:b/>
                <w:bCs/>
                <w:i/>
                <w:iCs/>
                <w:sz w:val="22"/>
                <w:szCs w:val="22"/>
              </w:rPr>
            </w:pPr>
            <w:r>
              <w:rPr>
                <w:rFonts w:ascii="Times New Roman" w:hAnsi="Times New Roman" w:eastAsia="Times New Roman" w:cs="Times New Roman"/>
                <w:b/>
                <w:bCs/>
                <w:i/>
                <w:iCs/>
                <w:sz w:val="22"/>
                <w:szCs w:val="22"/>
              </w:rPr>
              <w:t>58</w:t>
            </w:r>
          </w:p>
        </w:tc>
        <w:tc>
          <w:tcPr>
            <w:tcW w:w="249" w:type="pct"/>
            <w:tcBorders>
              <w:top w:val="nil"/>
              <w:left w:val="nil"/>
              <w:bottom w:val="nil"/>
              <w:right w:val="nil"/>
            </w:tcBorders>
            <w:shd w:val="clear" w:color="auto" w:fill="auto"/>
            <w:noWrap/>
            <w:vAlign w:val="bottom"/>
          </w:tcPr>
          <w:p>
            <w:pPr>
              <w:widowControl/>
              <w:rPr>
                <w:rFonts w:ascii="Calibri" w:hAnsi="Calibri" w:eastAsia="Times New Roman" w:cs="Calibri"/>
                <w:sz w:val="24"/>
                <w:szCs w:val="24"/>
              </w:rPr>
            </w:pPr>
          </w:p>
        </w:tc>
        <w:tc>
          <w:tcPr>
            <w:tcW w:w="284" w:type="pct"/>
            <w:tcBorders>
              <w:top w:val="nil"/>
              <w:left w:val="nil"/>
              <w:bottom w:val="nil"/>
              <w:right w:val="nil"/>
            </w:tcBorders>
            <w:shd w:val="clear" w:color="auto" w:fill="auto"/>
            <w:noWrap/>
            <w:vAlign w:val="bottom"/>
          </w:tcPr>
          <w:p>
            <w:pPr>
              <w:widowControl/>
              <w:rPr>
                <w:rFonts w:ascii="Calibri" w:hAnsi="Calibri" w:eastAsia="Times New Roman" w:cs="Calibri"/>
                <w:sz w:val="24"/>
                <w:szCs w:val="24"/>
              </w:rPr>
            </w:pPr>
          </w:p>
        </w:tc>
        <w:tc>
          <w:tcPr>
            <w:tcW w:w="311" w:type="pct"/>
            <w:tcBorders>
              <w:top w:val="nil"/>
              <w:left w:val="nil"/>
              <w:bottom w:val="nil"/>
              <w:right w:val="nil"/>
            </w:tcBorders>
            <w:shd w:val="clear" w:color="auto" w:fill="auto"/>
            <w:noWrap/>
            <w:vAlign w:val="bottom"/>
          </w:tcPr>
          <w:p>
            <w:pPr>
              <w:widowControl/>
              <w:rPr>
                <w:rFonts w:ascii="Calibri" w:hAnsi="Calibri" w:eastAsia="Times New Roman" w:cs="Calibri"/>
                <w:sz w:val="24"/>
                <w:szCs w:val="24"/>
              </w:rPr>
            </w:pPr>
          </w:p>
        </w:tc>
        <w:tc>
          <w:tcPr>
            <w:tcW w:w="249" w:type="pct"/>
            <w:tcBorders>
              <w:top w:val="nil"/>
              <w:left w:val="nil"/>
              <w:bottom w:val="nil"/>
              <w:right w:val="nil"/>
            </w:tcBorders>
            <w:shd w:val="clear" w:color="auto" w:fill="auto"/>
            <w:noWrap/>
            <w:vAlign w:val="bottom"/>
          </w:tcPr>
          <w:p>
            <w:pPr>
              <w:widowControl/>
              <w:rPr>
                <w:rFonts w:ascii="Calibri" w:hAnsi="Calibri" w:eastAsia="Times New Roman" w:cs="Calibri"/>
                <w:sz w:val="24"/>
                <w:szCs w:val="24"/>
              </w:rPr>
            </w:pPr>
          </w:p>
        </w:tc>
        <w:tc>
          <w:tcPr>
            <w:tcW w:w="215" w:type="pct"/>
            <w:tcBorders>
              <w:top w:val="nil"/>
              <w:left w:val="nil"/>
              <w:bottom w:val="nil"/>
              <w:right w:val="nil"/>
            </w:tcBorders>
            <w:shd w:val="clear" w:color="auto" w:fill="auto"/>
            <w:noWrap/>
            <w:vAlign w:val="bottom"/>
          </w:tcPr>
          <w:p>
            <w:pPr>
              <w:widowControl/>
              <w:rPr>
                <w:rFonts w:ascii="Calibri" w:hAnsi="Calibri" w:eastAsia="Times New Roman" w:cs="Calibri"/>
                <w:b/>
                <w:bCs/>
                <w:sz w:val="24"/>
                <w:szCs w:val="24"/>
              </w:rPr>
            </w:pPr>
          </w:p>
        </w:tc>
        <w:tc>
          <w:tcPr>
            <w:tcW w:w="309" w:type="pct"/>
            <w:tcBorders>
              <w:top w:val="nil"/>
              <w:left w:val="nil"/>
              <w:bottom w:val="nil"/>
              <w:right w:val="nil"/>
            </w:tcBorders>
            <w:shd w:val="clear" w:color="auto" w:fill="auto"/>
            <w:noWrap/>
            <w:vAlign w:val="bottom"/>
          </w:tcPr>
          <w:p>
            <w:pPr>
              <w:widowControl/>
              <w:rPr>
                <w:rFonts w:ascii="Calibri" w:hAnsi="Calibri" w:eastAsia="Times New Roman" w:cs="Calibri"/>
                <w:sz w:val="24"/>
                <w:szCs w:val="24"/>
              </w:rPr>
            </w:pPr>
          </w:p>
        </w:tc>
      </w:tr>
      <w:tr>
        <w:tblPrEx>
          <w:tblCellMar>
            <w:top w:w="0" w:type="dxa"/>
            <w:left w:w="108" w:type="dxa"/>
            <w:bottom w:w="0" w:type="dxa"/>
            <w:right w:w="108" w:type="dxa"/>
          </w:tblCellMar>
        </w:tblPrEx>
        <w:trPr>
          <w:gridAfter w:val="5"/>
          <w:wAfter w:w="1428" w:type="pct"/>
          <w:trHeight w:val="300" w:hRule="atLeast"/>
          <w:jc w:val="center"/>
        </w:trPr>
        <w:tc>
          <w:tcPr>
            <w:tcW w:w="493" w:type="pct"/>
            <w:tcBorders>
              <w:top w:val="nil"/>
              <w:left w:val="nil"/>
              <w:bottom w:val="nil"/>
              <w:right w:val="nil"/>
            </w:tcBorders>
            <w:shd w:val="clear" w:color="auto" w:fill="auto"/>
            <w:noWrap/>
            <w:vAlign w:val="bottom"/>
          </w:tcPr>
          <w:p>
            <w:pPr>
              <w:widowControl/>
              <w:rPr>
                <w:rFonts w:ascii="Calibri" w:hAnsi="Calibri" w:eastAsia="Times New Roman" w:cs="Calibri"/>
                <w:sz w:val="24"/>
                <w:szCs w:val="24"/>
              </w:rPr>
            </w:pPr>
          </w:p>
        </w:tc>
        <w:tc>
          <w:tcPr>
            <w:tcW w:w="884" w:type="pct"/>
            <w:gridSpan w:val="3"/>
            <w:tcBorders>
              <w:top w:val="single" w:color="auto" w:sz="4" w:space="0"/>
              <w:left w:val="single" w:color="auto" w:sz="8" w:space="0"/>
              <w:bottom w:val="single" w:color="auto" w:sz="8" w:space="0"/>
              <w:right w:val="single" w:color="000000" w:sz="8" w:space="0"/>
            </w:tcBorders>
            <w:shd w:val="clear" w:color="000000" w:fill="D9E1F2"/>
            <w:vAlign w:val="center"/>
          </w:tcPr>
          <w:p>
            <w:pPr>
              <w:widowControl/>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Божевац</w:t>
            </w:r>
          </w:p>
        </w:tc>
        <w:tc>
          <w:tcPr>
            <w:tcW w:w="884" w:type="pct"/>
            <w:gridSpan w:val="3"/>
            <w:tcBorders>
              <w:top w:val="single" w:color="auto" w:sz="4" w:space="0"/>
              <w:left w:val="nil"/>
              <w:bottom w:val="single" w:color="auto" w:sz="4" w:space="0"/>
              <w:right w:val="single" w:color="auto" w:sz="4" w:space="0"/>
            </w:tcBorders>
            <w:shd w:val="clear" w:color="000000" w:fill="FFF2CC"/>
            <w:vAlign w:val="center"/>
          </w:tcPr>
          <w:p>
            <w:pPr>
              <w:widowControl/>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Црљенац</w:t>
            </w:r>
          </w:p>
        </w:tc>
        <w:tc>
          <w:tcPr>
            <w:tcW w:w="249" w:type="pct"/>
            <w:tcBorders>
              <w:top w:val="nil"/>
              <w:left w:val="nil"/>
              <w:bottom w:val="nil"/>
              <w:right w:val="nil"/>
            </w:tcBorders>
            <w:shd w:val="clear" w:color="auto" w:fill="auto"/>
            <w:noWrap/>
            <w:vAlign w:val="bottom"/>
          </w:tcPr>
          <w:p>
            <w:pPr>
              <w:widowControl/>
              <w:rPr>
                <w:rFonts w:ascii="Calibri" w:hAnsi="Calibri" w:eastAsia="Times New Roman" w:cs="Calibri"/>
                <w:sz w:val="24"/>
                <w:szCs w:val="24"/>
              </w:rPr>
            </w:pPr>
          </w:p>
        </w:tc>
        <w:tc>
          <w:tcPr>
            <w:tcW w:w="284" w:type="pct"/>
            <w:tcBorders>
              <w:top w:val="nil"/>
              <w:left w:val="nil"/>
              <w:bottom w:val="nil"/>
              <w:right w:val="nil"/>
            </w:tcBorders>
            <w:shd w:val="clear" w:color="auto" w:fill="auto"/>
            <w:noWrap/>
            <w:vAlign w:val="bottom"/>
          </w:tcPr>
          <w:p>
            <w:pPr>
              <w:widowControl/>
              <w:rPr>
                <w:rFonts w:ascii="Calibri" w:hAnsi="Calibri" w:eastAsia="Times New Roman" w:cs="Calibri"/>
                <w:sz w:val="24"/>
                <w:szCs w:val="24"/>
              </w:rPr>
            </w:pPr>
          </w:p>
        </w:tc>
        <w:tc>
          <w:tcPr>
            <w:tcW w:w="311" w:type="pct"/>
            <w:tcBorders>
              <w:top w:val="nil"/>
              <w:left w:val="nil"/>
              <w:bottom w:val="nil"/>
              <w:right w:val="nil"/>
            </w:tcBorders>
            <w:shd w:val="clear" w:color="auto" w:fill="auto"/>
            <w:noWrap/>
            <w:vAlign w:val="bottom"/>
          </w:tcPr>
          <w:p>
            <w:pPr>
              <w:widowControl/>
              <w:rPr>
                <w:rFonts w:ascii="Calibri" w:hAnsi="Calibri" w:eastAsia="Times New Roman" w:cs="Calibri"/>
                <w:sz w:val="24"/>
                <w:szCs w:val="24"/>
              </w:rPr>
            </w:pPr>
          </w:p>
        </w:tc>
        <w:tc>
          <w:tcPr>
            <w:tcW w:w="249" w:type="pct"/>
            <w:tcBorders>
              <w:top w:val="nil"/>
              <w:left w:val="nil"/>
              <w:bottom w:val="nil"/>
              <w:right w:val="nil"/>
            </w:tcBorders>
            <w:shd w:val="clear" w:color="auto" w:fill="auto"/>
            <w:noWrap/>
            <w:vAlign w:val="bottom"/>
          </w:tcPr>
          <w:p>
            <w:pPr>
              <w:widowControl/>
              <w:rPr>
                <w:rFonts w:ascii="Calibri" w:hAnsi="Calibri" w:eastAsia="Times New Roman" w:cs="Calibri"/>
                <w:sz w:val="24"/>
                <w:szCs w:val="24"/>
              </w:rPr>
            </w:pPr>
          </w:p>
        </w:tc>
        <w:tc>
          <w:tcPr>
            <w:tcW w:w="215" w:type="pct"/>
            <w:tcBorders>
              <w:top w:val="nil"/>
              <w:left w:val="nil"/>
              <w:bottom w:val="nil"/>
              <w:right w:val="nil"/>
            </w:tcBorders>
            <w:shd w:val="clear" w:color="auto" w:fill="auto"/>
            <w:noWrap/>
            <w:vAlign w:val="bottom"/>
          </w:tcPr>
          <w:p>
            <w:pPr>
              <w:widowControl/>
              <w:rPr>
                <w:rFonts w:ascii="Calibri" w:hAnsi="Calibri" w:eastAsia="Times New Roman" w:cs="Calibri"/>
                <w:sz w:val="24"/>
                <w:szCs w:val="24"/>
              </w:rPr>
            </w:pPr>
          </w:p>
        </w:tc>
      </w:tr>
    </w:tbl>
    <w:p>
      <w:pPr>
        <w:widowControl/>
        <w:rPr>
          <w:rFonts w:ascii="Times New Roman" w:hAnsi="Times New Roman" w:eastAsia="Times New Roman" w:cs="Times New Roman"/>
          <w:sz w:val="22"/>
          <w:szCs w:val="22"/>
        </w:rPr>
      </w:pPr>
    </w:p>
    <w:p>
      <w:pPr>
        <w:widowControl/>
        <w:jc w:val="center"/>
        <w:rPr>
          <w:rFonts w:ascii="Times New Roman" w:hAnsi="Times New Roman" w:eastAsia="Times New Roman" w:cs="Times New Roman"/>
          <w:szCs w:val="22"/>
        </w:rPr>
      </w:pPr>
      <w:r>
        <w:rPr>
          <w:rFonts w:ascii="Times New Roman" w:hAnsi="Times New Roman" w:eastAsia="Times New Roman" w:cs="Times New Roman"/>
          <w:szCs w:val="22"/>
        </w:rPr>
        <w:t>Обојена поља са бројем ученика означавају да ту има ученика по ИОП-у.</w:t>
      </w:r>
    </w:p>
    <w:p>
      <w:pPr>
        <w:widowControl/>
        <w:jc w:val="center"/>
        <w:rPr>
          <w:rFonts w:ascii="Times New Roman" w:hAnsi="Times New Roman" w:eastAsia="Times New Roman" w:cs="Times New Roman"/>
          <w:szCs w:val="22"/>
        </w:rPr>
      </w:pPr>
      <w:r>
        <w:rPr>
          <w:rFonts w:ascii="Times New Roman" w:hAnsi="Times New Roman" w:eastAsia="Times New Roman" w:cs="Times New Roman"/>
          <w:szCs w:val="22"/>
        </w:rPr>
        <w:t>3-2 ИО Црљенац има 2 ученика по ИОП-1</w:t>
      </w:r>
    </w:p>
    <w:p>
      <w:pPr>
        <w:widowControl/>
        <w:jc w:val="center"/>
        <w:rPr>
          <w:rFonts w:ascii="Times New Roman" w:hAnsi="Times New Roman" w:eastAsia="Times New Roman" w:cs="Times New Roman"/>
          <w:szCs w:val="22"/>
        </w:rPr>
      </w:pPr>
      <w:r>
        <w:rPr>
          <w:rFonts w:ascii="Times New Roman" w:hAnsi="Times New Roman" w:eastAsia="Times New Roman" w:cs="Times New Roman"/>
          <w:szCs w:val="22"/>
        </w:rPr>
        <w:t>4-2 ИО Црљенац има 2 ученика по ИОП-1</w:t>
      </w:r>
    </w:p>
    <w:p>
      <w:pPr>
        <w:widowControl/>
        <w:jc w:val="center"/>
        <w:rPr>
          <w:rFonts w:ascii="Times New Roman" w:hAnsi="Times New Roman" w:eastAsia="Times New Roman" w:cs="Times New Roman"/>
          <w:szCs w:val="22"/>
        </w:rPr>
      </w:pPr>
      <w:r>
        <w:rPr>
          <w:rFonts w:ascii="Times New Roman" w:hAnsi="Times New Roman" w:eastAsia="Times New Roman" w:cs="Times New Roman"/>
          <w:szCs w:val="22"/>
        </w:rPr>
        <w:t>5-2 ИО Црљенац има2 ученика по ИОП-1</w:t>
      </w:r>
    </w:p>
    <w:p>
      <w:pPr>
        <w:widowControl/>
        <w:jc w:val="center"/>
        <w:rPr>
          <w:rFonts w:ascii="Times New Roman" w:hAnsi="Times New Roman" w:eastAsia="Times New Roman" w:cs="Times New Roman"/>
          <w:szCs w:val="22"/>
        </w:rPr>
      </w:pPr>
      <w:r>
        <w:rPr>
          <w:rFonts w:ascii="Times New Roman" w:hAnsi="Times New Roman" w:eastAsia="Times New Roman" w:cs="Times New Roman"/>
          <w:szCs w:val="22"/>
        </w:rPr>
        <w:t>4.разред ИО Кобиље има 1 ученика по ИОП-1</w:t>
      </w:r>
    </w:p>
    <w:p>
      <w:pPr>
        <w:widowControl/>
        <w:jc w:val="center"/>
        <w:rPr>
          <w:rFonts w:ascii="Times New Roman" w:hAnsi="Times New Roman" w:eastAsia="Times New Roman" w:cs="Times New Roman"/>
          <w:szCs w:val="22"/>
        </w:rPr>
      </w:pPr>
      <w:r>
        <w:rPr>
          <w:rFonts w:ascii="Times New Roman" w:hAnsi="Times New Roman" w:eastAsia="Times New Roman" w:cs="Times New Roman"/>
          <w:szCs w:val="22"/>
        </w:rPr>
        <w:t>Звездица означава да има више ученика ако бројимо и ИОП ученике.</w:t>
      </w:r>
    </w:p>
    <w:p>
      <w:pPr>
        <w:jc w:val="center"/>
        <w:rPr>
          <w:rFonts w:ascii="Times New Roman" w:hAnsi="Times New Roman" w:eastAsia="Times New Roman" w:cs="Times New Roman"/>
          <w:szCs w:val="22"/>
        </w:rPr>
      </w:pPr>
      <w:r>
        <w:rPr>
          <w:rFonts w:ascii="Times New Roman" w:hAnsi="Times New Roman" w:eastAsia="Times New Roman" w:cs="Times New Roman"/>
          <w:szCs w:val="22"/>
        </w:rPr>
        <w:t>Укупно у школи заједно сабројањем ИОП-а 173</w:t>
      </w:r>
    </w:p>
    <w:p>
      <w:pPr>
        <w:widowControl/>
        <w:rPr>
          <w:rFonts w:ascii="Times New Roman" w:hAnsi="Times New Roman" w:eastAsia="Times New Roman" w:cs="Times New Roman"/>
          <w:b/>
          <w:sz w:val="22"/>
          <w:szCs w:val="22"/>
        </w:rPr>
      </w:pPr>
    </w:p>
    <w:p>
      <w:pPr>
        <w:widowControl/>
        <w:jc w:val="center"/>
        <w:rPr>
          <w:rFonts w:ascii="Times New Roman" w:hAnsi="Times New Roman" w:eastAsia="Times New Roman" w:cs="Times New Roman"/>
          <w:b/>
          <w:sz w:val="22"/>
          <w:szCs w:val="22"/>
        </w:rPr>
      </w:pPr>
    </w:p>
    <w:p>
      <w:pPr>
        <w:widowControl/>
        <w:jc w:val="center"/>
        <w:rPr>
          <w:rFonts w:ascii="Times New Roman" w:hAnsi="Times New Roman" w:eastAsia="Times New Roman" w:cs="Times New Roman"/>
          <w:b/>
          <w:sz w:val="22"/>
          <w:szCs w:val="22"/>
        </w:rPr>
      </w:pPr>
    </w:p>
    <w:p>
      <w:pPr>
        <w:widowControl/>
        <w:jc w:val="both"/>
        <w:rPr>
          <w:rFonts w:ascii="Times New Roman" w:hAnsi="Times New Roman" w:eastAsia="Times New Roman" w:cs="Times New Roman"/>
          <w:b/>
          <w:sz w:val="22"/>
          <w:szCs w:val="22"/>
        </w:rPr>
      </w:pPr>
    </w:p>
    <w:p>
      <w:pPr>
        <w:widowControl/>
        <w:jc w:val="center"/>
        <w:rPr>
          <w:rFonts w:ascii="Times New Roman" w:hAnsi="Times New Roman" w:eastAsia="Times New Roman" w:cs="Times New Roman"/>
          <w:b/>
          <w:sz w:val="22"/>
          <w:szCs w:val="22"/>
        </w:rPr>
      </w:pPr>
    </w:p>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3.1.3. </w:t>
      </w:r>
      <w:r>
        <w:rPr>
          <w:sz w:val="24"/>
          <w:szCs w:val="24"/>
        </w:rPr>
        <mc:AlternateContent>
          <mc:Choice Requires="wps">
            <w:drawing>
              <wp:anchor distT="0" distB="0" distL="0" distR="114935" simplePos="0" relativeHeight="251658240" behindDoc="1" locked="0" layoutInCell="1" allowOverlap="1">
                <wp:simplePos x="0" y="0"/>
                <wp:positionH relativeFrom="margin">
                  <wp:posOffset>-75565</wp:posOffset>
                </wp:positionH>
                <wp:positionV relativeFrom="paragraph">
                  <wp:posOffset>-6997065</wp:posOffset>
                </wp:positionV>
                <wp:extent cx="177800" cy="8001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5266625" y="3749520"/>
                          <a:ext cx="158750" cy="60960"/>
                        </a:xfrm>
                        <a:prstGeom prst="rect">
                          <a:avLst/>
                        </a:prstGeom>
                        <a:solidFill>
                          <a:srgbClr val="FFFFFF">
                            <a:alpha val="0"/>
                          </a:srgbClr>
                        </a:solidFill>
                        <a:ln>
                          <a:noFill/>
                        </a:ln>
                        <a:effectLst/>
                      </wps:spPr>
                      <wps:txbx>
                        <w:txbxContent>
                          <w:p/>
                        </w:txbxContent>
                      </wps:txbx>
                      <wps:bodyPr spcFirstLastPara="1" wrap="square" lIns="0" tIns="0" rIns="0" bIns="0" anchor="t" anchorCtr="0"/>
                    </wps:wsp>
                  </a:graphicData>
                </a:graphic>
              </wp:anchor>
            </w:drawing>
          </mc:Choice>
          <mc:Fallback>
            <w:pict>
              <v:rect id="Rectangle 2" o:spid="_x0000_s1026" o:spt="1" style="position:absolute;left:0pt;margin-left:-5.95pt;margin-top:-550.95pt;height:6.3pt;width:14pt;mso-position-horizontal-relative:margin;mso-wrap-distance-bottom:0pt;mso-wrap-distance-left:0pt;mso-wrap-distance-right:9.05pt;mso-wrap-distance-top:0pt;z-index:-251658240;mso-width-relative:page;mso-height-relative:page;" fillcolor="#FFFFFF" filled="t" stroked="f" coordsize="21600,21600" o:gfxdata="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Bh/w8dkAAAAOAQAADwAAAAAA&#10;AAABACAAAAAiAAAAZHJzL2Rvd25yZXYueG1sUEsBAhQAFAAAAAgAh07iQEY4KnXZAQAAqAMAAA4A&#10;AAAAAAAAAQAgAAAAKAEAAGRycy9lMm9Eb2MueG1sUEsFBgAAAAAGAAYAWQEAAHMFAAAAAA==&#10;">
                <v:fill on="t" opacity="0f" focussize="0,0"/>
                <v:stroke on="f"/>
                <v:imagedata o:title=""/>
                <o:lock v:ext="edit" aspectratio="f"/>
                <v:textbox inset="0mm,0mm,0mm,0mm">
                  <w:txbxContent>
                    <w:p/>
                  </w:txbxContent>
                </v:textbox>
                <w10:wrap type="square"/>
              </v:rect>
            </w:pict>
          </mc:Fallback>
        </mc:AlternateContent>
      </w:r>
      <w:r>
        <w:rPr>
          <w:rFonts w:ascii="Times New Roman" w:hAnsi="Times New Roman" w:eastAsia="Times New Roman" w:cs="Times New Roman"/>
          <w:b/>
          <w:sz w:val="24"/>
          <w:szCs w:val="24"/>
        </w:rPr>
        <w:t>Списак ученика путника, септембар 2022.</w:t>
      </w:r>
    </w:p>
    <w:p>
      <w:pPr>
        <w:widowControl/>
        <w:shd w:val="clear" w:color="auto" w:fill="FFFFFF"/>
        <w:jc w:val="both"/>
        <w:rPr>
          <w:rFonts w:ascii="Times New Roman" w:hAnsi="Times New Roman" w:eastAsia="Times New Roman" w:cs="Times New Roman"/>
          <w:color w:val="C00000"/>
          <w:sz w:val="22"/>
          <w:szCs w:val="22"/>
        </w:rPr>
      </w:pPr>
    </w:p>
    <w:tbl>
      <w:tblPr>
        <w:tblStyle w:val="13"/>
        <w:tblpPr w:leftFromText="180" w:rightFromText="180" w:vertAnchor="text" w:tblpXSpec="center" w:tblpY="95"/>
        <w:tblW w:w="6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2997"/>
        <w:gridCol w:w="700"/>
        <w:gridCol w:w="2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t>1.</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Савић Л</w:t>
            </w:r>
            <w:r>
              <w:t>aна</w:t>
            </w:r>
            <w:r>
              <w:rPr>
                <w:lang w:val="sr-Cyrl-CS"/>
              </w:rPr>
              <w:tab/>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8/1</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Кула-Божевац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t>2.</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Кринуловић Душан</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t>8/1</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Кобиље-Божевац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t>3.</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Митровић Дијана</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t>8/1</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Кобиље-Божевац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t>4.</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Петровић Анастасија</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t>8/1</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Кобиље-Божевац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t>5.</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Јовић Новак</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t>8/1</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rPr>
                <w:lang w:val="sr-Cyrl-CS"/>
              </w:rPr>
              <w:t>Кула-Црљенац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t>6.</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Миленковић Милица</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t>8/1</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rPr>
                <w:lang w:val="sr-Cyrl-CS"/>
              </w:rPr>
              <w:t>Кула-Црљенац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t>7.</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Павловић Марко</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7/1</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Кобиље-Божевац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t>8.</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Топаловић Дамјан</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7/1</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Кобиље-Божевац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t>9.</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Павловић Ангелина</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7/2</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Кула-Црљенац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t>10.</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Ранковић Богдан</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t>7/2</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Кула-Црљенац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t>11.</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Николић Огњен</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t>7/2</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Кула-Црљенац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12.</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Радуљевић Симона</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t>7/2</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Кула-Црљенац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13.</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Животић Кристина</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t>7/2</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Кула-Црљенац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14.</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Лајшић Војислав</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t>7/2</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Кула-Црљенац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15.</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Брчевић Лазар</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6/1</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Кобиље-Божевац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16.</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Траиловић Адријан</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rPr>
                <w:lang w:val="sr-Cyrl-CS"/>
              </w:rPr>
              <w:t>6/1</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Кобиље-Божевац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17.</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t>Савић Јана</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rPr>
                <w:lang w:val="sr-Cyrl-CS"/>
              </w:rPr>
              <w:t>6/1</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t>Кула-Божевац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18.</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Симић Марија</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rPr>
                <w:lang w:val="sr-Cyrl-CS"/>
              </w:rPr>
              <w:t>6/1</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Забрега-Божевац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19.</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Јовановић Наташа</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t>5</w:t>
            </w:r>
            <w:r>
              <w:rPr>
                <w:lang w:val="sr-Cyrl-CS"/>
              </w:rPr>
              <w:t>/1</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Забрега-Божевац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20.</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Ђорђевић Јован</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5/1</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Аљудово-Божевац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21.</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Траиловић Алехандро</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5/1</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Аљудово-Божевац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22.</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Здравковић Дејан</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5/1</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Кобиље-Божевац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Latn-CS" w:eastAsia="sr-Latn-CS"/>
              </w:rPr>
            </w:pPr>
            <w:r>
              <w:t>23.</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Манџукић Уно</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5/1</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Кобиље-Божевац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24.</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Пауновић Никола</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5/1</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Кобиље-Божевац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25.</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Траиловић Анастасија</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5/1</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Кобиље-Божевац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26.</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Стокић Елизабета</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5/1</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Кобиље-Божевац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27.</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Марјановић Василије</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5/2</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Кула-Црљенац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28.</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Лазаревић Стефан</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4/4</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rPr>
                <w:lang w:val="sr-Cyrl-CS"/>
              </w:rPr>
              <w:t>Аљудово</w:t>
            </w:r>
            <w:r>
              <w:t>-Кобиље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29.</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Лазаревић Немања</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3/4</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Аљудово</w:t>
            </w:r>
            <w:r>
              <w:t>-Кобиље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30.</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Станисављевић Божица</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3/4</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rPr>
                <w:lang w:val="sr-Cyrl-CS"/>
              </w:rPr>
              <w:t>Кобиље S-Кобиље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52"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31.</w:t>
            </w:r>
          </w:p>
        </w:tc>
        <w:tc>
          <w:tcPr>
            <w:tcW w:w="2997"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Траиловић Армандо</w:t>
            </w:r>
          </w:p>
        </w:tc>
        <w:tc>
          <w:tcPr>
            <w:tcW w:w="70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eastAsia="sr-Latn-CS"/>
              </w:rPr>
            </w:pPr>
            <w:r>
              <w:t>2/4</w:t>
            </w:r>
          </w:p>
        </w:tc>
        <w:tc>
          <w:tcPr>
            <w:tcW w:w="2710" w:type="dxa"/>
            <w:tcBorders>
              <w:top w:val="single" w:color="auto" w:sz="4" w:space="0"/>
              <w:left w:val="single" w:color="auto" w:sz="4" w:space="0"/>
              <w:bottom w:val="single" w:color="auto" w:sz="4" w:space="0"/>
              <w:right w:val="single" w:color="auto" w:sz="4" w:space="0"/>
            </w:tcBorders>
          </w:tcPr>
          <w:p>
            <w:pPr>
              <w:rPr>
                <w:rFonts w:ascii="Times New Roman" w:hAnsi="Times New Roman" w:eastAsia="Times New Roman"/>
                <w:sz w:val="24"/>
                <w:szCs w:val="24"/>
                <w:lang w:val="sr-Cyrl-CS" w:eastAsia="sr-Latn-CS"/>
              </w:rPr>
            </w:pPr>
            <w:r>
              <w:rPr>
                <w:lang w:val="sr-Cyrl-CS"/>
              </w:rPr>
              <w:t>Аљудово</w:t>
            </w:r>
            <w:r>
              <w:t>-Кобиље</w:t>
            </w:r>
          </w:p>
        </w:tc>
      </w:tr>
    </w:tbl>
    <w:p>
      <w:pPr>
        <w:widowControl/>
        <w:shd w:val="clear" w:color="auto" w:fill="FFFFFF"/>
        <w:jc w:val="both"/>
        <w:rPr>
          <w:rFonts w:ascii="Times New Roman" w:hAnsi="Times New Roman" w:eastAsia="Times New Roman" w:cs="Times New Roman"/>
          <w:color w:val="C00000"/>
          <w:sz w:val="22"/>
          <w:szCs w:val="22"/>
        </w:rPr>
      </w:pPr>
    </w:p>
    <w:p>
      <w:pPr>
        <w:widowControl/>
        <w:shd w:val="clear" w:color="auto" w:fill="FFFFFF"/>
        <w:jc w:val="center"/>
        <w:rPr>
          <w:rFonts w:ascii="Times New Roman" w:hAnsi="Times New Roman" w:eastAsia="Times New Roman" w:cs="Times New Roman"/>
          <w:color w:val="C00000"/>
          <w:sz w:val="22"/>
          <w:szCs w:val="22"/>
        </w:rPr>
      </w:pPr>
    </w:p>
    <w:p>
      <w:pPr>
        <w:widowControl/>
        <w:shd w:val="clear" w:color="auto" w:fill="FFFFFF"/>
        <w:jc w:val="both"/>
        <w:rPr>
          <w:rFonts w:ascii="Times New Roman" w:hAnsi="Times New Roman" w:eastAsia="Times New Roman" w:cs="Times New Roman"/>
          <w:color w:val="C00000"/>
          <w:sz w:val="22"/>
          <w:szCs w:val="22"/>
        </w:rPr>
      </w:pPr>
    </w:p>
    <w:p>
      <w:pPr>
        <w:jc w:val="both"/>
        <w:rPr>
          <w:color w:val="C00000"/>
        </w:rPr>
      </w:pPr>
    </w:p>
    <w:p>
      <w:pPr>
        <w:widowControl/>
        <w:rPr>
          <w:rFonts w:ascii="Times New Roman" w:hAnsi="Times New Roman" w:eastAsia="Times New Roman" w:cs="Times New Roman"/>
          <w:color w:val="C00000"/>
          <w:sz w:val="24"/>
          <w:szCs w:val="24"/>
        </w:rPr>
      </w:pPr>
    </w:p>
    <w:p>
      <w:pPr>
        <w:widowControl/>
        <w:rPr>
          <w:rFonts w:ascii="Times New Roman" w:hAnsi="Times New Roman" w:eastAsia="Times New Roman" w:cs="Times New Roman"/>
          <w:color w:val="C00000"/>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pBdr>
          <w:top w:val="single" w:color="000000" w:sz="4" w:space="1"/>
          <w:left w:val="single" w:color="000000" w:sz="4" w:space="4"/>
          <w:bottom w:val="single" w:color="000000" w:sz="4" w:space="1"/>
          <w:right w:val="single" w:color="000000" w:sz="4" w:space="4"/>
        </w:pBdr>
        <w:shd w:val="clear" w:color="auto" w:fill="9CC2E5" w:themeFill="accent1" w:themeFillTint="99"/>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3.2. ПЛАН ОБРАЗОВНО-ВАСПИТНОГ РАДА</w:t>
      </w:r>
    </w:p>
    <w:p>
      <w:pPr>
        <w:widowControl/>
        <w:rPr>
          <w:rFonts w:ascii="Times New Roman" w:hAnsi="Times New Roman" w:eastAsia="Times New Roman" w:cs="Times New Roman"/>
          <w:sz w:val="22"/>
          <w:szCs w:val="22"/>
        </w:rPr>
      </w:pPr>
    </w:p>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НАСТАВНИ ПЛАН ЗА ПРВИ РАЗРЕД</w:t>
      </w:r>
    </w:p>
    <w:tbl>
      <w:tblPr>
        <w:tblStyle w:val="13"/>
        <w:tblpPr w:leftFromText="180" w:rightFromText="180" w:vertAnchor="text" w:horzAnchor="page" w:tblpXSpec="center" w:tblpY="252"/>
        <w:tblOverlap w:val="never"/>
        <w:tblW w:w="0" w:type="auto"/>
        <w:jc w:val="center"/>
        <w:tblCellSpacing w:w="0" w:type="dxa"/>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Layout w:type="autofit"/>
        <w:tblCellMar>
          <w:top w:w="45" w:type="dxa"/>
          <w:left w:w="45" w:type="dxa"/>
          <w:bottom w:w="45" w:type="dxa"/>
          <w:right w:w="45" w:type="dxa"/>
        </w:tblCellMar>
      </w:tblPr>
      <w:tblGrid>
        <w:gridCol w:w="889"/>
        <w:gridCol w:w="5047"/>
        <w:gridCol w:w="651"/>
        <w:gridCol w:w="851"/>
      </w:tblGrid>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Ред. број</w:t>
            </w:r>
          </w:p>
        </w:tc>
        <w:tc>
          <w:tcPr>
            <w:tcW w:w="0" w:type="auto"/>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A. OБАВЕЗНИ ПРЕДМЕТИ</w:t>
            </w:r>
          </w:p>
        </w:tc>
        <w:tc>
          <w:tcPr>
            <w:tcW w:w="0" w:type="auto"/>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ПРВИ РАЗРЕД</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widowControl/>
              <w:rPr>
                <w:rFonts w:eastAsia="Times New Roman"/>
                <w:sz w:val="18"/>
                <w:szCs w:val="18"/>
              </w:rPr>
            </w:pPr>
          </w:p>
        </w:tc>
        <w:tc>
          <w:tcPr>
            <w:tcW w:w="0" w:type="auto"/>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widowControl/>
              <w:rPr>
                <w:rFonts w:eastAsia="Times New Roman"/>
                <w:sz w:val="18"/>
                <w:szCs w:val="18"/>
              </w:rPr>
            </w:pP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нед.</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год.</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Српски језик ____________ jeзик</w:t>
            </w:r>
            <w:r>
              <w:rPr>
                <w:rFonts w:eastAsia="Times New Roman"/>
                <w:b/>
                <w:bCs/>
                <w:sz w:val="15"/>
                <w:szCs w:val="15"/>
                <w:vertAlign w:val="superscript"/>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5</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180</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2.</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Српски као нематерњи језик</w:t>
            </w:r>
            <w:r>
              <w:rPr>
                <w:rFonts w:eastAsia="Times New Roman"/>
                <w:b/>
                <w:bCs/>
                <w:sz w:val="15"/>
                <w:szCs w:val="15"/>
                <w:vertAlign w:val="superscript"/>
              </w:rPr>
              <w:t>2</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2</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72</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3.</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Страни језик</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2</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72</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4.</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Mатематика</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5</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180</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5.</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Свет око нас</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2</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72</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6.</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Природа и друштво</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7.</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Ликовна култура</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36</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8.</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Музичка култура</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36</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9.</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Физичко и здравствено васпитање</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3</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108</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10.</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Дигитални свет</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36</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48" w:after="48"/>
              <w:jc w:val="center"/>
              <w:rPr>
                <w:rFonts w:eastAsia="Times New Roman"/>
                <w:sz w:val="18"/>
                <w:szCs w:val="18"/>
              </w:rPr>
            </w:pPr>
            <w:r>
              <w:rPr>
                <w:rFonts w:eastAsia="Times New Roman"/>
                <w:sz w:val="18"/>
                <w:szCs w:val="18"/>
              </w:rPr>
              <w:t>УКУПНО: A</w:t>
            </w:r>
          </w:p>
        </w:tc>
        <w:tc>
          <w:tcPr>
            <w:tcW w:w="0" w:type="auto"/>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48" w:after="48"/>
              <w:jc w:val="center"/>
              <w:rPr>
                <w:rFonts w:eastAsia="Times New Roman"/>
                <w:sz w:val="18"/>
                <w:szCs w:val="18"/>
              </w:rPr>
            </w:pPr>
            <w:r>
              <w:rPr>
                <w:rFonts w:eastAsia="Times New Roman"/>
                <w:sz w:val="18"/>
                <w:szCs w:val="18"/>
              </w:rPr>
              <w:t>20-22*</w:t>
            </w:r>
          </w:p>
        </w:tc>
        <w:tc>
          <w:tcPr>
            <w:tcW w:w="0" w:type="auto"/>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48" w:after="48"/>
              <w:jc w:val="center"/>
              <w:rPr>
                <w:rFonts w:eastAsia="Times New Roman"/>
                <w:sz w:val="18"/>
                <w:szCs w:val="18"/>
              </w:rPr>
            </w:pPr>
            <w:r>
              <w:rPr>
                <w:rFonts w:eastAsia="Times New Roman"/>
                <w:sz w:val="18"/>
                <w:szCs w:val="18"/>
              </w:rPr>
              <w:t>720-792*</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gridAfter w:val="2"/>
          <w:wAfter w:w="1502" w:type="dxa"/>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Ред. број</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Б. ИЗБОРНИ ПРОГРАМИ</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Верска настава/Грађанско васпитање</w:t>
            </w:r>
            <w:r>
              <w:rPr>
                <w:rFonts w:eastAsia="Times New Roman"/>
                <w:b/>
                <w:bCs/>
                <w:sz w:val="15"/>
                <w:szCs w:val="15"/>
                <w:vertAlign w:val="superscript"/>
              </w:rPr>
              <w:t>3</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36</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2.</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Mатерњи језик/говор са елементима националне културе </w:t>
            </w:r>
            <w:r>
              <w:rPr>
                <w:rFonts w:eastAsia="Times New Roman"/>
                <w:b/>
                <w:bCs/>
                <w:sz w:val="15"/>
                <w:szCs w:val="15"/>
                <w:vertAlign w:val="superscript"/>
              </w:rPr>
              <w:t>4</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2</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72</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48" w:after="48"/>
              <w:jc w:val="center"/>
              <w:rPr>
                <w:rFonts w:eastAsia="Times New Roman"/>
                <w:sz w:val="18"/>
                <w:szCs w:val="18"/>
              </w:rPr>
            </w:pPr>
            <w:r>
              <w:rPr>
                <w:rFonts w:eastAsia="Times New Roman"/>
                <w:sz w:val="18"/>
                <w:szCs w:val="18"/>
              </w:rPr>
              <w:t>УКУПНО: Б</w:t>
            </w:r>
          </w:p>
        </w:tc>
        <w:tc>
          <w:tcPr>
            <w:tcW w:w="0" w:type="auto"/>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48" w:after="48"/>
              <w:jc w:val="center"/>
              <w:rPr>
                <w:rFonts w:eastAsia="Times New Roman"/>
                <w:sz w:val="18"/>
                <w:szCs w:val="18"/>
              </w:rPr>
            </w:pPr>
            <w:r>
              <w:rPr>
                <w:rFonts w:eastAsia="Times New Roman"/>
                <w:sz w:val="18"/>
                <w:szCs w:val="18"/>
              </w:rPr>
              <w:t>1-3*</w:t>
            </w:r>
          </w:p>
        </w:tc>
        <w:tc>
          <w:tcPr>
            <w:tcW w:w="0" w:type="auto"/>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48" w:after="48"/>
              <w:jc w:val="center"/>
              <w:rPr>
                <w:rFonts w:eastAsia="Times New Roman"/>
                <w:sz w:val="18"/>
                <w:szCs w:val="18"/>
              </w:rPr>
            </w:pPr>
            <w:r>
              <w:rPr>
                <w:rFonts w:eastAsia="Times New Roman"/>
                <w:sz w:val="18"/>
                <w:szCs w:val="18"/>
              </w:rPr>
              <w:t>36-108*</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gridSpan w:val="2"/>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48" w:after="48"/>
              <w:jc w:val="center"/>
              <w:rPr>
                <w:rFonts w:eastAsia="Times New Roman"/>
                <w:sz w:val="18"/>
                <w:szCs w:val="18"/>
              </w:rPr>
            </w:pPr>
            <w:r>
              <w:rPr>
                <w:rFonts w:eastAsia="Times New Roman"/>
                <w:sz w:val="18"/>
                <w:szCs w:val="18"/>
              </w:rPr>
              <w:t>УКУПНО: A + Б</w:t>
            </w:r>
          </w:p>
        </w:tc>
        <w:tc>
          <w:tcPr>
            <w:tcW w:w="0" w:type="auto"/>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48" w:after="48"/>
              <w:jc w:val="center"/>
              <w:rPr>
                <w:rFonts w:eastAsia="Times New Roman"/>
                <w:sz w:val="18"/>
                <w:szCs w:val="18"/>
              </w:rPr>
            </w:pPr>
            <w:r>
              <w:rPr>
                <w:rFonts w:eastAsia="Times New Roman"/>
                <w:sz w:val="18"/>
                <w:szCs w:val="18"/>
              </w:rPr>
              <w:t>21-23*</w:t>
            </w:r>
          </w:p>
        </w:tc>
        <w:tc>
          <w:tcPr>
            <w:tcW w:w="0" w:type="auto"/>
            <w:tcBorders>
              <w:top w:val="outset" w:color="auto" w:sz="6" w:space="0"/>
              <w:left w:val="outset" w:color="auto" w:sz="6" w:space="0"/>
              <w:bottom w:val="outset" w:color="auto" w:sz="6" w:space="0"/>
              <w:right w:val="outset" w:color="auto" w:sz="6" w:space="0"/>
            </w:tcBorders>
            <w:shd w:val="clear" w:color="auto" w:fill="D9D9D9"/>
            <w:vAlign w:val="center"/>
          </w:tcPr>
          <w:p>
            <w:pPr>
              <w:widowControl/>
              <w:spacing w:before="48" w:after="48"/>
              <w:jc w:val="center"/>
              <w:rPr>
                <w:rFonts w:eastAsia="Times New Roman"/>
                <w:sz w:val="18"/>
                <w:szCs w:val="18"/>
              </w:rPr>
            </w:pPr>
            <w:r>
              <w:rPr>
                <w:rFonts w:eastAsia="Times New Roman"/>
                <w:sz w:val="18"/>
                <w:szCs w:val="18"/>
              </w:rPr>
              <w:t>756-828*</w:t>
            </w:r>
          </w:p>
        </w:tc>
      </w:tr>
    </w:tbl>
    <w:p>
      <w:pPr>
        <w:widowControl/>
        <w:jc w:val="both"/>
        <w:rPr>
          <w:rFonts w:ascii="Times New Roman" w:hAnsi="Times New Roman" w:eastAsia="Times New Roman" w:cs="Times New Roman"/>
          <w:b/>
          <w:sz w:val="24"/>
          <w:szCs w:val="24"/>
        </w:rPr>
      </w:pPr>
    </w:p>
    <w:p>
      <w:pPr>
        <w:widowControl/>
        <w:shd w:val="clear" w:color="auto" w:fill="FFFFFF"/>
        <w:spacing w:before="240" w:after="240"/>
        <w:jc w:val="both"/>
        <w:rPr>
          <w:rFonts w:eastAsia="Times New Roman"/>
          <w:b/>
          <w:bCs/>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p>
    <w:p>
      <w:pPr>
        <w:widowControl/>
        <w:shd w:val="clear" w:color="auto" w:fill="FFFFFF"/>
        <w:spacing w:before="240" w:after="240"/>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Облици образовно-васпитног рада којима се остварују обавезни наставни предмети, изборнипрограми и активности</w:t>
      </w:r>
    </w:p>
    <w:tbl>
      <w:tblPr>
        <w:tblStyle w:val="13"/>
        <w:tblW w:w="0" w:type="auto"/>
        <w:jc w:val="center"/>
        <w:tblCellSpacing w:w="0" w:type="dxa"/>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Layout w:type="autofit"/>
        <w:tblCellMar>
          <w:top w:w="45" w:type="dxa"/>
          <w:left w:w="45" w:type="dxa"/>
          <w:bottom w:w="45" w:type="dxa"/>
          <w:right w:w="45" w:type="dxa"/>
        </w:tblCellMar>
      </w:tblPr>
      <w:tblGrid>
        <w:gridCol w:w="936"/>
        <w:gridCol w:w="3616"/>
        <w:gridCol w:w="651"/>
        <w:gridCol w:w="851"/>
      </w:tblGrid>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b/>
                <w:bCs/>
                <w:sz w:val="18"/>
                <w:szCs w:val="18"/>
              </w:rPr>
            </w:pPr>
            <w:r>
              <w:rPr>
                <w:rFonts w:eastAsia="Times New Roman"/>
                <w:b/>
                <w:bCs/>
                <w:sz w:val="18"/>
                <w:szCs w:val="18"/>
              </w:rPr>
              <w:t>Ред. број</w:t>
            </w:r>
          </w:p>
        </w:tc>
        <w:tc>
          <w:tcPr>
            <w:tcW w:w="0" w:type="auto"/>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ОБЛИК ОБРАЗОВНО-ВАСПИТНОГ РАДА</w:t>
            </w:r>
          </w:p>
        </w:tc>
        <w:tc>
          <w:tcPr>
            <w:tcW w:w="0" w:type="auto"/>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ПРВИ РАЗРЕД</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widowControl/>
              <w:rPr>
                <w:rFonts w:eastAsia="Times New Roman"/>
                <w:b/>
                <w:bCs/>
                <w:sz w:val="18"/>
                <w:szCs w:val="18"/>
              </w:rPr>
            </w:pPr>
          </w:p>
        </w:tc>
        <w:tc>
          <w:tcPr>
            <w:tcW w:w="0" w:type="auto"/>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widowControl/>
              <w:rPr>
                <w:rFonts w:eastAsia="Times New Roman"/>
                <w:sz w:val="18"/>
                <w:szCs w:val="18"/>
              </w:rPr>
            </w:pP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b/>
                <w:bCs/>
                <w:sz w:val="18"/>
                <w:szCs w:val="18"/>
              </w:rPr>
            </w:pPr>
            <w:r>
              <w:rPr>
                <w:rFonts w:eastAsia="Times New Roman"/>
                <w:b/>
                <w:bCs/>
                <w:sz w:val="18"/>
                <w:szCs w:val="18"/>
              </w:rPr>
              <w:t>нед.</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b/>
                <w:bCs/>
                <w:sz w:val="18"/>
                <w:szCs w:val="18"/>
              </w:rPr>
            </w:pPr>
            <w:r>
              <w:rPr>
                <w:rFonts w:eastAsia="Times New Roman"/>
                <w:b/>
                <w:bCs/>
                <w:sz w:val="18"/>
                <w:szCs w:val="18"/>
              </w:rPr>
              <w:t>год.</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Редовна настава</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21-23*</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756-828*</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2.</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Допунска настава</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36</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3.</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Додатна настава</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rHeight w:val="437" w:hRule="atLeast"/>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4.</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Настава у природи**</w:t>
            </w:r>
          </w:p>
        </w:tc>
        <w:tc>
          <w:tcPr>
            <w:tcW w:w="0" w:type="auto"/>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7-10 годишње </w:t>
            </w:r>
          </w:p>
          <w:p>
            <w:pPr>
              <w:widowControl/>
              <w:spacing w:before="48" w:after="48"/>
              <w:jc w:val="center"/>
              <w:rPr>
                <w:rFonts w:eastAsia="Times New Roman"/>
                <w:sz w:val="18"/>
                <w:szCs w:val="18"/>
              </w:rPr>
            </w:pPr>
            <w:r>
              <w:rPr>
                <w:rFonts w:eastAsia="Times New Roman"/>
                <w:sz w:val="18"/>
                <w:szCs w:val="18"/>
              </w:rPr>
              <w:t> </w:t>
            </w:r>
          </w:p>
        </w:tc>
      </w:tr>
    </w:tbl>
    <w:p>
      <w:pPr>
        <w:widowControl/>
        <w:shd w:val="clear" w:color="auto" w:fill="FFFFFF"/>
        <w:rPr>
          <w:rFonts w:eastAsia="Times New Roman"/>
          <w:sz w:val="21"/>
          <w:szCs w:val="21"/>
        </w:rPr>
      </w:pPr>
      <w:r>
        <w:rPr>
          <w:rFonts w:eastAsia="Times New Roman"/>
          <w:sz w:val="21"/>
          <w:szCs w:val="21"/>
        </w:rPr>
        <w:t> </w:t>
      </w:r>
    </w:p>
    <w:p>
      <w:pPr>
        <w:widowControl/>
        <w:shd w:val="clear" w:color="auto" w:fill="FFFFFF"/>
        <w:rPr>
          <w:rFonts w:eastAsia="Times New Roman"/>
          <w:sz w:val="21"/>
          <w:szCs w:val="21"/>
        </w:rPr>
      </w:pPr>
    </w:p>
    <w:tbl>
      <w:tblPr>
        <w:tblStyle w:val="13"/>
        <w:tblW w:w="0" w:type="auto"/>
        <w:jc w:val="center"/>
        <w:tblCellSpacing w:w="0" w:type="dxa"/>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Layout w:type="autofit"/>
        <w:tblCellMar>
          <w:top w:w="45" w:type="dxa"/>
          <w:left w:w="45" w:type="dxa"/>
          <w:bottom w:w="45" w:type="dxa"/>
          <w:right w:w="45" w:type="dxa"/>
        </w:tblCellMar>
      </w:tblPr>
      <w:tblGrid>
        <w:gridCol w:w="936"/>
        <w:gridCol w:w="4572"/>
        <w:gridCol w:w="844"/>
        <w:gridCol w:w="803"/>
      </w:tblGrid>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b/>
                <w:bCs/>
                <w:sz w:val="18"/>
                <w:szCs w:val="18"/>
              </w:rPr>
            </w:pPr>
            <w:r>
              <w:rPr>
                <w:rFonts w:eastAsia="Times New Roman"/>
                <w:b/>
                <w:bCs/>
                <w:sz w:val="18"/>
                <w:szCs w:val="18"/>
              </w:rPr>
              <w:t>Ред. броj</w:t>
            </w:r>
          </w:p>
        </w:tc>
        <w:tc>
          <w:tcPr>
            <w:tcW w:w="0" w:type="auto"/>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ОСТАЛИ ОБЛИЦИ ОБРАЗОВНО-ВАСПИТНОГ РАДА</w:t>
            </w:r>
          </w:p>
        </w:tc>
        <w:tc>
          <w:tcPr>
            <w:tcW w:w="0" w:type="auto"/>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ПРВИ РАЗРЕД</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widowControl/>
              <w:rPr>
                <w:rFonts w:eastAsia="Times New Roman"/>
                <w:b/>
                <w:bCs/>
                <w:sz w:val="18"/>
                <w:szCs w:val="18"/>
              </w:rPr>
            </w:pPr>
          </w:p>
        </w:tc>
        <w:tc>
          <w:tcPr>
            <w:tcW w:w="0" w:type="auto"/>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widowControl/>
              <w:rPr>
                <w:rFonts w:eastAsia="Times New Roman"/>
                <w:sz w:val="18"/>
                <w:szCs w:val="18"/>
              </w:rPr>
            </w:pP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b/>
                <w:bCs/>
                <w:sz w:val="18"/>
                <w:szCs w:val="18"/>
              </w:rPr>
            </w:pPr>
            <w:r>
              <w:rPr>
                <w:rFonts w:eastAsia="Times New Roman"/>
                <w:b/>
                <w:bCs/>
                <w:sz w:val="18"/>
                <w:szCs w:val="18"/>
              </w:rPr>
              <w:t>нед.</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b/>
                <w:bCs/>
                <w:sz w:val="18"/>
                <w:szCs w:val="18"/>
              </w:rPr>
            </w:pPr>
            <w:r>
              <w:rPr>
                <w:rFonts w:eastAsia="Times New Roman"/>
                <w:b/>
                <w:bCs/>
                <w:sz w:val="18"/>
                <w:szCs w:val="18"/>
              </w:rPr>
              <w:t>год.</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Час одељенског старешине</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36</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2.</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Ваннаставне активности</w:t>
            </w:r>
            <w:r>
              <w:rPr>
                <w:rFonts w:eastAsia="Times New Roman"/>
                <w:b/>
                <w:bCs/>
                <w:sz w:val="15"/>
                <w:szCs w:val="15"/>
                <w:vertAlign w:val="superscript"/>
              </w:rPr>
              <w:t>6</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36</w:t>
            </w:r>
          </w:p>
        </w:tc>
      </w:tr>
      <w:tr>
        <w:tblPrEx>
          <w:tblBorders>
            <w:top w:val="inset" w:color="000000" w:sz="6" w:space="0"/>
            <w:left w:val="inset" w:color="000000" w:sz="6" w:space="0"/>
            <w:bottom w:val="inset" w:color="000000" w:sz="6" w:space="0"/>
            <w:right w:val="inset" w:color="000000" w:sz="6" w:space="0"/>
            <w:insideH w:val="none" w:color="auto" w:sz="0" w:space="0"/>
            <w:insideV w:val="none" w:color="auto" w:sz="0" w:space="0"/>
          </w:tblBorders>
          <w:shd w:val="clear" w:color="auto" w:fill="FFFFFF"/>
          <w:tblCellMar>
            <w:top w:w="45" w:type="dxa"/>
            <w:left w:w="45" w:type="dxa"/>
            <w:bottom w:w="45" w:type="dxa"/>
            <w:right w:w="45" w:type="dxa"/>
          </w:tblCellMar>
        </w:tblPrEx>
        <w:trPr>
          <w:tblCellSpacing w:w="0" w:type="dxa"/>
          <w:jc w:val="center"/>
        </w:trPr>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3.</w:t>
            </w:r>
          </w:p>
        </w:tc>
        <w:tc>
          <w:tcPr>
            <w:tcW w:w="0" w:type="auto"/>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rPr>
                <w:rFonts w:eastAsia="Times New Roman"/>
                <w:sz w:val="18"/>
                <w:szCs w:val="18"/>
              </w:rPr>
            </w:pPr>
            <w:r>
              <w:rPr>
                <w:rFonts w:eastAsia="Times New Roman"/>
                <w:sz w:val="18"/>
                <w:szCs w:val="18"/>
              </w:rPr>
              <w:t>Eкскурзија</w:t>
            </w:r>
          </w:p>
        </w:tc>
        <w:tc>
          <w:tcPr>
            <w:tcW w:w="0" w:type="auto"/>
            <w:gridSpan w:val="2"/>
            <w:tcBorders>
              <w:top w:val="outset" w:color="auto" w:sz="6" w:space="0"/>
              <w:left w:val="outset" w:color="auto" w:sz="6" w:space="0"/>
              <w:bottom w:val="outset" w:color="auto" w:sz="6" w:space="0"/>
              <w:right w:val="outset" w:color="auto" w:sz="6" w:space="0"/>
            </w:tcBorders>
            <w:shd w:val="clear" w:color="auto" w:fill="FFFFFF"/>
            <w:vAlign w:val="center"/>
          </w:tcPr>
          <w:p>
            <w:pPr>
              <w:widowControl/>
              <w:spacing w:before="48" w:after="48"/>
              <w:jc w:val="center"/>
              <w:rPr>
                <w:rFonts w:eastAsia="Times New Roman"/>
                <w:sz w:val="18"/>
                <w:szCs w:val="18"/>
              </w:rPr>
            </w:pPr>
            <w:r>
              <w:rPr>
                <w:rFonts w:eastAsia="Times New Roman"/>
                <w:sz w:val="18"/>
                <w:szCs w:val="18"/>
              </w:rPr>
              <w:t>1-3 дана годишње</w:t>
            </w:r>
          </w:p>
        </w:tc>
      </w:tr>
    </w:tbl>
    <w:p>
      <w:pPr>
        <w:widowControl/>
        <w:shd w:val="clear" w:color="auto" w:fill="FFFFFF"/>
        <w:spacing w:before="48" w:after="48"/>
        <w:jc w:val="both"/>
        <w:rPr>
          <w:rFonts w:ascii="Times New Roman" w:hAnsi="Times New Roman" w:eastAsia="Times New Roman" w:cs="Times New Roman"/>
          <w:i/>
          <w:iCs/>
          <w:sz w:val="18"/>
          <w:szCs w:val="18"/>
        </w:rPr>
      </w:pPr>
      <w:r>
        <w:rPr>
          <w:rFonts w:ascii="Times New Roman" w:hAnsi="Times New Roman" w:eastAsia="Times New Roman" w:cs="Times New Roman"/>
          <w:b/>
          <w:bCs/>
          <w:sz w:val="15"/>
          <w:szCs w:val="15"/>
          <w:vertAlign w:val="superscript"/>
        </w:rPr>
        <w:t>1</w:t>
      </w:r>
      <w:r>
        <w:rPr>
          <w:rFonts w:ascii="Times New Roman" w:hAnsi="Times New Roman" w:eastAsia="Times New Roman" w:cs="Times New Roman"/>
          <w:i/>
          <w:iCs/>
          <w:sz w:val="18"/>
          <w:szCs w:val="18"/>
        </w:rPr>
        <w:t> Назив језика националне мањине у школама у којима се настава одржава на матерњем језику националне мањине</w:t>
      </w:r>
      <w:r>
        <w:rPr>
          <w:rFonts w:ascii="Times New Roman" w:hAnsi="Times New Roman" w:eastAsia="Times New Roman" w:cs="Times New Roman"/>
          <w:sz w:val="18"/>
          <w:szCs w:val="18"/>
        </w:rPr>
        <w:br w:type="textWrapping"/>
      </w:r>
      <w:r>
        <w:rPr>
          <w:rFonts w:ascii="Times New Roman" w:hAnsi="Times New Roman" w:eastAsia="Times New Roman" w:cs="Times New Roman"/>
          <w:b/>
          <w:bCs/>
          <w:sz w:val="15"/>
          <w:szCs w:val="15"/>
          <w:vertAlign w:val="superscript"/>
        </w:rPr>
        <w:t>2</w:t>
      </w:r>
      <w:r>
        <w:rPr>
          <w:rFonts w:ascii="Times New Roman" w:hAnsi="Times New Roman" w:eastAsia="Times New Roman" w:cs="Times New Roman"/>
          <w:i/>
          <w:iCs/>
          <w:sz w:val="18"/>
          <w:szCs w:val="18"/>
        </w:rPr>
        <w:t> Реализује се у школама у којима се настава одржава на матерњем језику националне мањине</w:t>
      </w:r>
    </w:p>
    <w:p>
      <w:pPr>
        <w:widowControl/>
        <w:shd w:val="clear" w:color="auto" w:fill="FFFFFF"/>
        <w:spacing w:before="48" w:after="48"/>
        <w:jc w:val="both"/>
        <w:rPr>
          <w:rFonts w:ascii="Times New Roman" w:hAnsi="Times New Roman" w:eastAsia="Times New Roman" w:cs="Times New Roman"/>
          <w:i/>
          <w:iCs/>
          <w:sz w:val="18"/>
          <w:szCs w:val="18"/>
        </w:rPr>
      </w:pPr>
      <w:r>
        <w:rPr>
          <w:rFonts w:ascii="Times New Roman" w:hAnsi="Times New Roman" w:eastAsia="Times New Roman" w:cs="Times New Roman"/>
          <w:b/>
          <w:bCs/>
          <w:sz w:val="15"/>
          <w:szCs w:val="15"/>
          <w:vertAlign w:val="superscript"/>
        </w:rPr>
        <w:t>3</w:t>
      </w:r>
      <w:r>
        <w:rPr>
          <w:rFonts w:ascii="Times New Roman" w:hAnsi="Times New Roman" w:eastAsia="Times New Roman" w:cs="Times New Roman"/>
          <w:i/>
          <w:iCs/>
          <w:sz w:val="18"/>
          <w:szCs w:val="18"/>
        </w:rPr>
        <w:t> Ученик бира један од понуђених изборних програма</w:t>
      </w:r>
    </w:p>
    <w:p>
      <w:pPr>
        <w:widowControl/>
        <w:shd w:val="clear" w:color="auto" w:fill="FFFFFF"/>
        <w:spacing w:before="48" w:after="48"/>
        <w:jc w:val="both"/>
        <w:rPr>
          <w:rFonts w:ascii="Times New Roman" w:hAnsi="Times New Roman" w:eastAsia="Times New Roman" w:cs="Times New Roman"/>
          <w:b/>
          <w:bCs/>
          <w:i/>
          <w:sz w:val="18"/>
          <w:szCs w:val="18"/>
          <w:vertAlign w:val="superscript"/>
        </w:rPr>
      </w:pPr>
      <w:r>
        <w:rPr>
          <w:rFonts w:ascii="Times New Roman" w:hAnsi="Times New Roman" w:eastAsia="Times New Roman" w:cs="Times New Roman"/>
          <w:b/>
          <w:bCs/>
          <w:sz w:val="15"/>
          <w:szCs w:val="15"/>
          <w:vertAlign w:val="superscript"/>
        </w:rPr>
        <w:t>4 </w:t>
      </w:r>
      <w:r>
        <w:rPr>
          <w:rFonts w:ascii="Times New Roman" w:hAnsi="Times New Roman" w:eastAsia="Times New Roman" w:cs="Times New Roman"/>
          <w:bCs/>
          <w:i/>
          <w:sz w:val="18"/>
          <w:szCs w:val="18"/>
        </w:rPr>
        <w:t>Ученик припадник националне мањине који слуша наставу на српском језику може да изабере овај програм али није у обавези</w:t>
      </w:r>
    </w:p>
    <w:p>
      <w:pPr>
        <w:widowControl/>
        <w:shd w:val="clear" w:color="auto" w:fill="FFFFFF"/>
        <w:spacing w:before="48" w:after="48"/>
        <w:jc w:val="both"/>
        <w:rPr>
          <w:rFonts w:ascii="Times New Roman" w:hAnsi="Times New Roman" w:eastAsia="Times New Roman" w:cs="Times New Roman"/>
          <w:bCs/>
          <w:i/>
          <w:sz w:val="18"/>
          <w:szCs w:val="18"/>
        </w:rPr>
      </w:pPr>
      <w:r>
        <w:rPr>
          <w:rFonts w:ascii="Times New Roman" w:hAnsi="Times New Roman" w:eastAsia="Times New Roman" w:cs="Times New Roman"/>
          <w:b/>
          <w:bCs/>
          <w:sz w:val="15"/>
          <w:szCs w:val="15"/>
          <w:vertAlign w:val="superscript"/>
        </w:rPr>
        <w:t>6 </w:t>
      </w:r>
      <w:r>
        <w:rPr>
          <w:rFonts w:ascii="Times New Roman" w:hAnsi="Times New Roman" w:eastAsia="Times New Roman" w:cs="Times New Roman"/>
          <w:bCs/>
          <w:i/>
          <w:sz w:val="18"/>
          <w:szCs w:val="18"/>
        </w:rPr>
        <w:t>Школа реализује ваннаставне активности у области науке,технике, културе, уметности, медија и спорта</w:t>
      </w:r>
    </w:p>
    <w:p>
      <w:pPr>
        <w:widowControl/>
        <w:shd w:val="clear" w:color="auto" w:fill="FFFFFF"/>
        <w:spacing w:before="48" w:after="48"/>
        <w:jc w:val="both"/>
        <w:rPr>
          <w:rFonts w:ascii="Times New Roman" w:hAnsi="Times New Roman" w:eastAsia="Times New Roman" w:cs="Times New Roman"/>
          <w:sz w:val="18"/>
          <w:szCs w:val="18"/>
        </w:rPr>
      </w:pPr>
      <w:r>
        <w:rPr>
          <w:rFonts w:ascii="Times New Roman" w:hAnsi="Times New Roman" w:eastAsia="Times New Roman" w:cs="Times New Roman"/>
          <w:sz w:val="18"/>
          <w:szCs w:val="18"/>
        </w:rPr>
        <w:t>* </w:t>
      </w:r>
      <w:r>
        <w:rPr>
          <w:rFonts w:ascii="Times New Roman" w:hAnsi="Times New Roman" w:eastAsia="Times New Roman" w:cs="Times New Roman"/>
          <w:i/>
          <w:sz w:val="18"/>
          <w:szCs w:val="18"/>
        </w:rPr>
        <w:t>Број часова за ученике припаднике националних мањина</w:t>
      </w:r>
    </w:p>
    <w:p>
      <w:pPr>
        <w:widowControl/>
        <w:shd w:val="clear" w:color="auto" w:fill="FFFFFF"/>
        <w:spacing w:before="48" w:after="48"/>
        <w:jc w:val="both"/>
        <w:rPr>
          <w:rFonts w:ascii="Times New Roman" w:hAnsi="Times New Roman" w:eastAsia="Times New Roman" w:cs="Times New Roman"/>
          <w:i/>
          <w:sz w:val="18"/>
          <w:szCs w:val="18"/>
        </w:rPr>
      </w:pPr>
      <w:r>
        <w:rPr>
          <w:rFonts w:ascii="Times New Roman" w:hAnsi="Times New Roman" w:eastAsia="Times New Roman" w:cs="Times New Roman"/>
          <w:sz w:val="18"/>
          <w:szCs w:val="18"/>
        </w:rPr>
        <w:t>** </w:t>
      </w:r>
      <w:r>
        <w:rPr>
          <w:rFonts w:ascii="Times New Roman" w:hAnsi="Times New Roman" w:eastAsia="Times New Roman" w:cs="Times New Roman"/>
          <w:i/>
          <w:sz w:val="18"/>
          <w:szCs w:val="18"/>
        </w:rPr>
        <w:t>Настава у природи организује се у складу са одговарајућим правилником.</w:t>
      </w:r>
    </w:p>
    <w:p>
      <w:pPr>
        <w:widowControl/>
        <w:shd w:val="clear" w:color="auto" w:fill="FFFFFF"/>
        <w:spacing w:before="48" w:after="48"/>
        <w:rPr>
          <w:rFonts w:ascii="Times New Roman" w:hAnsi="Times New Roman" w:eastAsia="Times New Roman" w:cs="Times New Roman"/>
          <w:b/>
          <w:color w:val="C00000"/>
          <w:sz w:val="24"/>
          <w:szCs w:val="24"/>
        </w:rPr>
      </w:pPr>
      <w:r>
        <w:rPr>
          <w:rFonts w:ascii="Times New Roman" w:hAnsi="Times New Roman" w:eastAsia="Times New Roman" w:cs="Times New Roman"/>
          <w:bCs/>
          <w:sz w:val="24"/>
          <w:szCs w:val="24"/>
        </w:rPr>
        <w:t xml:space="preserve">* Школа је направила план екскурзије који је саставни део годишњег плана рада за 2022/23. годину. </w:t>
      </w:r>
    </w:p>
    <w:p>
      <w:pPr>
        <w:widowControl/>
        <w:shd w:val="clear" w:color="auto" w:fill="FFFFFF"/>
        <w:spacing w:before="48" w:after="48"/>
        <w:jc w:val="center"/>
        <w:rPr>
          <w:rFonts w:ascii="Times New Roman" w:hAnsi="Times New Roman" w:eastAsia="Times New Roman" w:cs="Times New Roman"/>
          <w:b/>
          <w:sz w:val="24"/>
          <w:szCs w:val="24"/>
        </w:rPr>
      </w:pPr>
    </w:p>
    <w:p>
      <w:pPr>
        <w:widowControl/>
        <w:shd w:val="clear" w:color="auto" w:fill="FFFFFF"/>
        <w:spacing w:before="48" w:after="48"/>
        <w:jc w:val="center"/>
        <w:rPr>
          <w:rFonts w:ascii="Times New Roman" w:hAnsi="Times New Roman" w:eastAsia="Times New Roman" w:cs="Times New Roman"/>
          <w:b/>
          <w:sz w:val="24"/>
          <w:szCs w:val="24"/>
        </w:rPr>
      </w:pPr>
    </w:p>
    <w:p>
      <w:pPr>
        <w:widowControl/>
        <w:shd w:val="clear" w:color="auto" w:fill="FFFFFF"/>
        <w:spacing w:before="48" w:after="48"/>
        <w:jc w:val="center"/>
        <w:rPr>
          <w:rFonts w:ascii="Times New Roman" w:hAnsi="Times New Roman" w:eastAsia="Times New Roman" w:cs="Times New Roman"/>
          <w:b/>
          <w:sz w:val="24"/>
          <w:szCs w:val="24"/>
        </w:rPr>
      </w:pPr>
    </w:p>
    <w:p>
      <w:pPr>
        <w:widowControl/>
        <w:shd w:val="clear" w:color="auto" w:fill="FFFFFF"/>
        <w:spacing w:before="48" w:after="48"/>
        <w:jc w:val="center"/>
        <w:rPr>
          <w:rFonts w:ascii="Times New Roman" w:hAnsi="Times New Roman" w:eastAsia="Times New Roman" w:cs="Times New Roman"/>
          <w:b/>
          <w:sz w:val="24"/>
          <w:szCs w:val="24"/>
        </w:rPr>
      </w:pPr>
    </w:p>
    <w:p>
      <w:pPr>
        <w:widowControl/>
        <w:shd w:val="clear" w:color="auto" w:fill="FFFFFF"/>
        <w:spacing w:before="48" w:after="48"/>
        <w:jc w:val="center"/>
        <w:rPr>
          <w:rFonts w:ascii="Times New Roman" w:hAnsi="Times New Roman" w:eastAsia="Times New Roman" w:cs="Times New Roman"/>
          <w:b/>
          <w:sz w:val="24"/>
          <w:szCs w:val="24"/>
        </w:rPr>
      </w:pPr>
    </w:p>
    <w:p>
      <w:pPr>
        <w:widowControl/>
        <w:shd w:val="clear" w:color="auto" w:fill="FFFFFF"/>
        <w:spacing w:before="48" w:after="48"/>
        <w:jc w:val="center"/>
        <w:rPr>
          <w:rFonts w:ascii="Times New Roman" w:hAnsi="Times New Roman" w:eastAsia="Times New Roman" w:cs="Times New Roman"/>
          <w:b/>
          <w:sz w:val="24"/>
          <w:szCs w:val="24"/>
        </w:rPr>
      </w:pPr>
    </w:p>
    <w:p>
      <w:pPr>
        <w:widowControl/>
        <w:shd w:val="clear" w:color="auto" w:fill="FFFFFF"/>
        <w:spacing w:before="48" w:after="48"/>
        <w:jc w:val="center"/>
        <w:rPr>
          <w:rFonts w:ascii="Times New Roman" w:hAnsi="Times New Roman" w:eastAsia="Times New Roman" w:cs="Times New Roman"/>
          <w:b/>
          <w:sz w:val="24"/>
          <w:szCs w:val="24"/>
        </w:rPr>
      </w:pPr>
    </w:p>
    <w:p>
      <w:pPr>
        <w:widowControl/>
        <w:shd w:val="clear" w:color="auto" w:fill="FFFFFF"/>
        <w:spacing w:before="48" w:after="48"/>
        <w:jc w:val="center"/>
        <w:rPr>
          <w:rFonts w:ascii="Times New Roman" w:hAnsi="Times New Roman" w:eastAsia="Times New Roman" w:cs="Times New Roman"/>
          <w:b/>
          <w:sz w:val="24"/>
          <w:szCs w:val="24"/>
        </w:rPr>
      </w:pPr>
    </w:p>
    <w:p>
      <w:pPr>
        <w:widowControl/>
        <w:shd w:val="clear" w:color="auto" w:fill="FFFFFF"/>
        <w:spacing w:before="48" w:after="48"/>
        <w:jc w:val="center"/>
        <w:rPr>
          <w:rFonts w:ascii="Times New Roman" w:hAnsi="Times New Roman" w:eastAsia="Times New Roman" w:cs="Times New Roman"/>
          <w:b/>
          <w:sz w:val="24"/>
          <w:szCs w:val="24"/>
        </w:rPr>
      </w:pPr>
    </w:p>
    <w:p>
      <w:pPr>
        <w:widowControl/>
        <w:shd w:val="clear" w:color="auto" w:fill="FFFFFF"/>
        <w:spacing w:before="48" w:after="48"/>
        <w:rPr>
          <w:rFonts w:ascii="Times New Roman" w:hAnsi="Times New Roman" w:eastAsia="Times New Roman" w:cs="Times New Roman"/>
          <w:b/>
          <w:sz w:val="24"/>
          <w:szCs w:val="24"/>
        </w:rPr>
      </w:pPr>
    </w:p>
    <w:p>
      <w:pPr>
        <w:widowControl/>
        <w:shd w:val="clear" w:color="auto" w:fill="FFFFFF"/>
        <w:spacing w:before="48" w:after="48"/>
        <w:jc w:val="center"/>
        <w:rPr>
          <w:rFonts w:ascii="Times New Roman" w:hAnsi="Times New Roman" w:eastAsia="Times New Roman" w:cs="Times New Roman"/>
          <w:b/>
          <w:sz w:val="24"/>
          <w:szCs w:val="24"/>
        </w:rPr>
      </w:pPr>
    </w:p>
    <w:p>
      <w:pPr>
        <w:widowControl/>
        <w:shd w:val="clear" w:color="auto" w:fill="FFFFFF"/>
        <w:spacing w:before="48" w:after="48"/>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НАСТАВНИ ПЛАН ЗА ДРУГИ РАЗРЕД</w:t>
      </w:r>
    </w:p>
    <w:p>
      <w:pPr>
        <w:widowControl/>
        <w:shd w:val="clear" w:color="auto" w:fill="FFFFFF"/>
        <w:spacing w:before="48" w:after="48"/>
        <w:jc w:val="both"/>
        <w:rPr>
          <w:rFonts w:ascii="Times New Roman" w:hAnsi="Times New Roman" w:eastAsia="Times New Roman" w:cs="Times New Roman"/>
          <w:b/>
          <w:sz w:val="24"/>
          <w:szCs w:val="24"/>
        </w:rPr>
      </w:pPr>
    </w:p>
    <w:tbl>
      <w:tblPr>
        <w:tblStyle w:val="13"/>
        <w:tblW w:w="6086" w:type="dxa"/>
        <w:jc w:val="center"/>
        <w:tblBorders>
          <w:top w:val="single" w:color="auto" w:sz="4" w:space="0"/>
          <w:left w:val="single" w:color="auto" w:sz="4" w:space="0"/>
          <w:bottom w:val="single" w:color="auto" w:sz="4" w:space="0"/>
          <w:right w:val="single" w:color="auto" w:sz="8" w:space="0"/>
          <w:insideH w:val="none" w:color="auto" w:sz="4" w:space="0"/>
          <w:insideV w:val="none" w:color="auto" w:sz="4" w:space="0"/>
        </w:tblBorders>
        <w:tblLayout w:type="fixed"/>
        <w:tblCellMar>
          <w:top w:w="0" w:type="dxa"/>
          <w:left w:w="108" w:type="dxa"/>
          <w:bottom w:w="0" w:type="dxa"/>
          <w:right w:w="108" w:type="dxa"/>
        </w:tblCellMar>
      </w:tblPr>
      <w:tblGrid>
        <w:gridCol w:w="236"/>
        <w:gridCol w:w="265"/>
        <w:gridCol w:w="3201"/>
        <w:gridCol w:w="1054"/>
        <w:gridCol w:w="255"/>
        <w:gridCol w:w="1075"/>
      </w:tblGrid>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rPr>
              <w:t>Р.б.</w:t>
            </w:r>
          </w:p>
        </w:tc>
        <w:tc>
          <w:tcPr>
            <w:tcW w:w="3201" w:type="dxa"/>
            <w:tcBorders>
              <w:left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b/>
              </w:rPr>
              <w:t>А. ОБАВЕЗНИ НАСТАВНИ</w:t>
            </w:r>
          </w:p>
        </w:tc>
        <w:tc>
          <w:tcPr>
            <w:tcW w:w="2384" w:type="dxa"/>
            <w:gridSpan w:val="3"/>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b/>
              </w:rPr>
            </w:pPr>
            <w:r>
              <w:rPr>
                <w:rFonts w:ascii="Times New Roman" w:hAnsi="Times New Roman" w:eastAsia="Times New Roman" w:cs="Times New Roman"/>
                <w:b/>
              </w:rPr>
              <w:t>други разред</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80" w:hRule="atLeast"/>
          <w:jc w:val="center"/>
        </w:trPr>
        <w:tc>
          <w:tcPr>
            <w:tcW w:w="501" w:type="dxa"/>
            <w:gridSpan w:val="2"/>
            <w:tcBorders>
              <w:top w:val="single" w:color="000000" w:sz="8" w:space="0"/>
              <w:bottom w:val="single" w:color="000000" w:sz="8" w:space="0"/>
            </w:tcBorders>
            <w:shd w:val="clear" w:color="auto" w:fill="auto"/>
            <w:tcMar>
              <w:left w:w="108" w:type="dxa"/>
              <w:right w:w="108" w:type="dxa"/>
            </w:tcMar>
            <w:vAlign w:val="center"/>
          </w:tcPr>
          <w:p>
            <w:pPr>
              <w:widowControl/>
              <w:rPr>
                <w:rFonts w:ascii="Times New Roman" w:hAnsi="Times New Roman" w:eastAsia="Times New Roman" w:cs="Times New Roman"/>
              </w:rPr>
            </w:pPr>
          </w:p>
        </w:tc>
        <w:tc>
          <w:tcPr>
            <w:tcW w:w="3201" w:type="dxa"/>
            <w:tcBorders>
              <w:left w:val="single" w:color="000000" w:sz="4" w:space="0"/>
              <w:bottom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b/>
              </w:rPr>
              <w:t>ПРЕДМЕТИ</w:t>
            </w:r>
          </w:p>
        </w:tc>
        <w:tc>
          <w:tcPr>
            <w:tcW w:w="1054" w:type="dxa"/>
            <w:tcBorders>
              <w:left w:val="single" w:color="000000" w:sz="8"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1330" w:type="dxa"/>
            <w:gridSpan w:val="2"/>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год.</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Српски језик</w:t>
            </w:r>
          </w:p>
        </w:tc>
        <w:tc>
          <w:tcPr>
            <w:tcW w:w="1054" w:type="dxa"/>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5</w:t>
            </w:r>
          </w:p>
        </w:tc>
        <w:tc>
          <w:tcPr>
            <w:tcW w:w="1330" w:type="dxa"/>
            <w:gridSpan w:val="2"/>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180</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Српски као нематерњи језик</w:t>
            </w:r>
          </w:p>
        </w:tc>
        <w:tc>
          <w:tcPr>
            <w:tcW w:w="1054" w:type="dxa"/>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1330" w:type="dxa"/>
            <w:gridSpan w:val="2"/>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72</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3</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Страни језик</w:t>
            </w:r>
          </w:p>
        </w:tc>
        <w:tc>
          <w:tcPr>
            <w:tcW w:w="1054" w:type="dxa"/>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1330" w:type="dxa"/>
            <w:gridSpan w:val="2"/>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72</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4</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Математика</w:t>
            </w:r>
          </w:p>
        </w:tc>
        <w:tc>
          <w:tcPr>
            <w:tcW w:w="1054" w:type="dxa"/>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5</w:t>
            </w:r>
          </w:p>
        </w:tc>
        <w:tc>
          <w:tcPr>
            <w:tcW w:w="1330" w:type="dxa"/>
            <w:gridSpan w:val="2"/>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180</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5</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Свет око нас</w:t>
            </w:r>
          </w:p>
        </w:tc>
        <w:tc>
          <w:tcPr>
            <w:tcW w:w="1054" w:type="dxa"/>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1330" w:type="dxa"/>
            <w:gridSpan w:val="2"/>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72</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6</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Ликовна култура</w:t>
            </w:r>
          </w:p>
        </w:tc>
        <w:tc>
          <w:tcPr>
            <w:tcW w:w="1054" w:type="dxa"/>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1330" w:type="dxa"/>
            <w:gridSpan w:val="2"/>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72</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7</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Музичка култура</w:t>
            </w:r>
          </w:p>
        </w:tc>
        <w:tc>
          <w:tcPr>
            <w:tcW w:w="1054" w:type="dxa"/>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1330" w:type="dxa"/>
            <w:gridSpan w:val="2"/>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36</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8</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Физичко  и здравствено васпитање</w:t>
            </w:r>
          </w:p>
        </w:tc>
        <w:tc>
          <w:tcPr>
            <w:tcW w:w="1054" w:type="dxa"/>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w:t>
            </w:r>
          </w:p>
        </w:tc>
        <w:tc>
          <w:tcPr>
            <w:tcW w:w="1330" w:type="dxa"/>
            <w:gridSpan w:val="2"/>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108</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9</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Дигитални свет</w:t>
            </w:r>
          </w:p>
        </w:tc>
        <w:tc>
          <w:tcPr>
            <w:tcW w:w="1054" w:type="dxa"/>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1330" w:type="dxa"/>
            <w:gridSpan w:val="2"/>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36</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40" w:hRule="atLeast"/>
          <w:jc w:val="center"/>
        </w:trPr>
        <w:tc>
          <w:tcPr>
            <w:tcW w:w="501" w:type="dxa"/>
            <w:gridSpan w:val="2"/>
            <w:tcBorders>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b/>
              </w:rPr>
            </w:pPr>
            <w:r>
              <w:rPr>
                <w:rFonts w:ascii="Times New Roman" w:hAnsi="Times New Roman" w:eastAsia="Times New Roman" w:cs="Times New Roman"/>
              </w:rPr>
              <w:t> </w:t>
            </w:r>
          </w:p>
        </w:tc>
        <w:tc>
          <w:tcPr>
            <w:tcW w:w="3201" w:type="dxa"/>
            <w:tcBorders>
              <w:left w:val="single" w:color="000000" w:sz="4"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b/>
              </w:rPr>
              <w:t>УКУПНО А</w:t>
            </w:r>
          </w:p>
        </w:tc>
        <w:tc>
          <w:tcPr>
            <w:tcW w:w="1054" w:type="dxa"/>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21-23*</w:t>
            </w:r>
          </w:p>
        </w:tc>
        <w:tc>
          <w:tcPr>
            <w:tcW w:w="1330" w:type="dxa"/>
            <w:gridSpan w:val="2"/>
            <w:tcBorders>
              <w:left w:val="single" w:color="000000" w:sz="4"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756-828*</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b/>
              </w:rPr>
            </w:pPr>
            <w:r>
              <w:rPr>
                <w:rFonts w:ascii="Times New Roman" w:hAnsi="Times New Roman" w:eastAsia="Times New Roman" w:cs="Times New Roman"/>
              </w:rPr>
              <w:t> Р.б</w:t>
            </w:r>
          </w:p>
        </w:tc>
        <w:tc>
          <w:tcPr>
            <w:tcW w:w="3201" w:type="dxa"/>
            <w:vMerge w:val="restart"/>
            <w:tcBorders>
              <w:left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b/>
              </w:rPr>
            </w:pPr>
            <w:r>
              <w:rPr>
                <w:rFonts w:ascii="Times New Roman" w:hAnsi="Times New Roman" w:eastAsia="Times New Roman" w:cs="Times New Roman"/>
                <w:b/>
              </w:rPr>
              <w:t>Б. ИЗБОРНИ НАСТАВНИ</w:t>
            </w:r>
          </w:p>
          <w:p>
            <w:pPr>
              <w:widowControl/>
              <w:rPr>
                <w:rFonts w:ascii="Times New Roman" w:hAnsi="Times New Roman" w:eastAsia="Times New Roman" w:cs="Times New Roman"/>
              </w:rPr>
            </w:pPr>
            <w:r>
              <w:rPr>
                <w:rFonts w:ascii="Times New Roman" w:hAnsi="Times New Roman" w:eastAsia="Times New Roman" w:cs="Times New Roman"/>
                <w:b/>
              </w:rPr>
              <w:t>ПРЕДМЕТИ 3</w:t>
            </w:r>
          </w:p>
        </w:tc>
        <w:tc>
          <w:tcPr>
            <w:tcW w:w="2384" w:type="dxa"/>
            <w:gridSpan w:val="3"/>
            <w:tcBorders>
              <w:top w:val="single" w:color="000000" w:sz="8" w:space="0"/>
              <w:left w:val="single" w:color="000000" w:sz="4"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други разред</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b/>
              </w:rPr>
            </w:pPr>
            <w:r>
              <w:rPr>
                <w:rFonts w:ascii="Times New Roman" w:hAnsi="Times New Roman" w:eastAsia="Times New Roman" w:cs="Times New Roman"/>
              </w:rPr>
              <w:t> </w:t>
            </w:r>
          </w:p>
        </w:tc>
        <w:tc>
          <w:tcPr>
            <w:tcW w:w="3201" w:type="dxa"/>
            <w:vMerge w:val="continue"/>
            <w:tcBorders>
              <w:left w:val="single" w:color="000000" w:sz="4"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rPr>
            </w:pPr>
          </w:p>
        </w:tc>
        <w:tc>
          <w:tcPr>
            <w:tcW w:w="1309" w:type="dxa"/>
            <w:gridSpan w:val="2"/>
            <w:tcBorders>
              <w:left w:val="single" w:color="000000" w:sz="4"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1075" w:type="dxa"/>
            <w:tcBorders>
              <w:left w:val="single" w:color="000000" w:sz="4"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год.</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Верска настава/грађанско в.</w:t>
            </w:r>
          </w:p>
        </w:tc>
        <w:tc>
          <w:tcPr>
            <w:tcW w:w="1309" w:type="dxa"/>
            <w:gridSpan w:val="2"/>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1075" w:type="dxa"/>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36</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sz w:val="18"/>
                <w:szCs w:val="18"/>
              </w:rPr>
              <w:t>Mатерњи језик/говор са елементима националне културе </w:t>
            </w:r>
          </w:p>
        </w:tc>
        <w:tc>
          <w:tcPr>
            <w:tcW w:w="1309" w:type="dxa"/>
            <w:gridSpan w:val="2"/>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1075" w:type="dxa"/>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72</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00" w:hRule="atLeast"/>
          <w:jc w:val="center"/>
        </w:trPr>
        <w:tc>
          <w:tcPr>
            <w:tcW w:w="501" w:type="dxa"/>
            <w:gridSpan w:val="2"/>
            <w:tcBorders>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b/>
              </w:rPr>
            </w:pPr>
            <w:r>
              <w:rPr>
                <w:rFonts w:ascii="Times New Roman" w:hAnsi="Times New Roman" w:eastAsia="Times New Roman" w:cs="Times New Roman"/>
              </w:rPr>
              <w:t> </w:t>
            </w:r>
          </w:p>
        </w:tc>
        <w:tc>
          <w:tcPr>
            <w:tcW w:w="3201" w:type="dxa"/>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b/>
              </w:rPr>
              <w:t>УКУПНО Б</w:t>
            </w:r>
          </w:p>
        </w:tc>
        <w:tc>
          <w:tcPr>
            <w:tcW w:w="1309" w:type="dxa"/>
            <w:gridSpan w:val="2"/>
            <w:tcBorders>
              <w:left w:val="single" w:color="000000" w:sz="8" w:space="0"/>
              <w:bottom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1-2*</w:t>
            </w:r>
          </w:p>
        </w:tc>
        <w:tc>
          <w:tcPr>
            <w:tcW w:w="1075" w:type="dxa"/>
            <w:tcBorders>
              <w:left w:val="single" w:color="000000" w:sz="8" w:space="0"/>
              <w:bottom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36-108*</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20" w:hRule="atLeast"/>
          <w:jc w:val="center"/>
        </w:trPr>
        <w:tc>
          <w:tcPr>
            <w:tcW w:w="501" w:type="dxa"/>
            <w:gridSpan w:val="2"/>
            <w:tcBorders>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b/>
              </w:rPr>
            </w:pPr>
            <w:r>
              <w:rPr>
                <w:rFonts w:ascii="Times New Roman" w:hAnsi="Times New Roman" w:eastAsia="Times New Roman" w:cs="Times New Roman"/>
              </w:rPr>
              <w:t> </w:t>
            </w:r>
          </w:p>
        </w:tc>
        <w:tc>
          <w:tcPr>
            <w:tcW w:w="3201" w:type="dxa"/>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b/>
              </w:rPr>
              <w:t>УКУПНО А + Б</w:t>
            </w:r>
          </w:p>
        </w:tc>
        <w:tc>
          <w:tcPr>
            <w:tcW w:w="1309" w:type="dxa"/>
            <w:gridSpan w:val="2"/>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22-25*</w:t>
            </w:r>
          </w:p>
        </w:tc>
        <w:tc>
          <w:tcPr>
            <w:tcW w:w="1075" w:type="dxa"/>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792-936*</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vMerge w:val="restart"/>
            <w:tcBorders>
              <w:top w:val="single" w:color="000000" w:sz="8"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rPr>
              <w:t>Р.б.</w:t>
            </w:r>
          </w:p>
        </w:tc>
        <w:tc>
          <w:tcPr>
            <w:tcW w:w="3201" w:type="dxa"/>
            <w:tcBorders>
              <w:top w:val="single" w:color="000000" w:sz="8" w:space="0"/>
              <w:left w:val="single" w:color="000000" w:sz="4" w:space="0"/>
              <w:bottom w:val="single" w:color="000000" w:sz="4" w:space="0"/>
            </w:tcBorders>
            <w:shd w:val="clear" w:color="auto" w:fill="auto"/>
            <w:tcMar>
              <w:left w:w="108" w:type="dxa"/>
              <w:right w:w="108" w:type="dxa"/>
            </w:tcMar>
            <w:vAlign w:val="center"/>
          </w:tcPr>
          <w:p>
            <w:pPr>
              <w:widowControl/>
              <w:rPr>
                <w:rFonts w:ascii="Times New Roman" w:hAnsi="Times New Roman" w:eastAsia="Times New Roman" w:cs="Times New Roman"/>
              </w:rPr>
            </w:pPr>
            <w:r>
              <w:rPr>
                <w:rFonts w:ascii="Times New Roman" w:hAnsi="Times New Roman" w:eastAsia="Times New Roman" w:cs="Times New Roman"/>
                <w:b/>
              </w:rPr>
              <w:t>Облик образовно-</w:t>
            </w:r>
          </w:p>
        </w:tc>
        <w:tc>
          <w:tcPr>
            <w:tcW w:w="2384" w:type="dxa"/>
            <w:gridSpan w:val="3"/>
            <w:tcBorders>
              <w:top w:val="single" w:color="000000" w:sz="8" w:space="0"/>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други разред</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vMerge w:val="continue"/>
            <w:tcBorders>
              <w:top w:val="single" w:color="000000" w:sz="8" w:space="0"/>
              <w:bottom w:val="single" w:color="000000" w:sz="4" w:space="0"/>
            </w:tcBorders>
            <w:shd w:val="clear" w:color="auto" w:fill="auto"/>
            <w:tcMar>
              <w:left w:w="108" w:type="dxa"/>
              <w:right w:w="108" w:type="dxa"/>
            </w:tcMar>
            <w:vAlign w:val="center"/>
          </w:tcPr>
          <w:p>
            <w:pPr>
              <w:spacing w:line="276" w:lineRule="auto"/>
              <w:rPr>
                <w:rFonts w:ascii="Times New Roman" w:hAnsi="Times New Roman" w:eastAsia="Times New Roman" w:cs="Times New Roman"/>
              </w:rPr>
            </w:pPr>
          </w:p>
        </w:tc>
        <w:tc>
          <w:tcPr>
            <w:tcW w:w="3201" w:type="dxa"/>
            <w:tcBorders>
              <w:left w:val="single" w:color="000000" w:sz="4" w:space="0"/>
              <w:bottom w:val="single" w:color="000000" w:sz="4" w:space="0"/>
            </w:tcBorders>
            <w:shd w:val="clear" w:color="auto" w:fill="auto"/>
            <w:tcMar>
              <w:left w:w="108" w:type="dxa"/>
              <w:right w:w="108" w:type="dxa"/>
            </w:tcMar>
            <w:vAlign w:val="center"/>
          </w:tcPr>
          <w:p>
            <w:pPr>
              <w:widowControl/>
              <w:rPr>
                <w:rFonts w:ascii="Times New Roman" w:hAnsi="Times New Roman" w:eastAsia="Times New Roman" w:cs="Times New Roman"/>
              </w:rPr>
            </w:pPr>
            <w:r>
              <w:rPr>
                <w:rFonts w:ascii="Times New Roman" w:hAnsi="Times New Roman" w:eastAsia="Times New Roman" w:cs="Times New Roman"/>
                <w:b/>
              </w:rPr>
              <w:t>васпитног рада</w:t>
            </w:r>
          </w:p>
        </w:tc>
        <w:tc>
          <w:tcPr>
            <w:tcW w:w="1309" w:type="dxa"/>
            <w:gridSpan w:val="2"/>
            <w:tcBorders>
              <w:left w:val="single" w:color="000000" w:sz="8"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1075"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год.</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Редовна настава</w:t>
            </w:r>
          </w:p>
        </w:tc>
        <w:tc>
          <w:tcPr>
            <w:tcW w:w="1309" w:type="dxa"/>
            <w:gridSpan w:val="2"/>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21-23*</w:t>
            </w:r>
          </w:p>
        </w:tc>
        <w:tc>
          <w:tcPr>
            <w:tcW w:w="1075" w:type="dxa"/>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756-828*</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3201" w:type="dxa"/>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Допунска настава</w:t>
            </w:r>
          </w:p>
        </w:tc>
        <w:tc>
          <w:tcPr>
            <w:tcW w:w="1309" w:type="dxa"/>
            <w:gridSpan w:val="2"/>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1075" w:type="dxa"/>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36</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w:t>
            </w:r>
          </w:p>
        </w:tc>
        <w:tc>
          <w:tcPr>
            <w:tcW w:w="3201" w:type="dxa"/>
            <w:tcBorders>
              <w:left w:val="single" w:color="000000" w:sz="4"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Додатни рад</w:t>
            </w:r>
          </w:p>
        </w:tc>
        <w:tc>
          <w:tcPr>
            <w:tcW w:w="1309" w:type="dxa"/>
            <w:gridSpan w:val="2"/>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0</w:t>
            </w:r>
          </w:p>
        </w:tc>
        <w:tc>
          <w:tcPr>
            <w:tcW w:w="1075" w:type="dxa"/>
            <w:tcBorders>
              <w:left w:val="single" w:color="000000" w:sz="4"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0</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gridAfter w:val="5"/>
          <w:wAfter w:w="5850" w:type="dxa"/>
          <w:trHeight w:val="300" w:hRule="atLeast"/>
          <w:jc w:val="center"/>
        </w:trPr>
        <w:tc>
          <w:tcPr>
            <w:tcW w:w="236" w:type="dxa"/>
            <w:tcBorders>
              <w:top w:val="single" w:color="000000" w:sz="4" w:space="0"/>
              <w:bottom w:val="single" w:color="000000" w:sz="4" w:space="0"/>
            </w:tcBorders>
            <w:shd w:val="clear" w:color="auto" w:fill="auto"/>
          </w:tcPr>
          <w:p>
            <w:pPr>
              <w:rPr>
                <w:rFonts w:ascii="Times New Roman" w:hAnsi="Times New Roman" w:eastAsia="Times New Roman" w:cs="Times New Roman"/>
                <w:sz w:val="22"/>
                <w:szCs w:val="22"/>
              </w:rPr>
            </w:pP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180" w:hRule="atLeast"/>
          <w:jc w:val="center"/>
        </w:trPr>
        <w:tc>
          <w:tcPr>
            <w:tcW w:w="501" w:type="dxa"/>
            <w:gridSpan w:val="2"/>
            <w:vMerge w:val="restart"/>
            <w:tcBorders>
              <w:top w:val="single" w:color="000000" w:sz="8"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rPr>
              <w:t>Р.б.</w:t>
            </w:r>
          </w:p>
        </w:tc>
        <w:tc>
          <w:tcPr>
            <w:tcW w:w="3201" w:type="dxa"/>
            <w:tcBorders>
              <w:top w:val="single" w:color="000000" w:sz="8" w:space="0"/>
              <w:left w:val="single" w:color="000000" w:sz="4" w:space="0"/>
              <w:bottom w:val="single" w:color="000000" w:sz="4" w:space="0"/>
            </w:tcBorders>
            <w:shd w:val="clear" w:color="auto" w:fill="auto"/>
            <w:tcMar>
              <w:left w:w="108" w:type="dxa"/>
              <w:right w:w="108" w:type="dxa"/>
            </w:tcMar>
            <w:vAlign w:val="center"/>
          </w:tcPr>
          <w:p>
            <w:pPr>
              <w:widowControl/>
              <w:rPr>
                <w:rFonts w:ascii="Times New Roman" w:hAnsi="Times New Roman" w:eastAsia="Times New Roman" w:cs="Times New Roman"/>
              </w:rPr>
            </w:pPr>
            <w:r>
              <w:rPr>
                <w:rFonts w:ascii="Times New Roman" w:hAnsi="Times New Roman" w:eastAsia="Times New Roman" w:cs="Times New Roman"/>
                <w:b/>
              </w:rPr>
              <w:t>Остали облици образовно-</w:t>
            </w:r>
          </w:p>
        </w:tc>
        <w:tc>
          <w:tcPr>
            <w:tcW w:w="2384" w:type="dxa"/>
            <w:gridSpan w:val="3"/>
            <w:tcBorders>
              <w:top w:val="single" w:color="000000" w:sz="8" w:space="0"/>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други разред</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260" w:hRule="atLeast"/>
          <w:jc w:val="center"/>
        </w:trPr>
        <w:tc>
          <w:tcPr>
            <w:tcW w:w="501" w:type="dxa"/>
            <w:gridSpan w:val="2"/>
            <w:vMerge w:val="continue"/>
            <w:tcBorders>
              <w:top w:val="single" w:color="000000" w:sz="8" w:space="0"/>
              <w:bottom w:val="single" w:color="000000" w:sz="4" w:space="0"/>
            </w:tcBorders>
            <w:shd w:val="clear" w:color="auto" w:fill="auto"/>
            <w:tcMar>
              <w:left w:w="108" w:type="dxa"/>
              <w:right w:w="108" w:type="dxa"/>
            </w:tcMar>
            <w:vAlign w:val="center"/>
          </w:tcPr>
          <w:p>
            <w:pPr>
              <w:spacing w:line="276" w:lineRule="auto"/>
              <w:rPr>
                <w:rFonts w:ascii="Times New Roman" w:hAnsi="Times New Roman" w:eastAsia="Times New Roman" w:cs="Times New Roman"/>
              </w:rPr>
            </w:pPr>
          </w:p>
        </w:tc>
        <w:tc>
          <w:tcPr>
            <w:tcW w:w="3201" w:type="dxa"/>
            <w:tcBorders>
              <w:left w:val="single" w:color="000000" w:sz="4" w:space="0"/>
              <w:bottom w:val="single" w:color="000000" w:sz="4" w:space="0"/>
            </w:tcBorders>
            <w:shd w:val="clear" w:color="auto" w:fill="auto"/>
            <w:tcMar>
              <w:left w:w="108" w:type="dxa"/>
              <w:right w:w="108" w:type="dxa"/>
            </w:tcMar>
            <w:vAlign w:val="center"/>
          </w:tcPr>
          <w:p>
            <w:pPr>
              <w:widowControl/>
              <w:rPr>
                <w:rFonts w:ascii="Times New Roman" w:hAnsi="Times New Roman" w:eastAsia="Times New Roman" w:cs="Times New Roman"/>
              </w:rPr>
            </w:pPr>
            <w:r>
              <w:rPr>
                <w:rFonts w:ascii="Times New Roman" w:hAnsi="Times New Roman" w:eastAsia="Times New Roman" w:cs="Times New Roman"/>
                <w:b/>
              </w:rPr>
              <w:t>васпитног рада</w:t>
            </w:r>
          </w:p>
        </w:tc>
        <w:tc>
          <w:tcPr>
            <w:tcW w:w="1309" w:type="dxa"/>
            <w:gridSpan w:val="2"/>
            <w:tcBorders>
              <w:left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1075" w:type="dxa"/>
            <w:tcBorders>
              <w:left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год.</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360" w:hRule="atLeast"/>
          <w:jc w:val="center"/>
        </w:trPr>
        <w:tc>
          <w:tcPr>
            <w:tcW w:w="501" w:type="dxa"/>
            <w:gridSpan w:val="2"/>
            <w:tcBorders>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3201" w:type="dxa"/>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Час одељењског старешине</w:t>
            </w:r>
          </w:p>
        </w:tc>
        <w:tc>
          <w:tcPr>
            <w:tcW w:w="1309" w:type="dxa"/>
            <w:gridSpan w:val="2"/>
            <w:tcBorders>
              <w:top w:val="single" w:color="000000" w:sz="4" w:space="0"/>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1075" w:type="dxa"/>
            <w:tcBorders>
              <w:top w:val="single" w:color="000000" w:sz="4" w:space="0"/>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36</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720" w:hRule="atLeast"/>
          <w:jc w:val="center"/>
        </w:trPr>
        <w:tc>
          <w:tcPr>
            <w:tcW w:w="501" w:type="dxa"/>
            <w:gridSpan w:val="2"/>
            <w:tcBorders>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3201" w:type="dxa"/>
            <w:tcBorders>
              <w:left w:val="single" w:color="000000" w:sz="4" w:space="0"/>
            </w:tcBorders>
            <w:shd w:val="clear" w:color="auto" w:fill="auto"/>
            <w:tcMar>
              <w:left w:w="108" w:type="dxa"/>
              <w:right w:w="108" w:type="dxa"/>
            </w:tcMar>
            <w:vAlign w:val="center"/>
          </w:tcPr>
          <w:p>
            <w:pPr>
              <w:rPr>
                <w:rFonts w:ascii="Times New Roman" w:hAnsi="Times New Roman" w:eastAsia="Times New Roman" w:cs="Times New Roman"/>
              </w:rPr>
            </w:pPr>
            <w:r>
              <w:rPr>
                <w:rFonts w:ascii="Times New Roman" w:hAnsi="Times New Roman" w:eastAsia="Times New Roman" w:cs="Times New Roman"/>
              </w:rPr>
              <w:t>Ваннаставне активности</w:t>
            </w:r>
          </w:p>
        </w:tc>
        <w:tc>
          <w:tcPr>
            <w:tcW w:w="1309" w:type="dxa"/>
            <w:gridSpan w:val="2"/>
            <w:tcBorders>
              <w:left w:val="single" w:color="000000" w:sz="8"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 xml:space="preserve">1 </w:t>
            </w:r>
          </w:p>
        </w:tc>
        <w:tc>
          <w:tcPr>
            <w:tcW w:w="1075" w:type="dxa"/>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36</w:t>
            </w:r>
          </w:p>
        </w:tc>
      </w:tr>
      <w:tr>
        <w:tblPrEx>
          <w:tblBorders>
            <w:top w:val="single" w:color="auto" w:sz="4" w:space="0"/>
            <w:left w:val="single" w:color="auto" w:sz="4" w:space="0"/>
            <w:bottom w:val="single" w:color="auto" w:sz="4" w:space="0"/>
            <w:right w:val="single" w:color="auto" w:sz="8" w:space="0"/>
            <w:insideH w:val="none" w:color="auto" w:sz="4" w:space="0"/>
            <w:insideV w:val="none" w:color="auto" w:sz="4" w:space="0"/>
          </w:tblBorders>
          <w:tblCellMar>
            <w:top w:w="0" w:type="dxa"/>
            <w:left w:w="108" w:type="dxa"/>
            <w:bottom w:w="0" w:type="dxa"/>
            <w:right w:w="108" w:type="dxa"/>
          </w:tblCellMar>
        </w:tblPrEx>
        <w:trPr>
          <w:trHeight w:val="560" w:hRule="atLeast"/>
          <w:jc w:val="center"/>
        </w:trPr>
        <w:tc>
          <w:tcPr>
            <w:tcW w:w="501" w:type="dxa"/>
            <w:gridSpan w:val="2"/>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3</w:t>
            </w:r>
          </w:p>
        </w:tc>
        <w:tc>
          <w:tcPr>
            <w:tcW w:w="3201" w:type="dxa"/>
            <w:tcBorders>
              <w:left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Екскурзије</w:t>
            </w:r>
          </w:p>
        </w:tc>
        <w:tc>
          <w:tcPr>
            <w:tcW w:w="2384" w:type="dxa"/>
            <w:gridSpan w:val="3"/>
            <w:tcBorders>
              <w:top w:val="single" w:color="000000" w:sz="4" w:space="0"/>
              <w:left w:val="single" w:color="000000" w:sz="8"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 xml:space="preserve">1-3дана </w:t>
            </w:r>
          </w:p>
          <w:p>
            <w:pPr>
              <w:jc w:val="center"/>
              <w:rPr>
                <w:rFonts w:ascii="Times New Roman" w:hAnsi="Times New Roman" w:eastAsia="Times New Roman" w:cs="Times New Roman"/>
              </w:rPr>
            </w:pPr>
            <w:r>
              <w:rPr>
                <w:rFonts w:ascii="Times New Roman" w:hAnsi="Times New Roman" w:eastAsia="Times New Roman" w:cs="Times New Roman"/>
              </w:rPr>
              <w:t>годишње</w:t>
            </w:r>
          </w:p>
        </w:tc>
      </w:tr>
    </w:tbl>
    <w:p>
      <w:pPr>
        <w:widowControl/>
        <w:shd w:val="clear" w:color="auto" w:fill="FFFFFF"/>
        <w:spacing w:before="48" w:after="48"/>
        <w:rPr>
          <w:rFonts w:ascii="Times New Roman" w:hAnsi="Times New Roman" w:eastAsia="Times New Roman" w:cs="Times New Roman"/>
          <w:b/>
          <w:color w:val="C00000"/>
          <w:sz w:val="24"/>
          <w:szCs w:val="24"/>
        </w:rPr>
      </w:pPr>
    </w:p>
    <w:p>
      <w:pPr>
        <w:widowControl/>
        <w:shd w:val="clear" w:color="auto" w:fill="FFFFFF"/>
        <w:spacing w:before="48" w:after="48"/>
        <w:jc w:val="both"/>
        <w:rPr>
          <w:rFonts w:ascii="Times New Roman" w:hAnsi="Times New Roman" w:eastAsia="Times New Roman" w:cs="Times New Roman"/>
          <w:b/>
          <w:color w:val="C00000"/>
          <w:sz w:val="24"/>
          <w:szCs w:val="24"/>
        </w:rPr>
      </w:pPr>
    </w:p>
    <w:p>
      <w:pPr>
        <w:widowControl/>
        <w:shd w:val="clear" w:color="auto" w:fill="FFFFFF"/>
        <w:spacing w:before="48" w:after="48"/>
        <w:jc w:val="center"/>
        <w:rPr>
          <w:rFonts w:ascii="Times New Roman" w:hAnsi="Times New Roman" w:eastAsia="Times New Roman" w:cs="Times New Roman"/>
          <w:b/>
          <w:color w:val="C00000"/>
          <w:sz w:val="24"/>
          <w:szCs w:val="24"/>
        </w:rPr>
      </w:pPr>
    </w:p>
    <w:p>
      <w:pPr>
        <w:widowControl/>
        <w:shd w:val="clear" w:color="auto" w:fill="FFFFFF"/>
        <w:spacing w:before="48" w:after="48"/>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НАСТАВНИ ПЛАН ЗА ТРЕЋИ И ЧЕТВРТИ РАЗРЕД</w:t>
      </w:r>
    </w:p>
    <w:p>
      <w:pPr>
        <w:widowControl/>
        <w:shd w:val="clear" w:color="auto" w:fill="FFFFFF"/>
        <w:spacing w:before="48" w:after="48"/>
        <w:jc w:val="center"/>
        <w:rPr>
          <w:rFonts w:ascii="Times New Roman" w:hAnsi="Times New Roman" w:eastAsia="Times New Roman" w:cs="Times New Roman"/>
          <w:b/>
          <w:color w:val="C00000"/>
          <w:sz w:val="24"/>
          <w:szCs w:val="24"/>
        </w:rPr>
      </w:pPr>
    </w:p>
    <w:tbl>
      <w:tblPr>
        <w:tblStyle w:val="13"/>
        <w:tblW w:w="0" w:type="auto"/>
        <w:jc w:val="center"/>
        <w:tblLayout w:type="autofit"/>
        <w:tblCellMar>
          <w:top w:w="0" w:type="dxa"/>
          <w:left w:w="108" w:type="dxa"/>
          <w:bottom w:w="0" w:type="dxa"/>
          <w:right w:w="108" w:type="dxa"/>
        </w:tblCellMar>
      </w:tblPr>
      <w:tblGrid>
        <w:gridCol w:w="529"/>
        <w:gridCol w:w="4640"/>
        <w:gridCol w:w="683"/>
        <w:gridCol w:w="883"/>
        <w:gridCol w:w="683"/>
        <w:gridCol w:w="950"/>
      </w:tblGrid>
      <w:tr>
        <w:tblPrEx>
          <w:tblCellMar>
            <w:top w:w="0" w:type="dxa"/>
            <w:left w:w="108" w:type="dxa"/>
            <w:bottom w:w="0" w:type="dxa"/>
            <w:right w:w="108" w:type="dxa"/>
          </w:tblCellMar>
        </w:tblPrEx>
        <w:trPr>
          <w:trHeight w:val="360" w:hRule="atLeast"/>
          <w:jc w:val="center"/>
        </w:trPr>
        <w:tc>
          <w:tcPr>
            <w:tcW w:w="0" w:type="auto"/>
            <w:tcBorders>
              <w:top w:val="single" w:color="000000" w:sz="8" w:space="0"/>
              <w:left w:val="single" w:color="000000" w:sz="8" w:space="0"/>
              <w:bottom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rPr>
              <w:t>Р.б.</w:t>
            </w:r>
          </w:p>
        </w:tc>
        <w:tc>
          <w:tcPr>
            <w:tcW w:w="0" w:type="auto"/>
            <w:tcBorders>
              <w:top w:val="single" w:color="000000" w:sz="8" w:space="0"/>
              <w:left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b/>
              </w:rPr>
              <w:t>А. ОБАВЕЗНИ НАСТАВНИ</w:t>
            </w:r>
          </w:p>
        </w:tc>
        <w:tc>
          <w:tcPr>
            <w:tcW w:w="0" w:type="auto"/>
            <w:gridSpan w:val="2"/>
            <w:tcBorders>
              <w:top w:val="single" w:color="000000" w:sz="8" w:space="0"/>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b/>
              </w:rPr>
            </w:pPr>
            <w:r>
              <w:rPr>
                <w:rFonts w:ascii="Times New Roman" w:hAnsi="Times New Roman" w:eastAsia="Times New Roman" w:cs="Times New Roman"/>
                <w:b/>
              </w:rPr>
              <w:t>трећи разред</w:t>
            </w:r>
          </w:p>
        </w:tc>
        <w:tc>
          <w:tcPr>
            <w:tcW w:w="0" w:type="auto"/>
            <w:gridSpan w:val="2"/>
            <w:tcBorders>
              <w:top w:val="single" w:color="000000" w:sz="8" w:space="0"/>
              <w:left w:val="single" w:color="000000" w:sz="8" w:space="0"/>
              <w:bottom w:val="single" w:color="000000" w:sz="4" w:space="0"/>
              <w:right w:val="single" w:color="000000" w:sz="8"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b/>
              </w:rPr>
              <w:t>четврти разред</w:t>
            </w:r>
          </w:p>
        </w:tc>
      </w:tr>
      <w:tr>
        <w:tblPrEx>
          <w:tblCellMar>
            <w:top w:w="0" w:type="dxa"/>
            <w:left w:w="108" w:type="dxa"/>
            <w:bottom w:w="0" w:type="dxa"/>
            <w:right w:w="108" w:type="dxa"/>
          </w:tblCellMar>
        </w:tblPrEx>
        <w:trPr>
          <w:trHeight w:val="280" w:hRule="atLeast"/>
          <w:jc w:val="center"/>
        </w:trPr>
        <w:tc>
          <w:tcPr>
            <w:tcW w:w="0" w:type="auto"/>
            <w:tcBorders>
              <w:top w:val="single" w:color="000000" w:sz="8" w:space="0"/>
              <w:left w:val="single" w:color="000000" w:sz="8" w:space="0"/>
              <w:bottom w:val="single" w:color="000000" w:sz="8" w:space="0"/>
            </w:tcBorders>
            <w:shd w:val="clear" w:color="auto" w:fill="auto"/>
            <w:tcMar>
              <w:left w:w="108" w:type="dxa"/>
              <w:right w:w="108" w:type="dxa"/>
            </w:tcMar>
            <w:vAlign w:val="center"/>
          </w:tcPr>
          <w:p>
            <w:pPr>
              <w:widowControl/>
              <w:rPr>
                <w:rFonts w:ascii="Times New Roman" w:hAnsi="Times New Roman" w:eastAsia="Times New Roman" w:cs="Times New Roman"/>
              </w:rPr>
            </w:pPr>
          </w:p>
        </w:tc>
        <w:tc>
          <w:tcPr>
            <w:tcW w:w="0" w:type="auto"/>
            <w:tcBorders>
              <w:left w:val="single" w:color="000000" w:sz="4" w:space="0"/>
              <w:bottom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b/>
              </w:rPr>
              <w:t>ПРЕДМЕТИ</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год.</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год.</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Српски језик</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5</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180</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5</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180</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Страни језик</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72</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72</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3</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Математика</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5</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180</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5</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180</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4</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Свет око нас</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72</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0</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5</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Природа и друштво</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72</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6</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Ликовна култура</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72</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72</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7</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Музичка култура</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36</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36</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8</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Физичко и здравствено васпитање</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108</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108</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9</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Дигитални свет</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36</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CellMar>
            <w:top w:w="0" w:type="dxa"/>
            <w:left w:w="108" w:type="dxa"/>
            <w:bottom w:w="0" w:type="dxa"/>
            <w:right w:w="108" w:type="dxa"/>
          </w:tblCellMar>
        </w:tblPrEx>
        <w:trPr>
          <w:trHeight w:val="240" w:hRule="atLeast"/>
          <w:jc w:val="center"/>
        </w:trPr>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b/>
              </w:rPr>
            </w:pPr>
            <w:r>
              <w:rPr>
                <w:rFonts w:ascii="Times New Roman" w:hAnsi="Times New Roman" w:eastAsia="Times New Roman" w:cs="Times New Roman"/>
              </w:rPr>
              <w:t> </w:t>
            </w:r>
          </w:p>
        </w:tc>
        <w:tc>
          <w:tcPr>
            <w:tcW w:w="0" w:type="auto"/>
            <w:tcBorders>
              <w:left w:val="single" w:color="000000" w:sz="4"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b/>
              </w:rPr>
              <w:t>УКУПНО А</w:t>
            </w:r>
          </w:p>
        </w:tc>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21</w:t>
            </w:r>
          </w:p>
        </w:tc>
        <w:tc>
          <w:tcPr>
            <w:tcW w:w="0" w:type="auto"/>
            <w:tcBorders>
              <w:left w:val="single" w:color="000000" w:sz="4"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756</w:t>
            </w:r>
          </w:p>
        </w:tc>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20</w:t>
            </w:r>
          </w:p>
        </w:tc>
        <w:tc>
          <w:tcPr>
            <w:tcW w:w="0" w:type="auto"/>
            <w:tcBorders>
              <w:left w:val="single" w:color="000000" w:sz="4" w:space="0"/>
              <w:bottom w:val="single" w:color="000000" w:sz="8"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720</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b/>
              </w:rPr>
            </w:pPr>
            <w:r>
              <w:rPr>
                <w:rFonts w:ascii="Times New Roman" w:hAnsi="Times New Roman" w:eastAsia="Times New Roman" w:cs="Times New Roman"/>
              </w:rPr>
              <w:t> </w:t>
            </w:r>
          </w:p>
        </w:tc>
        <w:tc>
          <w:tcPr>
            <w:tcW w:w="0" w:type="auto"/>
            <w:vMerge w:val="restart"/>
            <w:tcBorders>
              <w:left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b/>
              </w:rPr>
              <w:t>Б. ИЗБОРНИ НАСТАВНИ</w:t>
            </w:r>
          </w:p>
          <w:p>
            <w:pPr>
              <w:jc w:val="center"/>
              <w:rPr>
                <w:rFonts w:ascii="Times New Roman" w:hAnsi="Times New Roman" w:eastAsia="Times New Roman" w:cs="Times New Roman"/>
              </w:rPr>
            </w:pPr>
            <w:r>
              <w:rPr>
                <w:rFonts w:ascii="Times New Roman" w:hAnsi="Times New Roman" w:eastAsia="Times New Roman" w:cs="Times New Roman"/>
                <w:b/>
              </w:rPr>
              <w:t>ПРЕДМЕТИ</w:t>
            </w:r>
          </w:p>
        </w:tc>
        <w:tc>
          <w:tcPr>
            <w:tcW w:w="0" w:type="auto"/>
            <w:gridSpan w:val="2"/>
            <w:tcBorders>
              <w:top w:val="single" w:color="000000" w:sz="8" w:space="0"/>
              <w:left w:val="single" w:color="000000" w:sz="4"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трећи разред</w:t>
            </w:r>
          </w:p>
        </w:tc>
        <w:tc>
          <w:tcPr>
            <w:tcW w:w="0" w:type="auto"/>
            <w:gridSpan w:val="2"/>
            <w:tcBorders>
              <w:top w:val="single" w:color="000000" w:sz="8" w:space="0"/>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четврти разред</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b/>
              </w:rPr>
            </w:pPr>
            <w:r>
              <w:rPr>
                <w:rFonts w:ascii="Times New Roman" w:hAnsi="Times New Roman" w:eastAsia="Times New Roman" w:cs="Times New Roman"/>
              </w:rPr>
              <w:t> </w:t>
            </w:r>
          </w:p>
        </w:tc>
        <w:tc>
          <w:tcPr>
            <w:tcW w:w="0" w:type="auto"/>
            <w:vMerge w:val="continue"/>
            <w:tcBorders>
              <w:left w:val="single" w:color="000000" w:sz="4"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rPr>
            </w:pPr>
          </w:p>
        </w:tc>
        <w:tc>
          <w:tcPr>
            <w:tcW w:w="0" w:type="auto"/>
            <w:tcBorders>
              <w:left w:val="single" w:color="000000" w:sz="4"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0" w:type="auto"/>
            <w:tcBorders>
              <w:left w:val="single" w:color="000000" w:sz="4"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год.</w:t>
            </w:r>
          </w:p>
        </w:tc>
        <w:tc>
          <w:tcPr>
            <w:tcW w:w="0" w:type="auto"/>
            <w:tcBorders>
              <w:left w:val="single" w:color="000000" w:sz="4"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0" w:type="auto"/>
            <w:tcBorders>
              <w:left w:val="single" w:color="000000" w:sz="4" w:space="0"/>
              <w:bottom w:val="single" w:color="000000" w:sz="8" w:space="0"/>
              <w:right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год.</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Верска настава/грађанско в.</w:t>
            </w:r>
          </w:p>
        </w:tc>
        <w:tc>
          <w:tcPr>
            <w:tcW w:w="0" w:type="auto"/>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36</w:t>
            </w:r>
          </w:p>
        </w:tc>
        <w:tc>
          <w:tcPr>
            <w:tcW w:w="0" w:type="auto"/>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36</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sz w:val="18"/>
                <w:szCs w:val="18"/>
              </w:rPr>
              <w:t>Mатерњи језик/говор са елементима националне културе </w:t>
            </w:r>
          </w:p>
        </w:tc>
        <w:tc>
          <w:tcPr>
            <w:tcW w:w="0" w:type="auto"/>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72</w:t>
            </w:r>
          </w:p>
        </w:tc>
        <w:tc>
          <w:tcPr>
            <w:tcW w:w="0" w:type="auto"/>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72</w:t>
            </w:r>
          </w:p>
        </w:tc>
      </w:tr>
      <w:tr>
        <w:tblPrEx>
          <w:tblCellMar>
            <w:top w:w="0" w:type="dxa"/>
            <w:left w:w="108" w:type="dxa"/>
            <w:bottom w:w="0" w:type="dxa"/>
            <w:right w:w="108" w:type="dxa"/>
          </w:tblCellMar>
        </w:tblPrEx>
        <w:trPr>
          <w:trHeight w:val="300" w:hRule="atLeast"/>
          <w:jc w:val="center"/>
        </w:trPr>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b/>
              </w:rPr>
            </w:pPr>
            <w:r>
              <w:rPr>
                <w:rFonts w:ascii="Times New Roman" w:hAnsi="Times New Roman" w:eastAsia="Times New Roman" w:cs="Times New Roman"/>
              </w:rPr>
              <w:t> </w:t>
            </w:r>
          </w:p>
        </w:tc>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b/>
              </w:rPr>
              <w:t>УКУПНО Б</w:t>
            </w:r>
          </w:p>
        </w:tc>
        <w:tc>
          <w:tcPr>
            <w:tcW w:w="0" w:type="auto"/>
            <w:tcBorders>
              <w:left w:val="single" w:color="000000" w:sz="8" w:space="0"/>
              <w:bottom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1-2</w:t>
            </w:r>
          </w:p>
        </w:tc>
        <w:tc>
          <w:tcPr>
            <w:tcW w:w="0" w:type="auto"/>
            <w:tcBorders>
              <w:left w:val="single" w:color="000000" w:sz="8" w:space="0"/>
              <w:bottom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36-108</w:t>
            </w:r>
          </w:p>
        </w:tc>
        <w:tc>
          <w:tcPr>
            <w:tcW w:w="0" w:type="auto"/>
            <w:tcBorders>
              <w:left w:val="single" w:color="000000" w:sz="8" w:space="0"/>
              <w:bottom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1-2</w:t>
            </w:r>
          </w:p>
        </w:tc>
        <w:tc>
          <w:tcPr>
            <w:tcW w:w="0" w:type="auto"/>
            <w:tcBorders>
              <w:left w:val="single" w:color="000000" w:sz="8" w:space="0"/>
              <w:bottom w:val="single" w:color="000000" w:sz="8" w:space="0"/>
              <w:right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36-108</w:t>
            </w:r>
          </w:p>
        </w:tc>
      </w:tr>
      <w:tr>
        <w:tblPrEx>
          <w:tblCellMar>
            <w:top w:w="0" w:type="dxa"/>
            <w:left w:w="108" w:type="dxa"/>
            <w:bottom w:w="0" w:type="dxa"/>
            <w:right w:w="108" w:type="dxa"/>
          </w:tblCellMar>
        </w:tblPrEx>
        <w:trPr>
          <w:trHeight w:val="320" w:hRule="atLeast"/>
          <w:jc w:val="center"/>
        </w:trPr>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b/>
              </w:rPr>
            </w:pPr>
            <w:r>
              <w:rPr>
                <w:rFonts w:ascii="Times New Roman" w:hAnsi="Times New Roman" w:eastAsia="Times New Roman" w:cs="Times New Roman"/>
              </w:rPr>
              <w:t> </w:t>
            </w:r>
          </w:p>
        </w:tc>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b/>
              </w:rPr>
              <w:t>УКУПНО А + Б</w:t>
            </w:r>
          </w:p>
        </w:tc>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21-24</w:t>
            </w:r>
          </w:p>
        </w:tc>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792-864</w:t>
            </w:r>
          </w:p>
        </w:tc>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21-23</w:t>
            </w:r>
          </w:p>
        </w:tc>
        <w:tc>
          <w:tcPr>
            <w:tcW w:w="0" w:type="auto"/>
            <w:tcBorders>
              <w:left w:val="single" w:color="000000" w:sz="8" w:space="0"/>
              <w:bottom w:val="single" w:color="000000" w:sz="8"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756-828</w:t>
            </w:r>
          </w:p>
        </w:tc>
      </w:tr>
      <w:tr>
        <w:tblPrEx>
          <w:tblCellMar>
            <w:top w:w="0" w:type="dxa"/>
            <w:left w:w="108" w:type="dxa"/>
            <w:bottom w:w="0" w:type="dxa"/>
            <w:right w:w="108" w:type="dxa"/>
          </w:tblCellMar>
        </w:tblPrEx>
        <w:trPr>
          <w:trHeight w:val="360" w:hRule="atLeast"/>
          <w:jc w:val="center"/>
        </w:trPr>
        <w:tc>
          <w:tcPr>
            <w:tcW w:w="0" w:type="auto"/>
            <w:vMerge w:val="restart"/>
            <w:tcBorders>
              <w:top w:val="single" w:color="000000" w:sz="8" w:space="0"/>
              <w:left w:val="single" w:color="000000" w:sz="8"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rPr>
              <w:t>Р.б.</w:t>
            </w:r>
          </w:p>
        </w:tc>
        <w:tc>
          <w:tcPr>
            <w:tcW w:w="0" w:type="auto"/>
            <w:vMerge w:val="restart"/>
            <w:tcBorders>
              <w:top w:val="single" w:color="000000" w:sz="8" w:space="0"/>
              <w:left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b/>
              </w:rPr>
              <w:t>Облик образовно-</w:t>
            </w:r>
          </w:p>
          <w:p>
            <w:pPr>
              <w:jc w:val="center"/>
              <w:rPr>
                <w:rFonts w:ascii="Times New Roman" w:hAnsi="Times New Roman" w:eastAsia="Times New Roman" w:cs="Times New Roman"/>
              </w:rPr>
            </w:pPr>
            <w:r>
              <w:rPr>
                <w:rFonts w:ascii="Times New Roman" w:hAnsi="Times New Roman" w:eastAsia="Times New Roman" w:cs="Times New Roman"/>
                <w:b/>
              </w:rPr>
              <w:t>васпитног рада</w:t>
            </w:r>
          </w:p>
        </w:tc>
        <w:tc>
          <w:tcPr>
            <w:tcW w:w="0" w:type="auto"/>
            <w:gridSpan w:val="2"/>
            <w:tcBorders>
              <w:top w:val="single" w:color="000000" w:sz="8" w:space="0"/>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трећи разред</w:t>
            </w:r>
          </w:p>
        </w:tc>
        <w:tc>
          <w:tcPr>
            <w:tcW w:w="0" w:type="auto"/>
            <w:gridSpan w:val="2"/>
            <w:tcBorders>
              <w:top w:val="single" w:color="000000" w:sz="8" w:space="0"/>
              <w:left w:val="single" w:color="000000" w:sz="8" w:space="0"/>
              <w:bottom w:val="single" w:color="000000" w:sz="4" w:space="0"/>
              <w:right w:val="single" w:color="000000" w:sz="8"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четврти разред</w:t>
            </w:r>
          </w:p>
        </w:tc>
      </w:tr>
      <w:tr>
        <w:tblPrEx>
          <w:tblCellMar>
            <w:top w:w="0" w:type="dxa"/>
            <w:left w:w="108" w:type="dxa"/>
            <w:bottom w:w="0" w:type="dxa"/>
            <w:right w:w="108" w:type="dxa"/>
          </w:tblCellMar>
        </w:tblPrEx>
        <w:trPr>
          <w:trHeight w:val="360" w:hRule="atLeast"/>
          <w:jc w:val="center"/>
        </w:trPr>
        <w:tc>
          <w:tcPr>
            <w:tcW w:w="0" w:type="auto"/>
            <w:vMerge w:val="continue"/>
            <w:tcBorders>
              <w:top w:val="single" w:color="000000" w:sz="8" w:space="0"/>
              <w:left w:val="single" w:color="000000" w:sz="8" w:space="0"/>
              <w:bottom w:val="single" w:color="000000" w:sz="4" w:space="0"/>
            </w:tcBorders>
            <w:shd w:val="clear" w:color="auto" w:fill="auto"/>
            <w:tcMar>
              <w:left w:w="108" w:type="dxa"/>
              <w:right w:w="108" w:type="dxa"/>
            </w:tcMar>
            <w:vAlign w:val="center"/>
          </w:tcPr>
          <w:p>
            <w:pPr>
              <w:spacing w:line="276" w:lineRule="auto"/>
              <w:rPr>
                <w:rFonts w:ascii="Times New Roman" w:hAnsi="Times New Roman" w:eastAsia="Times New Roman" w:cs="Times New Roman"/>
              </w:rPr>
            </w:pPr>
          </w:p>
        </w:tc>
        <w:tc>
          <w:tcPr>
            <w:tcW w:w="0" w:type="auto"/>
            <w:vMerge w:val="continue"/>
            <w:tcBorders>
              <w:left w:val="single" w:color="000000" w:sz="4" w:space="0"/>
              <w:bottom w:val="single" w:color="000000" w:sz="4" w:space="0"/>
            </w:tcBorders>
            <w:shd w:val="clear" w:color="auto" w:fill="auto"/>
            <w:tcMar>
              <w:left w:w="108" w:type="dxa"/>
              <w:right w:w="108" w:type="dxa"/>
            </w:tcMar>
            <w:vAlign w:val="center"/>
          </w:tcPr>
          <w:p>
            <w:pPr>
              <w:widowControl/>
              <w:rPr>
                <w:rFonts w:ascii="Times New Roman" w:hAnsi="Times New Roman" w:eastAsia="Times New Roman" w:cs="Times New Roman"/>
              </w:rPr>
            </w:pP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год.</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год.</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Редовна настава</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22</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792</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22</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792</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Допунска настава</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36</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36</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w:t>
            </w:r>
          </w:p>
        </w:tc>
        <w:tc>
          <w:tcPr>
            <w:tcW w:w="0" w:type="auto"/>
            <w:tcBorders>
              <w:left w:val="single" w:color="000000" w:sz="4"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Додатни рад</w:t>
            </w:r>
          </w:p>
        </w:tc>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36</w:t>
            </w:r>
          </w:p>
        </w:tc>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8"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36</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4</w:t>
            </w:r>
          </w:p>
        </w:tc>
        <w:tc>
          <w:tcPr>
            <w:tcW w:w="0" w:type="auto"/>
            <w:tcBorders>
              <w:left w:val="single" w:color="000000" w:sz="4" w:space="0"/>
              <w:bottom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Пројектна настава</w:t>
            </w:r>
          </w:p>
        </w:tc>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w:t>
            </w:r>
          </w:p>
        </w:tc>
        <w:tc>
          <w:tcPr>
            <w:tcW w:w="0" w:type="auto"/>
            <w:tcBorders>
              <w:left w:val="single" w:color="000000" w:sz="4"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w:t>
            </w:r>
          </w:p>
        </w:tc>
        <w:tc>
          <w:tcPr>
            <w:tcW w:w="0" w:type="auto"/>
            <w:tcBorders>
              <w:left w:val="single" w:color="000000" w:sz="8" w:space="0"/>
              <w:bottom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8"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36</w:t>
            </w:r>
          </w:p>
        </w:tc>
      </w:tr>
      <w:tr>
        <w:tblPrEx>
          <w:tblCellMar>
            <w:top w:w="0" w:type="dxa"/>
            <w:left w:w="108" w:type="dxa"/>
            <w:bottom w:w="0" w:type="dxa"/>
            <w:right w:w="108" w:type="dxa"/>
          </w:tblCellMar>
        </w:tblPrEx>
        <w:trPr>
          <w:trHeight w:val="180" w:hRule="atLeast"/>
          <w:jc w:val="center"/>
        </w:trPr>
        <w:tc>
          <w:tcPr>
            <w:tcW w:w="0" w:type="auto"/>
            <w:vMerge w:val="restart"/>
            <w:tcBorders>
              <w:top w:val="single" w:color="000000" w:sz="8" w:space="0"/>
              <w:left w:val="single" w:color="000000" w:sz="8"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rPr>
              <w:t>Р.б.</w:t>
            </w:r>
          </w:p>
        </w:tc>
        <w:tc>
          <w:tcPr>
            <w:tcW w:w="0" w:type="auto"/>
            <w:vMerge w:val="restart"/>
            <w:tcBorders>
              <w:top w:val="single" w:color="000000" w:sz="8" w:space="0"/>
              <w:left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b/>
              </w:rPr>
              <w:t>Остали облици образовно-</w:t>
            </w:r>
          </w:p>
          <w:p>
            <w:pPr>
              <w:jc w:val="center"/>
              <w:rPr>
                <w:rFonts w:ascii="Times New Roman" w:hAnsi="Times New Roman" w:eastAsia="Times New Roman" w:cs="Times New Roman"/>
              </w:rPr>
            </w:pPr>
            <w:r>
              <w:rPr>
                <w:rFonts w:ascii="Times New Roman" w:hAnsi="Times New Roman" w:eastAsia="Times New Roman" w:cs="Times New Roman"/>
                <w:b/>
              </w:rPr>
              <w:t>васпитног рада</w:t>
            </w:r>
          </w:p>
        </w:tc>
        <w:tc>
          <w:tcPr>
            <w:tcW w:w="0" w:type="auto"/>
            <w:gridSpan w:val="2"/>
            <w:tcBorders>
              <w:top w:val="single" w:color="000000" w:sz="8" w:space="0"/>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трећи разред</w:t>
            </w:r>
          </w:p>
        </w:tc>
        <w:tc>
          <w:tcPr>
            <w:tcW w:w="0" w:type="auto"/>
            <w:gridSpan w:val="2"/>
            <w:tcBorders>
              <w:top w:val="single" w:color="000000" w:sz="8" w:space="0"/>
              <w:left w:val="single" w:color="000000" w:sz="8" w:space="0"/>
              <w:bottom w:val="single" w:color="000000" w:sz="4" w:space="0"/>
              <w:right w:val="single" w:color="000000" w:sz="8"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четврти разред</w:t>
            </w:r>
          </w:p>
        </w:tc>
      </w:tr>
      <w:tr>
        <w:tblPrEx>
          <w:tblCellMar>
            <w:top w:w="0" w:type="dxa"/>
            <w:left w:w="108" w:type="dxa"/>
            <w:bottom w:w="0" w:type="dxa"/>
            <w:right w:w="108" w:type="dxa"/>
          </w:tblCellMar>
        </w:tblPrEx>
        <w:trPr>
          <w:trHeight w:val="90" w:hRule="atLeast"/>
          <w:jc w:val="center"/>
        </w:trPr>
        <w:tc>
          <w:tcPr>
            <w:tcW w:w="0" w:type="auto"/>
            <w:vMerge w:val="continue"/>
            <w:tcBorders>
              <w:top w:val="single" w:color="000000" w:sz="8" w:space="0"/>
              <w:left w:val="single" w:color="000000" w:sz="8" w:space="0"/>
              <w:bottom w:val="single" w:color="000000" w:sz="4" w:space="0"/>
            </w:tcBorders>
            <w:shd w:val="clear" w:color="auto" w:fill="auto"/>
            <w:tcMar>
              <w:left w:w="108" w:type="dxa"/>
              <w:right w:w="108" w:type="dxa"/>
            </w:tcMar>
            <w:vAlign w:val="center"/>
          </w:tcPr>
          <w:p>
            <w:pPr>
              <w:spacing w:line="276" w:lineRule="auto"/>
              <w:rPr>
                <w:rFonts w:ascii="Times New Roman" w:hAnsi="Times New Roman" w:eastAsia="Times New Roman" w:cs="Times New Roman"/>
              </w:rPr>
            </w:pPr>
          </w:p>
        </w:tc>
        <w:tc>
          <w:tcPr>
            <w:tcW w:w="0" w:type="auto"/>
            <w:vMerge w:val="continue"/>
            <w:tcBorders>
              <w:left w:val="single" w:color="000000" w:sz="4" w:space="0"/>
              <w:bottom w:val="single" w:color="000000" w:sz="4" w:space="0"/>
            </w:tcBorders>
            <w:shd w:val="clear" w:color="auto" w:fill="auto"/>
            <w:tcMar>
              <w:left w:w="108" w:type="dxa"/>
              <w:right w:w="108" w:type="dxa"/>
            </w:tcMar>
            <w:vAlign w:val="center"/>
          </w:tcPr>
          <w:p>
            <w:pPr>
              <w:widowControl/>
              <w:rPr>
                <w:rFonts w:ascii="Times New Roman" w:hAnsi="Times New Roman" w:eastAsia="Times New Roman" w:cs="Times New Roman"/>
              </w:rPr>
            </w:pP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год.</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rPr>
                <w:rFonts w:ascii="Times New Roman" w:hAnsi="Times New Roman" w:eastAsia="Times New Roman" w:cs="Times New Roman"/>
              </w:rPr>
            </w:pPr>
            <w:r>
              <w:rPr>
                <w:rFonts w:ascii="Times New Roman" w:hAnsi="Times New Roman" w:eastAsia="Times New Roman" w:cs="Times New Roman"/>
              </w:rPr>
              <w:t xml:space="preserve">нед. </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год.</w:t>
            </w:r>
          </w:p>
        </w:tc>
      </w:tr>
      <w:tr>
        <w:tblPrEx>
          <w:tblCellMar>
            <w:top w:w="0" w:type="dxa"/>
            <w:left w:w="108" w:type="dxa"/>
            <w:bottom w:w="0" w:type="dxa"/>
            <w:right w:w="108" w:type="dxa"/>
          </w:tblCellMar>
        </w:tblPrEx>
        <w:trPr>
          <w:trHeight w:val="36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Час одељењског старешине</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36</w:t>
            </w:r>
          </w:p>
        </w:tc>
        <w:tc>
          <w:tcPr>
            <w:tcW w:w="0" w:type="auto"/>
            <w:tcBorders>
              <w:left w:val="single" w:color="000000" w:sz="8" w:space="0"/>
              <w:bottom w:val="single" w:color="000000" w:sz="4" w:space="0"/>
            </w:tcBorders>
            <w:shd w:val="clear" w:color="auto" w:fill="auto"/>
            <w:tcMar>
              <w:left w:w="108" w:type="dxa"/>
              <w:right w:w="108" w:type="dxa"/>
            </w:tcMar>
            <w:vAlign w:val="bottom"/>
          </w:tcPr>
          <w:p>
            <w:pPr>
              <w:widowControl/>
              <w:jc w:val="right"/>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bottom"/>
          </w:tcPr>
          <w:p>
            <w:pPr>
              <w:widowControl/>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36</w:t>
            </w:r>
          </w:p>
        </w:tc>
      </w:tr>
      <w:tr>
        <w:tblPrEx>
          <w:tblCellMar>
            <w:top w:w="0" w:type="dxa"/>
            <w:left w:w="108" w:type="dxa"/>
            <w:bottom w:w="0" w:type="dxa"/>
            <w:right w:w="108" w:type="dxa"/>
          </w:tblCellMar>
        </w:tblPrEx>
        <w:trPr>
          <w:trHeight w:val="720" w:hRule="atLeast"/>
          <w:jc w:val="center"/>
        </w:trPr>
        <w:tc>
          <w:tcPr>
            <w:tcW w:w="0" w:type="auto"/>
            <w:tcBorders>
              <w:left w:val="single" w:color="000000" w:sz="8"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0" w:type="auto"/>
            <w:tcBorders>
              <w:left w:val="single" w:color="000000" w:sz="4" w:space="0"/>
            </w:tcBorders>
            <w:shd w:val="clear" w:color="auto" w:fill="auto"/>
            <w:tcMar>
              <w:left w:w="108" w:type="dxa"/>
              <w:right w:w="108" w:type="dxa"/>
            </w:tcMar>
            <w:vAlign w:val="center"/>
          </w:tcPr>
          <w:p>
            <w:pPr>
              <w:rPr>
                <w:rFonts w:ascii="Times New Roman" w:hAnsi="Times New Roman" w:eastAsia="Times New Roman" w:cs="Times New Roman"/>
              </w:rPr>
            </w:pPr>
            <w:r>
              <w:rPr>
                <w:rFonts w:ascii="Times New Roman" w:hAnsi="Times New Roman" w:eastAsia="Times New Roman" w:cs="Times New Roman"/>
              </w:rPr>
              <w:t>Ваннаставне активности</w:t>
            </w:r>
          </w:p>
        </w:tc>
        <w:tc>
          <w:tcPr>
            <w:tcW w:w="0" w:type="auto"/>
            <w:tcBorders>
              <w:left w:val="single" w:color="000000" w:sz="8"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 xml:space="preserve">1 </w:t>
            </w:r>
          </w:p>
        </w:tc>
        <w:tc>
          <w:tcPr>
            <w:tcW w:w="0" w:type="auto"/>
            <w:tcBorders>
              <w:left w:val="single" w:color="000000" w:sz="4"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36</w:t>
            </w:r>
          </w:p>
        </w:tc>
        <w:tc>
          <w:tcPr>
            <w:tcW w:w="0" w:type="auto"/>
            <w:tcBorders>
              <w:left w:val="single" w:color="000000" w:sz="8" w:space="0"/>
              <w:bottom w:val="single" w:color="000000" w:sz="4"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left w:val="single" w:color="000000" w:sz="4" w:space="0"/>
              <w:bottom w:val="single" w:color="000000" w:sz="4" w:space="0"/>
              <w:right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36</w:t>
            </w:r>
          </w:p>
        </w:tc>
      </w:tr>
      <w:tr>
        <w:tblPrEx>
          <w:tblCellMar>
            <w:top w:w="0" w:type="dxa"/>
            <w:left w:w="108" w:type="dxa"/>
            <w:bottom w:w="0" w:type="dxa"/>
            <w:right w:w="108" w:type="dxa"/>
          </w:tblCellMar>
        </w:tblPrEx>
        <w:trPr>
          <w:trHeight w:val="320" w:hRule="atLeast"/>
          <w:jc w:val="center"/>
        </w:trPr>
        <w:tc>
          <w:tcPr>
            <w:tcW w:w="0" w:type="auto"/>
            <w:vMerge w:val="restart"/>
            <w:tcBorders>
              <w:left w:val="single" w:color="000000" w:sz="8" w:space="0"/>
              <w:bottom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3</w:t>
            </w:r>
          </w:p>
        </w:tc>
        <w:tc>
          <w:tcPr>
            <w:tcW w:w="0" w:type="auto"/>
            <w:vMerge w:val="restart"/>
            <w:tcBorders>
              <w:left w:val="single" w:color="000000" w:sz="4" w:space="0"/>
              <w:bottom w:val="single" w:color="000000" w:sz="8" w:space="0"/>
            </w:tcBorders>
            <w:shd w:val="clear" w:color="auto" w:fill="auto"/>
            <w:tcMar>
              <w:left w:w="108" w:type="dxa"/>
              <w:right w:w="108" w:type="dxa"/>
            </w:tcMar>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Екскурзије</w:t>
            </w:r>
          </w:p>
        </w:tc>
        <w:tc>
          <w:tcPr>
            <w:tcW w:w="0" w:type="auto"/>
            <w:gridSpan w:val="2"/>
            <w:tcBorders>
              <w:top w:val="single" w:color="000000" w:sz="4" w:space="0"/>
              <w:left w:val="single" w:color="000000" w:sz="8" w:space="0"/>
              <w:bottom w:val="single" w:color="000000" w:sz="4"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 xml:space="preserve">1-3дана </w:t>
            </w:r>
          </w:p>
        </w:tc>
        <w:tc>
          <w:tcPr>
            <w:tcW w:w="0" w:type="auto"/>
            <w:gridSpan w:val="2"/>
            <w:tcBorders>
              <w:top w:val="single" w:color="000000" w:sz="4" w:space="0"/>
              <w:left w:val="single" w:color="000000" w:sz="8" w:space="0"/>
              <w:bottom w:val="single" w:color="000000" w:sz="4" w:space="0"/>
              <w:right w:val="single" w:color="000000" w:sz="8"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 xml:space="preserve">1-3дана </w:t>
            </w:r>
          </w:p>
        </w:tc>
      </w:tr>
      <w:tr>
        <w:tblPrEx>
          <w:tblCellMar>
            <w:top w:w="0" w:type="dxa"/>
            <w:left w:w="108" w:type="dxa"/>
            <w:bottom w:w="0" w:type="dxa"/>
            <w:right w:w="108" w:type="dxa"/>
          </w:tblCellMar>
        </w:tblPrEx>
        <w:trPr>
          <w:trHeight w:val="140" w:hRule="atLeast"/>
          <w:jc w:val="center"/>
        </w:trPr>
        <w:tc>
          <w:tcPr>
            <w:tcW w:w="0" w:type="auto"/>
            <w:vMerge w:val="continue"/>
            <w:tcBorders>
              <w:left w:val="single" w:color="000000" w:sz="8" w:space="0"/>
              <w:bottom w:val="single" w:color="000000" w:sz="8" w:space="0"/>
            </w:tcBorders>
            <w:shd w:val="clear" w:color="auto" w:fill="auto"/>
            <w:tcMar>
              <w:left w:w="108" w:type="dxa"/>
              <w:right w:w="108" w:type="dxa"/>
            </w:tcMar>
            <w:vAlign w:val="center"/>
          </w:tcPr>
          <w:p>
            <w:pPr>
              <w:spacing w:line="276" w:lineRule="auto"/>
              <w:rPr>
                <w:rFonts w:ascii="Times New Roman" w:hAnsi="Times New Roman" w:eastAsia="Times New Roman" w:cs="Times New Roman"/>
              </w:rPr>
            </w:pPr>
          </w:p>
        </w:tc>
        <w:tc>
          <w:tcPr>
            <w:tcW w:w="0" w:type="auto"/>
            <w:vMerge w:val="continue"/>
            <w:tcBorders>
              <w:left w:val="single" w:color="000000" w:sz="4" w:space="0"/>
              <w:bottom w:val="single" w:color="000000" w:sz="8" w:space="0"/>
            </w:tcBorders>
            <w:shd w:val="clear" w:color="auto" w:fill="auto"/>
            <w:tcMar>
              <w:left w:w="108" w:type="dxa"/>
              <w:right w:w="108" w:type="dxa"/>
            </w:tcMar>
            <w:vAlign w:val="center"/>
          </w:tcPr>
          <w:p>
            <w:pPr>
              <w:spacing w:line="276" w:lineRule="auto"/>
              <w:rPr>
                <w:rFonts w:ascii="Times New Roman" w:hAnsi="Times New Roman" w:eastAsia="Times New Roman" w:cs="Times New Roman"/>
              </w:rPr>
            </w:pPr>
          </w:p>
        </w:tc>
        <w:tc>
          <w:tcPr>
            <w:tcW w:w="0" w:type="auto"/>
            <w:gridSpan w:val="2"/>
            <w:tcBorders>
              <w:top w:val="single" w:color="000000" w:sz="4" w:space="0"/>
              <w:left w:val="single" w:color="000000" w:sz="8" w:space="0"/>
              <w:bottom w:val="single" w:color="000000" w:sz="8"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годишње</w:t>
            </w:r>
          </w:p>
        </w:tc>
        <w:tc>
          <w:tcPr>
            <w:tcW w:w="0" w:type="auto"/>
            <w:gridSpan w:val="2"/>
            <w:tcBorders>
              <w:top w:val="single" w:color="000000" w:sz="4" w:space="0"/>
              <w:left w:val="single" w:color="000000" w:sz="8" w:space="0"/>
              <w:bottom w:val="single" w:color="000000" w:sz="8" w:space="0"/>
              <w:right w:val="single" w:color="000000" w:sz="8" w:space="0"/>
            </w:tcBorders>
            <w:shd w:val="clear" w:color="auto" w:fill="auto"/>
            <w:tcMar>
              <w:left w:w="108" w:type="dxa"/>
              <w:right w:w="108" w:type="dxa"/>
            </w:tcMar>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годишње</w:t>
            </w:r>
          </w:p>
        </w:tc>
      </w:tr>
    </w:tbl>
    <w:p>
      <w:pPr>
        <w:widowControl/>
        <w:shd w:val="clear" w:color="auto" w:fill="FFFFFF"/>
        <w:spacing w:before="48" w:after="48"/>
        <w:jc w:val="both"/>
        <w:rPr>
          <w:rFonts w:ascii="Times New Roman" w:hAnsi="Times New Roman" w:eastAsia="Times New Roman" w:cs="Times New Roman"/>
          <w:b/>
          <w:color w:val="C00000"/>
          <w:sz w:val="24"/>
          <w:szCs w:val="24"/>
        </w:rPr>
      </w:pPr>
    </w:p>
    <w:p>
      <w:pPr>
        <w:shd w:val="clear" w:color="auto" w:fill="FFFFFF"/>
        <w:jc w:val="both"/>
        <w:rPr>
          <w:rFonts w:ascii="Times New Roman" w:hAnsi="Times New Roman" w:eastAsia="Times New Roman" w:cs="Times New Roman"/>
          <w:b/>
          <w:color w:val="C00000"/>
        </w:rPr>
      </w:pPr>
    </w:p>
    <w:p>
      <w:pPr>
        <w:shd w:val="clear" w:color="auto" w:fill="FFFFFF"/>
        <w:jc w:val="center"/>
        <w:rPr>
          <w:rFonts w:ascii="Times New Roman" w:hAnsi="Times New Roman" w:eastAsia="Times New Roman" w:cs="Times New Roman"/>
          <w:b/>
          <w:color w:val="C00000"/>
        </w:rPr>
      </w:pPr>
    </w:p>
    <w:p>
      <w:pPr>
        <w:shd w:val="clear" w:color="auto" w:fill="FFFFFF"/>
        <w:jc w:val="center"/>
        <w:rPr>
          <w:rFonts w:ascii="Times New Roman" w:hAnsi="Times New Roman" w:eastAsia="Times New Roman" w:cs="Times New Roman"/>
          <w:b/>
          <w:color w:val="C00000"/>
        </w:rPr>
      </w:pPr>
    </w:p>
    <w:p>
      <w:pPr>
        <w:shd w:val="clear" w:color="auto" w:fill="FFFFFF"/>
        <w:jc w:val="center"/>
        <w:rPr>
          <w:rFonts w:ascii="Times New Roman" w:hAnsi="Times New Roman" w:eastAsia="Times New Roman" w:cs="Times New Roman"/>
          <w:b/>
          <w:sz w:val="24"/>
          <w:szCs w:val="24"/>
        </w:rPr>
      </w:pPr>
    </w:p>
    <w:p>
      <w:pPr>
        <w:shd w:val="clear" w:color="auto" w:fill="FFFFFF"/>
        <w:jc w:val="both"/>
        <w:rPr>
          <w:rFonts w:ascii="Times New Roman" w:hAnsi="Times New Roman" w:eastAsia="Times New Roman" w:cs="Times New Roman"/>
          <w:b/>
          <w:sz w:val="24"/>
          <w:szCs w:val="24"/>
        </w:rPr>
      </w:pPr>
    </w:p>
    <w:p>
      <w:pPr>
        <w:shd w:val="clear" w:color="auto" w:fill="FFFFFF"/>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НАСТАВНИ ПЛАН</w:t>
      </w:r>
    </w:p>
    <w:p>
      <w:pPr>
        <w:shd w:val="clear" w:color="auto" w:fill="FFFFFF"/>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ЗА ПЕТИ И ШЕСТИ РАЗРЕД</w:t>
      </w:r>
    </w:p>
    <w:p>
      <w:pPr>
        <w:shd w:val="clear" w:color="auto" w:fill="FFFFFF"/>
        <w:rPr>
          <w:rFonts w:ascii="Times New Roman" w:hAnsi="Times New Roman" w:eastAsia="Times New Roman" w:cs="Times New Roman"/>
          <w:b/>
          <w:sz w:val="24"/>
          <w:szCs w:val="24"/>
        </w:rPr>
      </w:pPr>
      <w:r>
        <w:rPr>
          <w:rFonts w:ascii="Times New Roman" w:hAnsi="Times New Roman" w:eastAsia="Times New Roman" w:cs="Times New Roman"/>
          <w:b/>
          <w:sz w:val="24"/>
          <w:szCs w:val="24"/>
        </w:rPr>
        <w:t> </w:t>
      </w:r>
    </w:p>
    <w:tbl>
      <w:tblPr>
        <w:tblStyle w:val="13"/>
        <w:tblW w:w="8353" w:type="dxa"/>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604"/>
        <w:gridCol w:w="4224"/>
        <w:gridCol w:w="810"/>
        <w:gridCol w:w="810"/>
        <w:gridCol w:w="765"/>
        <w:gridCol w:w="114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vMerge w:val="restart"/>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vAlign w:val="center"/>
          </w:tcPr>
          <w:p>
            <w:pPr>
              <w:spacing w:before="100" w:after="100"/>
              <w:jc w:val="center"/>
              <w:rPr>
                <w:rFonts w:ascii="Times New Roman" w:hAnsi="Times New Roman" w:eastAsia="Times New Roman" w:cs="Times New Roman"/>
              </w:rPr>
            </w:pPr>
            <w:r>
              <w:rPr>
                <w:rFonts w:ascii="Times New Roman" w:hAnsi="Times New Roman" w:eastAsia="Times New Roman" w:cs="Times New Roman"/>
              </w:rPr>
              <w:t>Ред.бр.</w:t>
            </w:r>
          </w:p>
        </w:tc>
        <w:tc>
          <w:tcPr>
            <w:tcW w:w="4224" w:type="dxa"/>
            <w:vMerge w:val="restart"/>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vAlign w:val="center"/>
          </w:tcPr>
          <w:p>
            <w:pPr>
              <w:spacing w:before="100" w:after="100"/>
              <w:jc w:val="center"/>
              <w:rPr>
                <w:rFonts w:ascii="Times New Roman" w:hAnsi="Times New Roman" w:eastAsia="Times New Roman" w:cs="Times New Roman"/>
              </w:rPr>
            </w:pPr>
            <w:r>
              <w:rPr>
                <w:rFonts w:ascii="Times New Roman" w:hAnsi="Times New Roman" w:eastAsia="Times New Roman" w:cs="Times New Roman"/>
              </w:rPr>
              <w:t>A. ОБАВЕЗНИ НАСТАВНИ ПРЕДМЕТИ</w:t>
            </w:r>
          </w:p>
        </w:tc>
        <w:tc>
          <w:tcPr>
            <w:tcW w:w="1620" w:type="dxa"/>
            <w:gridSpan w:val="2"/>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ПЕТИ РАЗРЕД</w:t>
            </w:r>
          </w:p>
        </w:tc>
        <w:tc>
          <w:tcPr>
            <w:tcW w:w="1905" w:type="dxa"/>
            <w:gridSpan w:val="2"/>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ШЕСТИ РАЗРЕД</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trHeight w:val="274" w:hRule="atLeast"/>
          <w:jc w:val="center"/>
        </w:trPr>
        <w:tc>
          <w:tcPr>
            <w:tcW w:w="604" w:type="dxa"/>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vAlign w:val="center"/>
          </w:tcPr>
          <w:p>
            <w:pPr>
              <w:spacing w:line="276" w:lineRule="auto"/>
              <w:rPr>
                <w:rFonts w:ascii="Times New Roman" w:hAnsi="Times New Roman" w:eastAsia="Times New Roman" w:cs="Times New Roman"/>
              </w:rPr>
            </w:pPr>
          </w:p>
        </w:tc>
        <w:tc>
          <w:tcPr>
            <w:tcW w:w="4224" w:type="dxa"/>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vAlign w:val="center"/>
          </w:tcPr>
          <w:p>
            <w:pPr>
              <w:spacing w:line="276" w:lineRule="auto"/>
              <w:rPr>
                <w:rFonts w:ascii="Times New Roman" w:hAnsi="Times New Roman" w:eastAsia="Times New Roman" w:cs="Times New Roman"/>
              </w:rPr>
            </w:pP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нед.</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год.</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нед.</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год.</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Српски језик и књижевност __________ језик1</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180</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144</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Српски као нематерњи језик2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108</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108</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Страни језик</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Ликовна култура</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Музичка култура</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Историја</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Географија</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Физика</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Математика</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144</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144</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Биологија</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11.</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Техника и технологија</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12.</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Информатика и рачунарство</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13.</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Физичко и здравствено васпитање</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 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sz w:val="13"/>
                <w:szCs w:val="13"/>
              </w:rPr>
            </w:pPr>
            <w:r>
              <w:rPr>
                <w:rFonts w:ascii="Times New Roman" w:hAnsi="Times New Roman" w:eastAsia="Times New Roman" w:cs="Times New Roman"/>
              </w:rPr>
              <w:t> 72+54</w:t>
            </w:r>
            <w:r>
              <w:rPr>
                <w:rFonts w:ascii="Times New Roman" w:hAnsi="Times New Roman" w:eastAsia="Times New Roman" w:cs="Times New Roman"/>
                <w:sz w:val="13"/>
                <w:szCs w:val="13"/>
              </w:rPr>
              <w:t>3</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3"/>
                <w:szCs w:val="13"/>
              </w:rPr>
            </w:pPr>
            <w:r>
              <w:rPr>
                <w:rFonts w:ascii="Times New Roman" w:hAnsi="Times New Roman" w:eastAsia="Times New Roman" w:cs="Times New Roman"/>
                <w:sz w:val="18"/>
                <w:szCs w:val="18"/>
              </w:rPr>
              <w:t>72+54</w:t>
            </w:r>
            <w:r>
              <w:rPr>
                <w:rFonts w:ascii="Times New Roman" w:hAnsi="Times New Roman" w:eastAsia="Times New Roman" w:cs="Times New Roman"/>
                <w:sz w:val="13"/>
                <w:szCs w:val="13"/>
              </w:rPr>
              <w:t>3</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4828" w:type="dxa"/>
            <w:gridSpan w:val="2"/>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УКУПНО: A</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24-27*</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918-1026*</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25-28*</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954-1062*</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 </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Б. ИЗБОРНИ НАСТАВНИ ПРЕДМЕТИ</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 </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 </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 </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 </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Верска настава/ Грађанско васпитање4</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Други страни језик5</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60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4224"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Матерњи језик/говор са елементима националне културе</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81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c>
          <w:tcPr>
            <w:tcW w:w="765"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40" w:type="dxa"/>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72</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4828" w:type="dxa"/>
            <w:gridSpan w:val="2"/>
            <w:tcBorders>
              <w:top w:val="single" w:color="000000" w:sz="6" w:space="0"/>
              <w:left w:val="single" w:color="000000" w:sz="6" w:space="0"/>
              <w:bottom w:val="single" w:color="000000" w:sz="6" w:space="0"/>
              <w:right w:val="single" w:color="000000" w:sz="6" w:space="0"/>
            </w:tcBorders>
            <w:shd w:val="clear" w:color="auto" w:fill="D9D9D9"/>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УКУПНО: Б</w:t>
            </w:r>
          </w:p>
        </w:tc>
        <w:tc>
          <w:tcPr>
            <w:tcW w:w="810" w:type="dxa"/>
            <w:tcBorders>
              <w:top w:val="single" w:color="000000" w:sz="6" w:space="0"/>
              <w:left w:val="single" w:color="000000" w:sz="6" w:space="0"/>
              <w:bottom w:val="single" w:color="000000" w:sz="6" w:space="0"/>
              <w:right w:val="single" w:color="000000" w:sz="6" w:space="0"/>
            </w:tcBorders>
            <w:shd w:val="clear" w:color="auto" w:fill="D9D9D9"/>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3-5*</w:t>
            </w:r>
          </w:p>
        </w:tc>
        <w:tc>
          <w:tcPr>
            <w:tcW w:w="810" w:type="dxa"/>
            <w:tcBorders>
              <w:top w:val="single" w:color="000000" w:sz="6" w:space="0"/>
              <w:left w:val="single" w:color="000000" w:sz="6" w:space="0"/>
              <w:bottom w:val="single" w:color="000000" w:sz="6" w:space="0"/>
              <w:right w:val="single" w:color="000000" w:sz="6" w:space="0"/>
            </w:tcBorders>
            <w:shd w:val="clear" w:color="auto" w:fill="D9D9D9"/>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108-180*</w:t>
            </w:r>
          </w:p>
        </w:tc>
        <w:tc>
          <w:tcPr>
            <w:tcW w:w="765" w:type="dxa"/>
            <w:tcBorders>
              <w:top w:val="single" w:color="000000" w:sz="6" w:space="0"/>
              <w:left w:val="single" w:color="000000" w:sz="6" w:space="0"/>
              <w:bottom w:val="single" w:color="000000" w:sz="6" w:space="0"/>
              <w:right w:val="single" w:color="000000" w:sz="6" w:space="0"/>
            </w:tcBorders>
            <w:shd w:val="clear" w:color="auto" w:fill="D9D9D9"/>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3-5*</w:t>
            </w:r>
          </w:p>
        </w:tc>
        <w:tc>
          <w:tcPr>
            <w:tcW w:w="1140" w:type="dxa"/>
            <w:tcBorders>
              <w:top w:val="single" w:color="000000" w:sz="6" w:space="0"/>
              <w:left w:val="single" w:color="000000" w:sz="6" w:space="0"/>
              <w:bottom w:val="single" w:color="000000" w:sz="6" w:space="0"/>
              <w:right w:val="single" w:color="000000" w:sz="6" w:space="0"/>
            </w:tcBorders>
            <w:shd w:val="clear" w:color="auto" w:fill="D9D9D9"/>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108-180*</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4828" w:type="dxa"/>
            <w:gridSpan w:val="2"/>
            <w:tcBorders>
              <w:top w:val="single" w:color="000000" w:sz="6" w:space="0"/>
              <w:left w:val="single" w:color="000000" w:sz="6" w:space="0"/>
              <w:bottom w:val="single" w:color="000000" w:sz="6" w:space="0"/>
              <w:right w:val="single" w:color="000000" w:sz="6" w:space="0"/>
            </w:tcBorders>
            <w:shd w:val="clear" w:color="auto" w:fill="D9D9D9"/>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УКУПНО: A + Б</w:t>
            </w:r>
          </w:p>
        </w:tc>
        <w:tc>
          <w:tcPr>
            <w:tcW w:w="810" w:type="dxa"/>
            <w:tcBorders>
              <w:top w:val="single" w:color="000000" w:sz="6" w:space="0"/>
              <w:left w:val="single" w:color="000000" w:sz="6" w:space="0"/>
              <w:bottom w:val="single" w:color="000000" w:sz="6" w:space="0"/>
              <w:right w:val="single" w:color="000000" w:sz="6" w:space="0"/>
            </w:tcBorders>
            <w:shd w:val="clear" w:color="auto" w:fill="D9D9D9"/>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27-30*</w:t>
            </w:r>
          </w:p>
        </w:tc>
        <w:tc>
          <w:tcPr>
            <w:tcW w:w="810" w:type="dxa"/>
            <w:tcBorders>
              <w:top w:val="single" w:color="000000" w:sz="6" w:space="0"/>
              <w:left w:val="single" w:color="000000" w:sz="6" w:space="0"/>
              <w:bottom w:val="single" w:color="000000" w:sz="6" w:space="0"/>
              <w:right w:val="single" w:color="000000" w:sz="6" w:space="0"/>
            </w:tcBorders>
            <w:shd w:val="clear" w:color="auto" w:fill="D9D9D9"/>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1026-1134*</w:t>
            </w:r>
          </w:p>
        </w:tc>
        <w:tc>
          <w:tcPr>
            <w:tcW w:w="765" w:type="dxa"/>
            <w:tcBorders>
              <w:top w:val="single" w:color="000000" w:sz="6" w:space="0"/>
              <w:left w:val="single" w:color="000000" w:sz="6" w:space="0"/>
              <w:bottom w:val="single" w:color="000000" w:sz="6" w:space="0"/>
              <w:right w:val="single" w:color="000000" w:sz="6" w:space="0"/>
            </w:tcBorders>
            <w:shd w:val="clear" w:color="auto" w:fill="D9D9D9"/>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28-31*</w:t>
            </w:r>
          </w:p>
        </w:tc>
        <w:tc>
          <w:tcPr>
            <w:tcW w:w="1140" w:type="dxa"/>
            <w:tcBorders>
              <w:top w:val="single" w:color="000000" w:sz="6" w:space="0"/>
              <w:left w:val="single" w:color="000000" w:sz="6" w:space="0"/>
              <w:bottom w:val="single" w:color="000000" w:sz="6" w:space="0"/>
              <w:right w:val="single" w:color="000000" w:sz="6" w:space="0"/>
            </w:tcBorders>
            <w:shd w:val="clear" w:color="auto" w:fill="D9D9D9"/>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1062-1170*</w:t>
            </w:r>
          </w:p>
        </w:tc>
      </w:tr>
    </w:tbl>
    <w:p>
      <w:pPr>
        <w:shd w:val="clear" w:color="auto" w:fill="FFFFFF"/>
        <w:spacing w:before="240" w:after="240"/>
        <w:rPr>
          <w:rFonts w:ascii="Times New Roman" w:hAnsi="Times New Roman" w:eastAsia="Times New Roman" w:cs="Times New Roman"/>
          <w:b/>
        </w:rPr>
      </w:pPr>
      <w:bookmarkStart w:id="0" w:name="gjdgxs" w:colFirst="0" w:colLast="0"/>
      <w:bookmarkEnd w:id="0"/>
    </w:p>
    <w:p>
      <w:pPr>
        <w:shd w:val="clear" w:color="auto" w:fill="FFFFFF"/>
        <w:spacing w:before="240" w:after="240"/>
        <w:rPr>
          <w:rFonts w:ascii="Times New Roman" w:hAnsi="Times New Roman" w:eastAsia="Times New Roman" w:cs="Times New Roman"/>
          <w:b/>
        </w:rPr>
      </w:pPr>
    </w:p>
    <w:p>
      <w:pPr>
        <w:shd w:val="clear" w:color="auto" w:fill="FFFFFF"/>
        <w:spacing w:before="240" w:after="240"/>
        <w:rPr>
          <w:rFonts w:ascii="Times New Roman" w:hAnsi="Times New Roman" w:eastAsia="Times New Roman" w:cs="Times New Roman"/>
          <w:b/>
        </w:rPr>
      </w:pPr>
    </w:p>
    <w:p>
      <w:pPr>
        <w:shd w:val="clear" w:color="auto" w:fill="FFFFFF"/>
        <w:spacing w:before="240" w:after="240"/>
        <w:rPr>
          <w:rFonts w:ascii="Times New Roman" w:hAnsi="Times New Roman" w:eastAsia="Times New Roman" w:cs="Times New Roman"/>
          <w:b/>
        </w:rPr>
      </w:pPr>
    </w:p>
    <w:p>
      <w:pPr>
        <w:shd w:val="clear" w:color="auto" w:fill="FFFFFF"/>
        <w:spacing w:before="240" w:after="24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Облици образовно-васпитног рада којима се остварују обавезни и изборни наставни предмети</w:t>
      </w:r>
    </w:p>
    <w:tbl>
      <w:tblPr>
        <w:tblStyle w:val="13"/>
        <w:tblW w:w="0" w:type="auto"/>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autofit"/>
        <w:tblCellMar>
          <w:top w:w="0" w:type="dxa"/>
          <w:left w:w="108" w:type="dxa"/>
          <w:bottom w:w="0" w:type="dxa"/>
          <w:right w:w="108" w:type="dxa"/>
        </w:tblCellMar>
      </w:tblPr>
      <w:tblGrid>
        <w:gridCol w:w="790"/>
        <w:gridCol w:w="3865"/>
        <w:gridCol w:w="540"/>
        <w:gridCol w:w="900"/>
        <w:gridCol w:w="574"/>
        <w:gridCol w:w="956"/>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restart"/>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Ред. број</w:t>
            </w:r>
          </w:p>
        </w:tc>
        <w:tc>
          <w:tcPr>
            <w:tcW w:w="0" w:type="auto"/>
            <w:vMerge w:val="restart"/>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ОБЛИК  ОБРАЗОВНО-ВАСПИТНОГ РАДА</w:t>
            </w:r>
          </w:p>
        </w:tc>
        <w:tc>
          <w:tcPr>
            <w:tcW w:w="0" w:type="auto"/>
            <w:gridSpan w:val="2"/>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ПЕТИ РАЗРЕД</w:t>
            </w:r>
          </w:p>
        </w:tc>
        <w:tc>
          <w:tcPr>
            <w:tcW w:w="0" w:type="auto"/>
            <w:gridSpan w:val="2"/>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ШЕСТИ РАЗРЕД</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0" w:type="auto"/>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line="276" w:lineRule="auto"/>
              <w:rPr>
                <w:rFonts w:ascii="Times New Roman" w:hAnsi="Times New Roman" w:eastAsia="Times New Roman" w:cs="Times New Roman"/>
              </w:rPr>
            </w:pPr>
          </w:p>
        </w:tc>
        <w:tc>
          <w:tcPr>
            <w:tcW w:w="0" w:type="auto"/>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line="276" w:lineRule="auto"/>
              <w:rPr>
                <w:rFonts w:ascii="Times New Roman" w:hAnsi="Times New Roman" w:eastAsia="Times New Roman" w:cs="Times New Roman"/>
              </w:rPr>
            </w:pP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нед.</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год.</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нед.</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год.</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Редовна настава</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27-30*</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1026-1134*</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28-31*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1062-1170*</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Слободне наставне активности7</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Допунска настава</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Додатна настава</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36</w:t>
            </w:r>
          </w:p>
        </w:tc>
      </w:tr>
    </w:tbl>
    <w:p>
      <w:pPr>
        <w:shd w:val="clear" w:color="auto" w:fill="FFFFFF"/>
        <w:rPr>
          <w:rFonts w:ascii="Times New Roman" w:hAnsi="Times New Roman" w:eastAsia="Times New Roman" w:cs="Times New Roman"/>
          <w:sz w:val="21"/>
          <w:szCs w:val="21"/>
        </w:rPr>
      </w:pPr>
      <w:r>
        <w:rPr>
          <w:rFonts w:ascii="Times New Roman" w:hAnsi="Times New Roman" w:eastAsia="Times New Roman" w:cs="Times New Roman"/>
          <w:sz w:val="21"/>
          <w:szCs w:val="21"/>
        </w:rPr>
        <w:t> </w:t>
      </w:r>
    </w:p>
    <w:tbl>
      <w:tblPr>
        <w:tblStyle w:val="13"/>
        <w:tblW w:w="0" w:type="auto"/>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autofit"/>
        <w:tblCellMar>
          <w:top w:w="0" w:type="dxa"/>
          <w:left w:w="108" w:type="dxa"/>
          <w:bottom w:w="0" w:type="dxa"/>
          <w:right w:w="108" w:type="dxa"/>
        </w:tblCellMar>
      </w:tblPr>
      <w:tblGrid>
        <w:gridCol w:w="756"/>
        <w:gridCol w:w="4650"/>
        <w:gridCol w:w="820"/>
        <w:gridCol w:w="789"/>
        <w:gridCol w:w="843"/>
        <w:gridCol w:w="81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restart"/>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Ред. број</w:t>
            </w:r>
          </w:p>
        </w:tc>
        <w:tc>
          <w:tcPr>
            <w:tcW w:w="0" w:type="auto"/>
            <w:vMerge w:val="restart"/>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ОСТАЛИ ОБЛИЦИ ОБРАЗОВНО-ВАСПИТНОГ РАДА</w:t>
            </w:r>
          </w:p>
        </w:tc>
        <w:tc>
          <w:tcPr>
            <w:tcW w:w="0" w:type="auto"/>
            <w:gridSpan w:val="2"/>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ПЕТИ РАЗРЕД</w:t>
            </w:r>
          </w:p>
        </w:tc>
        <w:tc>
          <w:tcPr>
            <w:tcW w:w="0" w:type="auto"/>
            <w:gridSpan w:val="2"/>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ШЕСТИ РАЗРЕД</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0" w:type="auto"/>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line="276" w:lineRule="auto"/>
              <w:rPr>
                <w:rFonts w:ascii="Times New Roman" w:hAnsi="Times New Roman" w:eastAsia="Times New Roman" w:cs="Times New Roman"/>
              </w:rPr>
            </w:pPr>
          </w:p>
        </w:tc>
        <w:tc>
          <w:tcPr>
            <w:tcW w:w="0" w:type="auto"/>
            <w:vMerge w:val="continue"/>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line="276" w:lineRule="auto"/>
              <w:rPr>
                <w:rFonts w:ascii="Times New Roman" w:hAnsi="Times New Roman" w:eastAsia="Times New Roman" w:cs="Times New Roman"/>
              </w:rPr>
            </w:pP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нед.</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год.</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нед.</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год.</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trHeight w:val="109" w:hRule="atLeast"/>
          <w:jc w:val="center"/>
        </w:trPr>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Час одељењског старешине</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rPr>
            </w:pPr>
            <w:r>
              <w:rPr>
                <w:rFonts w:ascii="Times New Roman" w:hAnsi="Times New Roman" w:eastAsia="Times New Roman" w:cs="Times New Roman"/>
              </w:rPr>
              <w:t>36</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rPr>
            </w:pPr>
            <w:r>
              <w:rPr>
                <w:rFonts w:ascii="Times New Roman" w:hAnsi="Times New Roman" w:eastAsia="Times New Roman" w:cs="Times New Roman"/>
              </w:rPr>
              <w:t>36</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Ваннаставне активности8</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rPr>
            </w:pPr>
            <w:r>
              <w:rPr>
                <w:rFonts w:ascii="Times New Roman" w:hAnsi="Times New Roman" w:eastAsia="Times New Roman" w:cs="Times New Roman"/>
              </w:rPr>
              <w:t>36</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jc w:val="center"/>
              <w:rPr>
                <w:rFonts w:ascii="Times New Roman" w:hAnsi="Times New Roman" w:eastAsia="Times New Roman" w:cs="Times New Roman"/>
              </w:rPr>
            </w:pPr>
            <w:r>
              <w:rPr>
                <w:rFonts w:ascii="Times New Roman" w:hAnsi="Times New Roman" w:eastAsia="Times New Roman" w:cs="Times New Roman"/>
              </w:rPr>
              <w:t>36</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spacing w:before="100" w:after="100"/>
              <w:rPr>
                <w:rFonts w:ascii="Times New Roman" w:hAnsi="Times New Roman" w:eastAsia="Times New Roman" w:cs="Times New Roman"/>
              </w:rPr>
            </w:pPr>
            <w:r>
              <w:rPr>
                <w:rFonts w:ascii="Times New Roman" w:hAnsi="Times New Roman" w:eastAsia="Times New Roman" w:cs="Times New Roman"/>
              </w:rPr>
              <w:t>3.</w:t>
            </w:r>
          </w:p>
        </w:tc>
        <w:tc>
          <w:tcPr>
            <w:tcW w:w="0" w:type="auto"/>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Екскурзија</w:t>
            </w:r>
          </w:p>
        </w:tc>
        <w:tc>
          <w:tcPr>
            <w:tcW w:w="0" w:type="auto"/>
            <w:gridSpan w:val="2"/>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До 2 дана годишње</w:t>
            </w:r>
          </w:p>
        </w:tc>
        <w:tc>
          <w:tcPr>
            <w:tcW w:w="0" w:type="auto"/>
            <w:gridSpan w:val="2"/>
            <w:tcBorders>
              <w:top w:val="single" w:color="000000" w:sz="6" w:space="0"/>
              <w:left w:val="single" w:color="000000" w:sz="6" w:space="0"/>
              <w:bottom w:val="single" w:color="000000" w:sz="6" w:space="0"/>
              <w:right w:val="single" w:color="000000" w:sz="6" w:space="0"/>
            </w:tcBorders>
            <w:shd w:val="clear" w:color="auto" w:fill="FFFFFF"/>
            <w:tcMar>
              <w:top w:w="15" w:type="dxa"/>
              <w:left w:w="15" w:type="dxa"/>
              <w:bottom w:w="15" w:type="dxa"/>
              <w:right w:w="15" w:type="dxa"/>
            </w:tcMar>
          </w:tcPr>
          <w:p>
            <w:pPr>
              <w:rPr>
                <w:rFonts w:ascii="Times New Roman" w:hAnsi="Times New Roman" w:eastAsia="Times New Roman" w:cs="Times New Roman"/>
              </w:rPr>
            </w:pPr>
            <w:r>
              <w:rPr>
                <w:rFonts w:ascii="Times New Roman" w:hAnsi="Times New Roman" w:eastAsia="Times New Roman" w:cs="Times New Roman"/>
              </w:rPr>
              <w:t> До 2 дана годишње</w:t>
            </w:r>
          </w:p>
          <w:p>
            <w:pPr>
              <w:rPr>
                <w:rFonts w:ascii="Times New Roman" w:hAnsi="Times New Roman" w:eastAsia="Times New Roman" w:cs="Times New Roman"/>
              </w:rPr>
            </w:pPr>
            <w:r>
              <w:rPr>
                <w:rFonts w:ascii="Times New Roman" w:hAnsi="Times New Roman" w:eastAsia="Times New Roman" w:cs="Times New Roman"/>
              </w:rPr>
              <w:t> </w:t>
            </w:r>
          </w:p>
        </w:tc>
      </w:tr>
    </w:tbl>
    <w:p>
      <w:pPr>
        <w:shd w:val="clear" w:color="auto" w:fill="FFFFFF"/>
        <w:jc w:val="both"/>
        <w:rPr>
          <w:rFonts w:ascii="Times New Roman" w:hAnsi="Times New Roman" w:eastAsia="Times New Roman" w:cs="Times New Roman"/>
          <w:bCs/>
          <w:sz w:val="22"/>
          <w:szCs w:val="22"/>
          <w:vertAlign w:val="superscript"/>
        </w:rPr>
      </w:pPr>
      <w:r>
        <w:rPr>
          <w:rFonts w:ascii="Times New Roman" w:hAnsi="Times New Roman" w:eastAsia="Times New Roman" w:cs="Times New Roman"/>
          <w:bCs/>
          <w:sz w:val="22"/>
          <w:szCs w:val="22"/>
          <w:vertAlign w:val="superscript"/>
        </w:rPr>
        <w:t>1 Назив језика националне мањине у школама у којима се настава одржава на матерњем језику националне мањине.</w:t>
      </w:r>
    </w:p>
    <w:p>
      <w:pPr>
        <w:shd w:val="clear" w:color="auto" w:fill="FFFFFF"/>
        <w:jc w:val="both"/>
        <w:rPr>
          <w:rFonts w:ascii="Times New Roman" w:hAnsi="Times New Roman" w:eastAsia="Times New Roman" w:cs="Times New Roman"/>
          <w:bCs/>
          <w:sz w:val="22"/>
          <w:szCs w:val="22"/>
          <w:vertAlign w:val="superscript"/>
        </w:rPr>
      </w:pPr>
      <w:r>
        <w:rPr>
          <w:rFonts w:ascii="Times New Roman" w:hAnsi="Times New Roman" w:eastAsia="Times New Roman" w:cs="Times New Roman"/>
          <w:bCs/>
          <w:sz w:val="22"/>
          <w:szCs w:val="22"/>
          <w:vertAlign w:val="superscript"/>
        </w:rPr>
        <w:t>2 Реализује се у школама у којима се настава одржава на матерњем језику националне мањине.</w:t>
      </w:r>
    </w:p>
    <w:p>
      <w:pPr>
        <w:shd w:val="clear" w:color="auto" w:fill="FFFFFF"/>
        <w:jc w:val="both"/>
        <w:rPr>
          <w:rFonts w:ascii="Times New Roman" w:hAnsi="Times New Roman" w:eastAsia="Times New Roman" w:cs="Times New Roman"/>
          <w:bCs/>
          <w:sz w:val="22"/>
          <w:szCs w:val="22"/>
          <w:vertAlign w:val="superscript"/>
        </w:rPr>
      </w:pPr>
      <w:r>
        <w:rPr>
          <w:rFonts w:ascii="Times New Roman" w:hAnsi="Times New Roman" w:eastAsia="Times New Roman" w:cs="Times New Roman"/>
          <w:bCs/>
          <w:sz w:val="22"/>
          <w:szCs w:val="22"/>
          <w:vertAlign w:val="superscript"/>
        </w:rPr>
        <w:t>3 Обавезне физичке активности реализују се у оквиру предмета Физичко и здравствено васпитање.</w:t>
      </w:r>
    </w:p>
    <w:p>
      <w:pPr>
        <w:shd w:val="clear" w:color="auto" w:fill="FFFFFF"/>
        <w:jc w:val="both"/>
        <w:rPr>
          <w:rFonts w:ascii="Times New Roman" w:hAnsi="Times New Roman" w:eastAsia="Times New Roman" w:cs="Times New Roman"/>
          <w:bCs/>
          <w:sz w:val="22"/>
          <w:szCs w:val="22"/>
          <w:vertAlign w:val="superscript"/>
        </w:rPr>
      </w:pPr>
      <w:r>
        <w:rPr>
          <w:rFonts w:ascii="Times New Roman" w:hAnsi="Times New Roman" w:eastAsia="Times New Roman" w:cs="Times New Roman"/>
          <w:bCs/>
          <w:sz w:val="22"/>
          <w:szCs w:val="22"/>
          <w:vertAlign w:val="superscript"/>
        </w:rPr>
        <w:t>4 Ученик бира један од понуђених изборних наставних предмета.</w:t>
      </w:r>
    </w:p>
    <w:p>
      <w:pPr>
        <w:shd w:val="clear" w:color="auto" w:fill="FFFFFF"/>
        <w:jc w:val="both"/>
        <w:rPr>
          <w:rFonts w:ascii="Times New Roman" w:hAnsi="Times New Roman" w:eastAsia="Times New Roman" w:cs="Times New Roman"/>
          <w:bCs/>
          <w:sz w:val="22"/>
          <w:szCs w:val="22"/>
          <w:vertAlign w:val="superscript"/>
        </w:rPr>
      </w:pPr>
      <w:r>
        <w:rPr>
          <w:rFonts w:ascii="Times New Roman" w:hAnsi="Times New Roman" w:eastAsia="Times New Roman" w:cs="Times New Roman"/>
          <w:bCs/>
          <w:sz w:val="22"/>
          <w:szCs w:val="22"/>
          <w:vertAlign w:val="superscript"/>
        </w:rPr>
        <w:t>5 Ученик бира страни језик са листе страних језика коју нуди школа у складу са својим кадровским могућностима и изучава га до краја другог циклуса</w:t>
      </w:r>
    </w:p>
    <w:p>
      <w:pPr>
        <w:shd w:val="clear" w:color="auto" w:fill="FFFFFF"/>
        <w:jc w:val="both"/>
        <w:rPr>
          <w:rFonts w:ascii="Times New Roman" w:hAnsi="Times New Roman" w:eastAsia="Times New Roman" w:cs="Times New Roman"/>
          <w:bCs/>
          <w:sz w:val="22"/>
          <w:szCs w:val="22"/>
          <w:vertAlign w:val="superscript"/>
        </w:rPr>
      </w:pPr>
      <w:r>
        <w:rPr>
          <w:rFonts w:ascii="Times New Roman" w:hAnsi="Times New Roman" w:eastAsia="Times New Roman" w:cs="Times New Roman"/>
          <w:bCs/>
          <w:sz w:val="22"/>
          <w:szCs w:val="22"/>
          <w:vertAlign w:val="superscript"/>
        </w:rPr>
        <w:t>6 Ученик припадник националне мањине који слуша наставу на српском језику може да изабере овај предмет али није у обавези.</w:t>
      </w:r>
    </w:p>
    <w:p>
      <w:pPr>
        <w:shd w:val="clear" w:color="auto" w:fill="FFFFFF"/>
        <w:jc w:val="both"/>
        <w:rPr>
          <w:rFonts w:ascii="Times New Roman" w:hAnsi="Times New Roman" w:eastAsia="Times New Roman" w:cs="Times New Roman"/>
          <w:bCs/>
          <w:sz w:val="22"/>
          <w:szCs w:val="22"/>
          <w:vertAlign w:val="superscript"/>
        </w:rPr>
      </w:pPr>
      <w:r>
        <w:rPr>
          <w:rFonts w:ascii="Times New Roman" w:hAnsi="Times New Roman" w:eastAsia="Times New Roman" w:cs="Times New Roman"/>
          <w:bCs/>
          <w:sz w:val="22"/>
          <w:szCs w:val="22"/>
          <w:vertAlign w:val="superscript"/>
        </w:rPr>
        <w:t>7 Слободне наставне активности школа планира Школским програмом и Годишњим планом рада. Ученик обавезно бира једну активност са листе од три слободне наставне активности које Школа нуди.У понуди су нове слободне наставне ктивности за школску 2022/23.</w:t>
      </w:r>
    </w:p>
    <w:p>
      <w:pPr>
        <w:shd w:val="clear" w:color="auto" w:fill="FFFFFF"/>
        <w:jc w:val="both"/>
        <w:rPr>
          <w:rFonts w:ascii="Times New Roman" w:hAnsi="Times New Roman" w:eastAsia="Times New Roman" w:cs="Times New Roman"/>
          <w:bCs/>
          <w:sz w:val="22"/>
          <w:szCs w:val="22"/>
          <w:vertAlign w:val="superscript"/>
        </w:rPr>
      </w:pPr>
      <w:r>
        <w:rPr>
          <w:rFonts w:ascii="Times New Roman" w:hAnsi="Times New Roman" w:eastAsia="Times New Roman" w:cs="Times New Roman"/>
          <w:bCs/>
          <w:sz w:val="22"/>
          <w:szCs w:val="22"/>
          <w:vertAlign w:val="superscript"/>
        </w:rPr>
        <w:t>8 Ваннаставне активности могу да буду: друштвене, уметничке, техничке, хуманитарне, културне, као и друге активности у складу са просторним и људским ресурсима школе.</w:t>
      </w:r>
    </w:p>
    <w:p>
      <w:pPr>
        <w:shd w:val="clear" w:color="auto" w:fill="FFFFFF"/>
        <w:jc w:val="both"/>
        <w:rPr>
          <w:rFonts w:ascii="Times New Roman" w:hAnsi="Times New Roman" w:eastAsia="Times New Roman" w:cs="Times New Roman"/>
          <w:bCs/>
          <w:color w:val="C00000"/>
          <w:sz w:val="22"/>
          <w:szCs w:val="22"/>
        </w:rPr>
      </w:pPr>
      <w:r>
        <w:rPr>
          <w:rFonts w:ascii="Times New Roman" w:hAnsi="Times New Roman" w:eastAsia="Times New Roman" w:cs="Times New Roman"/>
          <w:bCs/>
          <w:sz w:val="22"/>
          <w:szCs w:val="22"/>
          <w:vertAlign w:val="superscript"/>
        </w:rPr>
        <w:t>* Број часова за ученике припаднике националних мањина</w:t>
      </w:r>
      <w:r>
        <w:rPr>
          <w:rFonts w:ascii="Times New Roman" w:hAnsi="Times New Roman" w:eastAsia="Times New Roman" w:cs="Times New Roman"/>
          <w:bCs/>
          <w:sz w:val="22"/>
          <w:szCs w:val="22"/>
        </w:rPr>
        <w:t>.</w:t>
      </w:r>
    </w:p>
    <w:p>
      <w:pPr>
        <w:jc w:val="both"/>
        <w:rPr>
          <w:rFonts w:ascii="Times New Roman" w:hAnsi="Times New Roman" w:eastAsia="Times New Roman" w:cs="Times New Roman"/>
          <w:b/>
          <w:color w:val="C00000"/>
        </w:rPr>
      </w:pPr>
    </w:p>
    <w:p>
      <w:pPr>
        <w:jc w:val="center"/>
        <w:rPr>
          <w:rFonts w:ascii="Times New Roman" w:hAnsi="Times New Roman" w:eastAsia="Times New Roman" w:cs="Times New Roman"/>
          <w:b/>
          <w:sz w:val="24"/>
          <w:szCs w:val="24"/>
        </w:rPr>
      </w:pPr>
    </w:p>
    <w:p>
      <w:pPr>
        <w:jc w:val="center"/>
        <w:rPr>
          <w:rFonts w:ascii="Times New Roman" w:hAnsi="Times New Roman" w:eastAsia="Times New Roman" w:cs="Times New Roman"/>
          <w:b/>
          <w:sz w:val="24"/>
          <w:szCs w:val="24"/>
        </w:rPr>
      </w:pPr>
    </w:p>
    <w:p>
      <w:pPr>
        <w:jc w:val="center"/>
        <w:rPr>
          <w:rFonts w:ascii="Times New Roman" w:hAnsi="Times New Roman" w:eastAsia="Times New Roman" w:cs="Times New Roman"/>
          <w:b/>
          <w:sz w:val="24"/>
          <w:szCs w:val="24"/>
        </w:rPr>
      </w:pPr>
    </w:p>
    <w:p>
      <w:pPr>
        <w:jc w:val="center"/>
        <w:rPr>
          <w:rFonts w:ascii="Times New Roman" w:hAnsi="Times New Roman" w:eastAsia="Times New Roman" w:cs="Times New Roman"/>
          <w:b/>
          <w:sz w:val="24"/>
          <w:szCs w:val="24"/>
        </w:rPr>
      </w:pPr>
    </w:p>
    <w:p>
      <w:pPr>
        <w:jc w:val="center"/>
        <w:rPr>
          <w:rFonts w:ascii="Times New Roman" w:hAnsi="Times New Roman" w:eastAsia="Times New Roman" w:cs="Times New Roman"/>
          <w:b/>
          <w:sz w:val="24"/>
          <w:szCs w:val="24"/>
        </w:rPr>
      </w:pPr>
    </w:p>
    <w:p>
      <w:pPr>
        <w:jc w:val="center"/>
        <w:rPr>
          <w:rFonts w:ascii="Times New Roman" w:hAnsi="Times New Roman" w:eastAsia="Times New Roman" w:cs="Times New Roman"/>
          <w:b/>
          <w:sz w:val="24"/>
          <w:szCs w:val="24"/>
        </w:rPr>
      </w:pPr>
    </w:p>
    <w:p>
      <w:pPr>
        <w:jc w:val="center"/>
        <w:rPr>
          <w:rFonts w:ascii="Times New Roman" w:hAnsi="Times New Roman" w:eastAsia="Times New Roman" w:cs="Times New Roman"/>
          <w:b/>
          <w:sz w:val="24"/>
          <w:szCs w:val="24"/>
        </w:rPr>
      </w:pPr>
    </w:p>
    <w:p>
      <w:pPr>
        <w:jc w:val="center"/>
        <w:rPr>
          <w:rFonts w:ascii="Times New Roman" w:hAnsi="Times New Roman" w:eastAsia="Times New Roman" w:cs="Times New Roman"/>
          <w:b/>
          <w:sz w:val="24"/>
          <w:szCs w:val="24"/>
        </w:rPr>
      </w:pPr>
    </w:p>
    <w:p>
      <w:pPr>
        <w:jc w:val="center"/>
        <w:rPr>
          <w:rFonts w:ascii="Times New Roman" w:hAnsi="Times New Roman" w:eastAsia="Times New Roman" w:cs="Times New Roman"/>
          <w:b/>
          <w:sz w:val="24"/>
          <w:szCs w:val="24"/>
        </w:rPr>
      </w:pPr>
    </w:p>
    <w:p>
      <w:pPr>
        <w:jc w:val="center"/>
        <w:rPr>
          <w:rFonts w:ascii="Times New Roman" w:hAnsi="Times New Roman" w:eastAsia="Times New Roman" w:cs="Times New Roman"/>
          <w:b/>
          <w:sz w:val="24"/>
          <w:szCs w:val="24"/>
        </w:rPr>
      </w:pPr>
    </w:p>
    <w:p>
      <w:pPr>
        <w:jc w:val="center"/>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НАСТАВНИ ПЛАН ЗА СЕДМИ И ОСМИ РАЗРЕД</w:t>
      </w:r>
    </w:p>
    <w:tbl>
      <w:tblPr>
        <w:tblStyle w:val="13"/>
        <w:tblW w:w="0" w:type="auto"/>
        <w:jc w:val="center"/>
        <w:tblLayout w:type="autofit"/>
        <w:tblCellMar>
          <w:top w:w="0" w:type="dxa"/>
          <w:left w:w="108" w:type="dxa"/>
          <w:bottom w:w="0" w:type="dxa"/>
          <w:right w:w="108" w:type="dxa"/>
        </w:tblCellMar>
      </w:tblPr>
      <w:tblGrid>
        <w:gridCol w:w="1039"/>
        <w:gridCol w:w="3415"/>
        <w:gridCol w:w="791"/>
        <w:gridCol w:w="1233"/>
        <w:gridCol w:w="791"/>
        <w:gridCol w:w="1083"/>
      </w:tblGrid>
      <w:tr>
        <w:tblPrEx>
          <w:tblCellMar>
            <w:top w:w="0" w:type="dxa"/>
            <w:left w:w="108" w:type="dxa"/>
            <w:bottom w:w="0" w:type="dxa"/>
            <w:right w:w="108" w:type="dxa"/>
          </w:tblCellMar>
        </w:tblPrEx>
        <w:trPr>
          <w:trHeight w:val="44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b/>
                <w:smallCaps/>
              </w:rPr>
            </w:pPr>
          </w:p>
        </w:tc>
        <w:tc>
          <w:tcPr>
            <w:tcW w:w="0" w:type="auto"/>
            <w:gridSpan w:val="2"/>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b/>
              </w:rPr>
            </w:pPr>
            <w:r>
              <w:rPr>
                <w:rFonts w:ascii="Times New Roman" w:hAnsi="Times New Roman" w:eastAsia="Times New Roman" w:cs="Times New Roman"/>
                <w:b/>
              </w:rPr>
              <w:t>Седми разред</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b/>
              </w:rPr>
              <w:t>Осми разред</w:t>
            </w:r>
          </w:p>
        </w:tc>
      </w:tr>
      <w:tr>
        <w:tblPrEx>
          <w:tblCellMar>
            <w:top w:w="0" w:type="dxa"/>
            <w:left w:w="108" w:type="dxa"/>
            <w:bottom w:w="0" w:type="dxa"/>
            <w:right w:w="108" w:type="dxa"/>
          </w:tblCellMar>
        </w:tblPrEx>
        <w:trPr>
          <w:trHeight w:val="44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b/>
                <w:smallCaps/>
              </w:rPr>
            </w:pPr>
            <w:r>
              <w:rPr>
                <w:rFonts w:ascii="Times New Roman" w:hAnsi="Times New Roman" w:eastAsia="Times New Roman" w:cs="Times New Roman"/>
                <w:b/>
              </w:rPr>
              <w:t>Ред. Број</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b/>
                <w:smallCaps/>
              </w:rPr>
            </w:pPr>
            <w:r>
              <w:rPr>
                <w:rFonts w:ascii="Times New Roman" w:hAnsi="Times New Roman" w:eastAsia="Times New Roman" w:cs="Times New Roman"/>
                <w:b/>
                <w:smallCaps/>
              </w:rPr>
              <w:t xml:space="preserve">  ОБАВЕЗНИ  ПРЕДМЕТИ</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b/>
                <w:smallCaps/>
              </w:rPr>
            </w:pPr>
            <w:r>
              <w:rPr>
                <w:rFonts w:ascii="Times New Roman" w:hAnsi="Times New Roman" w:eastAsia="Times New Roman" w:cs="Times New Roman"/>
                <w:b/>
                <w:smallCaps/>
              </w:rPr>
              <w:t>НФЧ*</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b/>
                <w:smallCaps/>
              </w:rPr>
            </w:pPr>
            <w:r>
              <w:rPr>
                <w:rFonts w:ascii="Times New Roman" w:hAnsi="Times New Roman" w:eastAsia="Times New Roman" w:cs="Times New Roman"/>
                <w:b/>
                <w:smallCaps/>
              </w:rPr>
              <w:t>ГФЧ**</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b/>
                <w:smallCaps/>
              </w:rPr>
            </w:pPr>
            <w:r>
              <w:rPr>
                <w:rFonts w:ascii="Times New Roman" w:hAnsi="Times New Roman" w:eastAsia="Times New Roman" w:cs="Times New Roman"/>
                <w:b/>
                <w:smallCaps/>
              </w:rPr>
              <w:t>НФЧ*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b/>
                <w:smallCaps/>
              </w:rPr>
              <w:t>ГФЧ**</w:t>
            </w:r>
          </w:p>
        </w:tc>
      </w:tr>
      <w:tr>
        <w:tblPrEx>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Српски језик и књижевност___језик1</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4</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144</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136</w:t>
            </w:r>
          </w:p>
        </w:tc>
      </w:tr>
      <w:tr>
        <w:tblPrEx>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sz w:val="15"/>
                <w:szCs w:val="15"/>
              </w:rPr>
            </w:pPr>
            <w:r>
              <w:rPr>
                <w:rFonts w:ascii="Times New Roman" w:hAnsi="Times New Roman" w:eastAsia="Times New Roman" w:cs="Times New Roman"/>
              </w:rPr>
              <w:t>Српски као нематерњи језик</w:t>
            </w:r>
            <w:r>
              <w:rPr>
                <w:rFonts w:ascii="Times New Roman" w:hAnsi="Times New Roman" w:eastAsia="Times New Roman" w:cs="Times New Roman"/>
                <w:sz w:val="15"/>
                <w:szCs w:val="15"/>
              </w:rPr>
              <w:t>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3</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108</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68</w:t>
            </w:r>
          </w:p>
        </w:tc>
      </w:tr>
      <w:tr>
        <w:tblPrEx>
          <w:tblCellMar>
            <w:top w:w="0" w:type="dxa"/>
            <w:left w:w="108" w:type="dxa"/>
            <w:bottom w:w="0" w:type="dxa"/>
            <w:right w:w="108" w:type="dxa"/>
          </w:tblCellMar>
        </w:tblPrEx>
        <w:trPr>
          <w:trHeight w:val="24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3.</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 xml:space="preserve">Страни језик </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72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68</w:t>
            </w:r>
          </w:p>
        </w:tc>
      </w:tr>
      <w:tr>
        <w:tblPrEx>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4.</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Ликовна култура</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36</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34</w:t>
            </w:r>
          </w:p>
        </w:tc>
      </w:tr>
      <w:tr>
        <w:tblPrEx>
          <w:tblCellMar>
            <w:top w:w="0" w:type="dxa"/>
            <w:left w:w="108" w:type="dxa"/>
            <w:bottom w:w="0" w:type="dxa"/>
            <w:right w:w="108" w:type="dxa"/>
          </w:tblCellMar>
        </w:tblPrEx>
        <w:trPr>
          <w:trHeight w:val="20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5.</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Музичка култура</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36</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34</w:t>
            </w:r>
          </w:p>
        </w:tc>
      </w:tr>
      <w:tr>
        <w:tblPrEx>
          <w:tblCellMar>
            <w:top w:w="0" w:type="dxa"/>
            <w:left w:w="108" w:type="dxa"/>
            <w:bottom w:w="0" w:type="dxa"/>
            <w:right w:w="108" w:type="dxa"/>
          </w:tblCellMar>
        </w:tblPrEx>
        <w:trPr>
          <w:trHeight w:val="20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6.</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Историја</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72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68</w:t>
            </w:r>
          </w:p>
        </w:tc>
      </w:tr>
      <w:tr>
        <w:tblPrEx>
          <w:tblCellMar>
            <w:top w:w="0" w:type="dxa"/>
            <w:left w:w="108" w:type="dxa"/>
            <w:bottom w:w="0" w:type="dxa"/>
            <w:right w:w="108" w:type="dxa"/>
          </w:tblCellMar>
        </w:tblPrEx>
        <w:trPr>
          <w:trHeight w:val="20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7.</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Географија</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72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68</w:t>
            </w:r>
          </w:p>
        </w:tc>
      </w:tr>
      <w:tr>
        <w:tblPrEx>
          <w:tblCellMar>
            <w:top w:w="0" w:type="dxa"/>
            <w:left w:w="108" w:type="dxa"/>
            <w:bottom w:w="0" w:type="dxa"/>
            <w:right w:w="108" w:type="dxa"/>
          </w:tblCellMar>
        </w:tblPrEx>
        <w:trPr>
          <w:trHeight w:val="20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8.</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Физика</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72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68</w:t>
            </w:r>
          </w:p>
        </w:tc>
      </w:tr>
      <w:tr>
        <w:tblPrEx>
          <w:tblCellMar>
            <w:top w:w="0" w:type="dxa"/>
            <w:left w:w="108" w:type="dxa"/>
            <w:bottom w:w="0" w:type="dxa"/>
            <w:right w:w="108" w:type="dxa"/>
          </w:tblCellMar>
        </w:tblPrEx>
        <w:trPr>
          <w:trHeight w:val="18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9.</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Математика</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4</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144</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136</w:t>
            </w:r>
          </w:p>
        </w:tc>
      </w:tr>
      <w:tr>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10.</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Биологија</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72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68</w:t>
            </w:r>
          </w:p>
        </w:tc>
      </w:tr>
      <w:tr>
        <w:tblPrEx>
          <w:tblCellMar>
            <w:top w:w="0" w:type="dxa"/>
            <w:left w:w="108" w:type="dxa"/>
            <w:bottom w:w="0" w:type="dxa"/>
            <w:right w:w="108" w:type="dxa"/>
          </w:tblCellMar>
        </w:tblPrEx>
        <w:trPr>
          <w:trHeight w:val="20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11.</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Хемија</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72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68</w:t>
            </w:r>
          </w:p>
        </w:tc>
      </w:tr>
      <w:tr>
        <w:tblPrEx>
          <w:tblCellMar>
            <w:top w:w="0" w:type="dxa"/>
            <w:left w:w="108" w:type="dxa"/>
            <w:bottom w:w="0" w:type="dxa"/>
            <w:right w:w="108" w:type="dxa"/>
          </w:tblCellMar>
        </w:tblPrEx>
        <w:trPr>
          <w:trHeight w:val="24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12.</w:t>
            </w:r>
          </w:p>
        </w:tc>
        <w:tc>
          <w:tcPr>
            <w:tcW w:w="0" w:type="auto"/>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rPr>
            </w:pPr>
            <w:r>
              <w:rPr>
                <w:rFonts w:ascii="Times New Roman" w:hAnsi="Times New Roman" w:eastAsia="Times New Roman" w:cs="Times New Roman"/>
              </w:rPr>
              <w:t>Техника и технологија</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72</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68</w:t>
            </w:r>
          </w:p>
        </w:tc>
      </w:tr>
      <w:tr>
        <w:tblPrEx>
          <w:tblCellMar>
            <w:top w:w="0" w:type="dxa"/>
            <w:left w:w="108" w:type="dxa"/>
            <w:bottom w:w="0" w:type="dxa"/>
            <w:right w:w="108" w:type="dxa"/>
          </w:tblCellMar>
        </w:tblPrEx>
        <w:trPr>
          <w:trHeight w:val="24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13.</w:t>
            </w:r>
          </w:p>
        </w:tc>
        <w:tc>
          <w:tcPr>
            <w:tcW w:w="0" w:type="auto"/>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rPr>
            </w:pPr>
            <w:r>
              <w:rPr>
                <w:rFonts w:ascii="Times New Roman" w:hAnsi="Times New Roman" w:eastAsia="Times New Roman" w:cs="Times New Roman"/>
              </w:rPr>
              <w:t>Информатика и рачунарство</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36</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34</w:t>
            </w:r>
          </w:p>
        </w:tc>
      </w:tr>
      <w:tr>
        <w:tblPrEx>
          <w:tblCellMar>
            <w:top w:w="0" w:type="dxa"/>
            <w:left w:w="108" w:type="dxa"/>
            <w:bottom w:w="0" w:type="dxa"/>
            <w:right w:w="108" w:type="dxa"/>
          </w:tblCellMar>
        </w:tblPrEx>
        <w:trPr>
          <w:trHeight w:val="22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14.</w:t>
            </w: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Физичко и здравствено васпитање</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3</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108</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102</w:t>
            </w:r>
          </w:p>
        </w:tc>
      </w:tr>
      <w:tr>
        <w:tblPrEx>
          <w:tblCellMar>
            <w:top w:w="0" w:type="dxa"/>
            <w:left w:w="108" w:type="dxa"/>
            <w:bottom w:w="0" w:type="dxa"/>
            <w:right w:w="108" w:type="dxa"/>
          </w:tblCellMar>
        </w:tblPrEx>
        <w:trPr>
          <w:trHeight w:val="220" w:hRule="atLeast"/>
          <w:jc w:val="center"/>
        </w:trPr>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p>
        </w:tc>
        <w:tc>
          <w:tcPr>
            <w:tcW w:w="0" w:type="auto"/>
            <w:tcBorders>
              <w:top w:val="single" w:color="000000" w:sz="4" w:space="0"/>
              <w:left w:val="single" w:color="000000" w:sz="4" w:space="0"/>
              <w:bottom w:val="single" w:color="000000" w:sz="4" w:space="0"/>
            </w:tcBorders>
            <w:shd w:val="clear" w:color="auto" w:fill="auto"/>
          </w:tcPr>
          <w:p>
            <w:pPr>
              <w:jc w:val="both"/>
              <w:rPr>
                <w:rFonts w:ascii="Times New Roman" w:hAnsi="Times New Roman" w:eastAsia="Times New Roman" w:cs="Times New Roman"/>
              </w:rPr>
            </w:pPr>
            <w:r>
              <w:rPr>
                <w:rFonts w:ascii="Times New Roman" w:hAnsi="Times New Roman" w:eastAsia="Times New Roman" w:cs="Times New Roman"/>
              </w:rPr>
              <w:t>УКУПНО :А</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28-31*</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SimSun" w:cs="Times New Roman"/>
              </w:rPr>
              <w:t>1008- 1116*</w:t>
            </w:r>
          </w:p>
        </w:tc>
        <w:tc>
          <w:tcPr>
            <w:tcW w:w="0" w:type="auto"/>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28-30*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952-1020*</w:t>
            </w:r>
          </w:p>
        </w:tc>
      </w:tr>
    </w:tbl>
    <w:p>
      <w:pPr>
        <w:jc w:val="both"/>
        <w:rPr>
          <w:rFonts w:ascii="Times New Roman" w:hAnsi="Times New Roman" w:eastAsia="Times New Roman" w:cs="Times New Roman"/>
          <w:b/>
          <w:u w:val="single"/>
        </w:rPr>
      </w:pPr>
      <w:r>
        <w:rPr>
          <w:rFonts w:ascii="Times New Roman" w:hAnsi="Times New Roman" w:eastAsia="Times New Roman" w:cs="Times New Roman"/>
        </w:rPr>
        <w:t>*НФЧ - недељни фонд часова     **ГФЧ -  годишњи фонд часова</w:t>
      </w:r>
    </w:p>
    <w:p>
      <w:pPr>
        <w:jc w:val="center"/>
        <w:rPr>
          <w:rFonts w:ascii="Times New Roman" w:hAnsi="Times New Roman" w:eastAsia="Times New Roman" w:cs="Times New Roman"/>
          <w:b/>
          <w:sz w:val="24"/>
          <w:szCs w:val="24"/>
        </w:rPr>
      </w:pPr>
    </w:p>
    <w:p>
      <w:pPr>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ОБАВЕЗНИ ИЗБОРНИ ПРЕДМЕТИ (од петог до осмог разреда)</w:t>
      </w:r>
    </w:p>
    <w:p>
      <w:pPr>
        <w:jc w:val="center"/>
        <w:rPr>
          <w:rFonts w:ascii="Times New Roman" w:hAnsi="Times New Roman" w:eastAsia="Times New Roman" w:cs="Times New Roman"/>
          <w:b/>
        </w:rPr>
      </w:pPr>
    </w:p>
    <w:tbl>
      <w:tblPr>
        <w:tblStyle w:val="13"/>
        <w:tblW w:w="0" w:type="auto"/>
        <w:jc w:val="center"/>
        <w:tblLayout w:type="autofit"/>
        <w:tblCellMar>
          <w:top w:w="0" w:type="dxa"/>
          <w:left w:w="108" w:type="dxa"/>
          <w:bottom w:w="0" w:type="dxa"/>
          <w:right w:w="108" w:type="dxa"/>
        </w:tblCellMar>
      </w:tblPr>
      <w:tblGrid>
        <w:gridCol w:w="5024"/>
        <w:gridCol w:w="783"/>
        <w:gridCol w:w="1183"/>
        <w:gridCol w:w="783"/>
        <w:gridCol w:w="1083"/>
      </w:tblGrid>
      <w:tr>
        <w:tblPrEx>
          <w:tblCellMar>
            <w:top w:w="0" w:type="dxa"/>
            <w:left w:w="108" w:type="dxa"/>
            <w:bottom w:w="0" w:type="dxa"/>
            <w:right w:w="108" w:type="dxa"/>
          </w:tblCellMar>
        </w:tblPrEx>
        <w:trPr>
          <w:trHeight w:val="240" w:hRule="atLeast"/>
          <w:jc w:val="center"/>
        </w:trPr>
        <w:tc>
          <w:tcPr>
            <w:tcW w:w="0" w:type="auto"/>
            <w:tcBorders>
              <w:bottom w:val="single" w:color="000000" w:sz="4" w:space="0"/>
            </w:tcBorders>
            <w:shd w:val="clear" w:color="auto" w:fill="auto"/>
            <w:vAlign w:val="center"/>
          </w:tcPr>
          <w:p>
            <w:pPr>
              <w:jc w:val="both"/>
              <w:rPr>
                <w:rFonts w:ascii="Times New Roman" w:hAnsi="Times New Roman" w:eastAsia="Times New Roman" w:cs="Times New Roman"/>
              </w:rPr>
            </w:pPr>
          </w:p>
        </w:tc>
        <w:tc>
          <w:tcPr>
            <w:tcW w:w="0" w:type="auto"/>
            <w:gridSpan w:val="2"/>
            <w:tcBorders>
              <w:top w:val="single" w:color="000000" w:sz="4" w:space="0"/>
              <w:left w:val="single" w:color="000000" w:sz="4" w:space="0"/>
              <w:bottom w:val="single" w:color="000000" w:sz="4" w:space="0"/>
            </w:tcBorders>
            <w:shd w:val="clear" w:color="auto" w:fill="auto"/>
            <w:vAlign w:val="center"/>
          </w:tcPr>
          <w:p>
            <w:pPr>
              <w:jc w:val="both"/>
              <w:rPr>
                <w:rFonts w:ascii="Times New Roman" w:hAnsi="Times New Roman" w:eastAsia="Times New Roman" w:cs="Times New Roman"/>
                <w:b/>
              </w:rPr>
            </w:pPr>
            <w:r>
              <w:rPr>
                <w:rFonts w:ascii="Times New Roman" w:hAnsi="Times New Roman" w:eastAsia="Times New Roman" w:cs="Times New Roman"/>
                <w:b/>
              </w:rPr>
              <w:t>Седми разред</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b/>
              </w:rPr>
              <w:t>Осми разред</w:t>
            </w:r>
          </w:p>
        </w:tc>
      </w:tr>
      <w:tr>
        <w:tblPrEx>
          <w:tblCellMar>
            <w:top w:w="0" w:type="dxa"/>
            <w:left w:w="108" w:type="dxa"/>
            <w:bottom w:w="0" w:type="dxa"/>
            <w:right w:w="108" w:type="dxa"/>
          </w:tblCellMar>
        </w:tblPrEx>
        <w:trPr>
          <w:trHeight w:val="420" w:hRule="atLeast"/>
          <w:jc w:val="center"/>
        </w:trPr>
        <w:tc>
          <w:tcPr>
            <w:tcW w:w="0" w:type="auto"/>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ИЗБОРНИ ПРОГРАМИ</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НФЧ*</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ГФЧ**</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НФЧ*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ГФЧ**</w:t>
            </w:r>
          </w:p>
        </w:tc>
      </w:tr>
      <w:tr>
        <w:tblPrEx>
          <w:tblCellMar>
            <w:top w:w="0" w:type="dxa"/>
            <w:left w:w="108" w:type="dxa"/>
            <w:bottom w:w="0" w:type="dxa"/>
            <w:right w:w="108" w:type="dxa"/>
          </w:tblCellMar>
        </w:tblPrEx>
        <w:trPr>
          <w:trHeight w:val="200" w:hRule="atLeast"/>
          <w:jc w:val="center"/>
        </w:trPr>
        <w:tc>
          <w:tcPr>
            <w:tcW w:w="0" w:type="auto"/>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rPr>
            </w:pPr>
            <w:r>
              <w:rPr>
                <w:rFonts w:ascii="Times New Roman" w:hAnsi="Times New Roman" w:eastAsia="Times New Roman" w:cs="Times New Roman"/>
              </w:rPr>
              <w:t>Верска настава/Грађанско васпитање3</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36</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34</w:t>
            </w:r>
          </w:p>
        </w:tc>
      </w:tr>
      <w:tr>
        <w:tblPrEx>
          <w:tblCellMar>
            <w:top w:w="0" w:type="dxa"/>
            <w:left w:w="108" w:type="dxa"/>
            <w:bottom w:w="0" w:type="dxa"/>
            <w:right w:w="108" w:type="dxa"/>
          </w:tblCellMar>
        </w:tblPrEx>
        <w:trPr>
          <w:trHeight w:val="200" w:hRule="atLeast"/>
          <w:jc w:val="center"/>
        </w:trPr>
        <w:tc>
          <w:tcPr>
            <w:tcW w:w="0" w:type="auto"/>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rPr>
            </w:pPr>
            <w:r>
              <w:rPr>
                <w:rFonts w:ascii="Times New Roman" w:hAnsi="Times New Roman" w:eastAsia="Times New Roman" w:cs="Times New Roman"/>
              </w:rPr>
              <w:t>Други страни језик 4</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72</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68</w:t>
            </w:r>
          </w:p>
        </w:tc>
      </w:tr>
      <w:tr>
        <w:trPr>
          <w:trHeight w:val="280" w:hRule="atLeast"/>
          <w:jc w:val="center"/>
        </w:trPr>
        <w:tc>
          <w:tcPr>
            <w:tcW w:w="0" w:type="auto"/>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rPr>
            </w:pPr>
            <w:r>
              <w:rPr>
                <w:rFonts w:ascii="Times New Roman" w:hAnsi="Times New Roman" w:eastAsia="Times New Roman" w:cs="Times New Roman"/>
              </w:rPr>
              <w:t>Матерњи језик/говор са елементима националне културе5</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72</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68</w:t>
            </w:r>
          </w:p>
        </w:tc>
      </w:tr>
      <w:tr>
        <w:tblPrEx>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rPr>
            </w:pPr>
            <w:r>
              <w:rPr>
                <w:rFonts w:ascii="Times New Roman" w:hAnsi="Times New Roman" w:eastAsia="Times New Roman" w:cs="Times New Roman"/>
              </w:rPr>
              <w:t>УКУПНО: Б</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3-5*</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108-180*</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102-170*</w:t>
            </w:r>
          </w:p>
        </w:tc>
      </w:tr>
      <w:tr>
        <w:tblPrEx>
          <w:tblCellMar>
            <w:top w:w="0" w:type="dxa"/>
            <w:left w:w="108" w:type="dxa"/>
            <w:bottom w:w="0" w:type="dxa"/>
            <w:right w:w="108" w:type="dxa"/>
          </w:tblCellMar>
        </w:tblPrEx>
        <w:trPr>
          <w:trHeight w:val="280" w:hRule="atLeast"/>
          <w:jc w:val="center"/>
        </w:trPr>
        <w:tc>
          <w:tcPr>
            <w:tcW w:w="0" w:type="auto"/>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rPr>
            </w:pPr>
            <w:r>
              <w:rPr>
                <w:rFonts w:ascii="Times New Roman" w:hAnsi="Times New Roman" w:eastAsia="Times New Roman" w:cs="Times New Roman"/>
              </w:rPr>
              <w:t>УКУПНО:А+Б</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31-34*</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1008-1116*</w:t>
            </w:r>
          </w:p>
        </w:tc>
        <w:tc>
          <w:tcPr>
            <w:tcW w:w="0" w:type="auto"/>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28-30*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952-1020*</w:t>
            </w:r>
          </w:p>
        </w:tc>
      </w:tr>
    </w:tbl>
    <w:p>
      <w:pPr>
        <w:jc w:val="both"/>
        <w:rPr>
          <w:rFonts w:ascii="Times New Roman" w:hAnsi="Times New Roman" w:eastAsia="Times New Roman" w:cs="Times New Roman"/>
        </w:rPr>
      </w:pPr>
    </w:p>
    <w:p>
      <w:pPr>
        <w:jc w:val="both"/>
        <w:rPr>
          <w:rFonts w:ascii="Times New Roman" w:hAnsi="Times New Roman" w:eastAsia="Times New Roman" w:cs="Times New Roman"/>
        </w:rPr>
      </w:pPr>
    </w:p>
    <w:tbl>
      <w:tblPr>
        <w:tblStyle w:val="13"/>
        <w:tblW w:w="0" w:type="auto"/>
        <w:jc w:val="center"/>
        <w:tblLayout w:type="autofit"/>
        <w:tblCellMar>
          <w:top w:w="0" w:type="dxa"/>
          <w:left w:w="108" w:type="dxa"/>
          <w:bottom w:w="0" w:type="dxa"/>
          <w:right w:w="108" w:type="dxa"/>
        </w:tblCellMar>
      </w:tblPr>
      <w:tblGrid>
        <w:gridCol w:w="4922"/>
        <w:gridCol w:w="807"/>
        <w:gridCol w:w="1053"/>
        <w:gridCol w:w="849"/>
        <w:gridCol w:w="994"/>
        <w:gridCol w:w="13"/>
        <w:gridCol w:w="12"/>
      </w:tblGrid>
      <w:tr>
        <w:tblPrEx>
          <w:tblCellMar>
            <w:top w:w="0" w:type="dxa"/>
            <w:left w:w="108" w:type="dxa"/>
            <w:bottom w:w="0" w:type="dxa"/>
            <w:right w:w="108" w:type="dxa"/>
          </w:tblCellMar>
        </w:tblPrEx>
        <w:trPr>
          <w:trHeight w:val="220" w:hRule="atLeast"/>
          <w:jc w:val="center"/>
        </w:trPr>
        <w:tc>
          <w:tcPr>
            <w:tcW w:w="0" w:type="auto"/>
            <w:tcBorders>
              <w:top w:val="single" w:color="auto" w:sz="4" w:space="0"/>
              <w:left w:val="single" w:color="auto" w:sz="4" w:space="0"/>
              <w:bottom w:val="single" w:color="auto" w:sz="4" w:space="0"/>
            </w:tcBorders>
            <w:shd w:val="clear" w:color="auto" w:fill="auto"/>
            <w:tcMar>
              <w:left w:w="0" w:type="dxa"/>
              <w:right w:w="0" w:type="dxa"/>
            </w:tcMar>
            <w:vAlign w:val="center"/>
          </w:tcPr>
          <w:p>
            <w:pPr>
              <w:jc w:val="both"/>
              <w:rPr>
                <w:rFonts w:ascii="Times New Roman" w:hAnsi="Times New Roman" w:eastAsia="Times New Roman" w:cs="Times New Roman"/>
              </w:rPr>
            </w:pPr>
          </w:p>
          <w:p>
            <w:pPr>
              <w:jc w:val="both"/>
              <w:rPr>
                <w:rFonts w:ascii="Times New Roman" w:hAnsi="Times New Roman" w:eastAsia="Times New Roman" w:cs="Times New Roman"/>
              </w:rPr>
            </w:pPr>
          </w:p>
        </w:tc>
        <w:tc>
          <w:tcPr>
            <w:tcW w:w="0" w:type="auto"/>
            <w:gridSpan w:val="2"/>
            <w:tcBorders>
              <w:top w:val="single" w:color="auto" w:sz="4" w:space="0"/>
              <w:left w:val="single" w:color="000000" w:sz="4" w:space="0"/>
              <w:bottom w:val="single" w:color="auto" w:sz="4" w:space="0"/>
            </w:tcBorders>
            <w:shd w:val="clear" w:color="auto" w:fill="auto"/>
            <w:tcMar>
              <w:left w:w="0" w:type="dxa"/>
              <w:right w:w="0" w:type="dxa"/>
            </w:tcMar>
            <w:vAlign w:val="center"/>
          </w:tcPr>
          <w:p>
            <w:pPr>
              <w:jc w:val="both"/>
              <w:rPr>
                <w:rFonts w:ascii="Times New Roman" w:hAnsi="Times New Roman" w:eastAsia="Times New Roman" w:cs="Times New Roman"/>
              </w:rPr>
            </w:pPr>
            <w:r>
              <w:rPr>
                <w:rFonts w:ascii="Times New Roman" w:hAnsi="Times New Roman" w:eastAsia="Times New Roman" w:cs="Times New Roman"/>
              </w:rPr>
              <w:t>Седми разред</w:t>
            </w:r>
          </w:p>
        </w:tc>
        <w:tc>
          <w:tcPr>
            <w:tcW w:w="0" w:type="auto"/>
            <w:gridSpan w:val="2"/>
            <w:tcBorders>
              <w:top w:val="single" w:color="auto" w:sz="4" w:space="0"/>
              <w:left w:val="single" w:color="000000" w:sz="4" w:space="0"/>
              <w:bottom w:val="single" w:color="auto" w:sz="4" w:space="0"/>
            </w:tcBorders>
            <w:shd w:val="clear" w:color="auto" w:fill="auto"/>
            <w:tcMar>
              <w:left w:w="0" w:type="dxa"/>
              <w:right w:w="0" w:type="dxa"/>
            </w:tcMar>
            <w:vAlign w:val="center"/>
          </w:tcPr>
          <w:p>
            <w:pPr>
              <w:jc w:val="both"/>
              <w:rPr>
                <w:rFonts w:ascii="Times New Roman" w:hAnsi="Times New Roman" w:eastAsia="Times New Roman" w:cs="Times New Roman"/>
              </w:rPr>
            </w:pPr>
            <w:r>
              <w:rPr>
                <w:rFonts w:ascii="Times New Roman" w:hAnsi="Times New Roman" w:eastAsia="Times New Roman" w:cs="Times New Roman"/>
              </w:rPr>
              <w:t>Осми разред</w:t>
            </w:r>
          </w:p>
        </w:tc>
        <w:tc>
          <w:tcPr>
            <w:tcW w:w="0" w:type="auto"/>
            <w:tcBorders>
              <w:top w:val="single" w:color="auto" w:sz="4" w:space="0"/>
              <w:left w:val="single" w:color="000000" w:sz="4" w:space="0"/>
              <w:bottom w:val="single" w:color="auto" w:sz="4" w:space="0"/>
            </w:tcBorders>
            <w:shd w:val="clear" w:color="auto" w:fill="auto"/>
            <w:tcMar>
              <w:left w:w="0" w:type="dxa"/>
              <w:right w:w="0" w:type="dxa"/>
            </w:tcMar>
          </w:tcPr>
          <w:p>
            <w:pPr>
              <w:rPr>
                <w:rFonts w:ascii="Times New Roman" w:hAnsi="Times New Roman" w:eastAsia="Times New Roman" w:cs="Times New Roman"/>
              </w:rPr>
            </w:pPr>
          </w:p>
        </w:tc>
        <w:tc>
          <w:tcPr>
            <w:tcW w:w="0" w:type="auto"/>
            <w:tcBorders>
              <w:top w:val="single" w:color="auto" w:sz="4" w:space="0"/>
              <w:bottom w:val="single" w:color="auto" w:sz="4" w:space="0"/>
              <w:right w:val="single" w:color="auto" w:sz="4" w:space="0"/>
            </w:tcBorders>
            <w:shd w:val="clear" w:color="auto" w:fill="auto"/>
            <w:tcMar>
              <w:left w:w="0" w:type="dxa"/>
              <w:right w:w="0" w:type="dxa"/>
            </w:tcMar>
          </w:tcPr>
          <w:p>
            <w:pPr>
              <w:rPr>
                <w:rFonts w:ascii="Times New Roman" w:hAnsi="Times New Roman" w:eastAsia="Times New Roman" w:cs="Times New Roman"/>
              </w:rPr>
            </w:pPr>
          </w:p>
        </w:tc>
      </w:tr>
      <w:tr>
        <w:tblPrEx>
          <w:tblCellMar>
            <w:top w:w="0" w:type="dxa"/>
            <w:left w:w="108" w:type="dxa"/>
            <w:bottom w:w="0" w:type="dxa"/>
            <w:right w:w="108" w:type="dxa"/>
          </w:tblCellMar>
        </w:tblPrEx>
        <w:trPr>
          <w:trHeight w:val="484" w:hRule="atLeast"/>
          <w:jc w:val="center"/>
        </w:trPr>
        <w:tc>
          <w:tcPr>
            <w:tcW w:w="0" w:type="auto"/>
            <w:tcBorders>
              <w:top w:val="single" w:color="auto" w:sz="4" w:space="0"/>
              <w:left w:val="single" w:color="000000" w:sz="4" w:space="0"/>
              <w:bottom w:val="single" w:color="000000" w:sz="4" w:space="0"/>
            </w:tcBorders>
            <w:shd w:val="clear" w:color="auto" w:fill="auto"/>
            <w:tcMar>
              <w:left w:w="0" w:type="dxa"/>
              <w:right w:w="0" w:type="dxa"/>
            </w:tcMar>
            <w:vAlign w:val="center"/>
          </w:tcPr>
          <w:p>
            <w:pPr>
              <w:rPr>
                <w:rFonts w:ascii="Times New Roman" w:hAnsi="Times New Roman" w:eastAsia="Times New Roman" w:cs="Times New Roman"/>
              </w:rPr>
            </w:pPr>
            <w:r>
              <w:rPr>
                <w:rFonts w:ascii="Times New Roman" w:hAnsi="Times New Roman" w:eastAsia="Times New Roman" w:cs="Times New Roman"/>
              </w:rPr>
              <w:t>ОБЛИК ОБРАЗОВНО-ВАСПИТНОГ РАДА</w:t>
            </w:r>
          </w:p>
        </w:tc>
        <w:tc>
          <w:tcPr>
            <w:tcW w:w="0" w:type="auto"/>
            <w:tcBorders>
              <w:top w:val="single" w:color="auto" w:sz="4" w:space="0"/>
              <w:left w:val="single" w:color="000000" w:sz="4" w:space="0"/>
              <w:bottom w:val="single" w:color="000000" w:sz="4" w:space="0"/>
            </w:tcBorders>
            <w:shd w:val="clear" w:color="auto" w:fill="auto"/>
            <w:tcMar>
              <w:left w:w="0" w:type="dxa"/>
              <w:right w:w="0" w:type="dxa"/>
            </w:tcMar>
            <w:vAlign w:val="center"/>
          </w:tcPr>
          <w:p>
            <w:pPr>
              <w:jc w:val="both"/>
              <w:rPr>
                <w:rFonts w:ascii="Times New Roman" w:hAnsi="Times New Roman" w:eastAsia="Times New Roman" w:cs="Times New Roman"/>
              </w:rPr>
            </w:pPr>
            <w:r>
              <w:rPr>
                <w:rFonts w:ascii="Times New Roman" w:hAnsi="Times New Roman" w:eastAsia="Times New Roman" w:cs="Times New Roman"/>
              </w:rPr>
              <w:t>НФЧ*</w:t>
            </w:r>
          </w:p>
        </w:tc>
        <w:tc>
          <w:tcPr>
            <w:tcW w:w="0" w:type="auto"/>
            <w:tcBorders>
              <w:top w:val="single" w:color="auto" w:sz="4" w:space="0"/>
              <w:left w:val="single" w:color="000000" w:sz="4" w:space="0"/>
              <w:bottom w:val="single" w:color="000000" w:sz="4" w:space="0"/>
            </w:tcBorders>
            <w:shd w:val="clear" w:color="auto" w:fill="auto"/>
            <w:tcMar>
              <w:left w:w="0" w:type="dxa"/>
              <w:right w:w="0" w:type="dxa"/>
            </w:tcMar>
            <w:vAlign w:val="center"/>
          </w:tcPr>
          <w:p>
            <w:pPr>
              <w:jc w:val="both"/>
              <w:rPr>
                <w:rFonts w:ascii="Times New Roman" w:hAnsi="Times New Roman" w:eastAsia="Times New Roman" w:cs="Times New Roman"/>
              </w:rPr>
            </w:pPr>
            <w:r>
              <w:rPr>
                <w:rFonts w:ascii="Times New Roman" w:hAnsi="Times New Roman" w:eastAsia="Times New Roman" w:cs="Times New Roman"/>
              </w:rPr>
              <w:t>ГФЧ</w:t>
            </w:r>
          </w:p>
          <w:p>
            <w:pPr>
              <w:jc w:val="both"/>
              <w:rPr>
                <w:rFonts w:ascii="Times New Roman" w:hAnsi="Times New Roman" w:eastAsia="Times New Roman" w:cs="Times New Roman"/>
              </w:rPr>
            </w:pPr>
            <w:r>
              <w:rPr>
                <w:rFonts w:ascii="Times New Roman" w:hAnsi="Times New Roman" w:eastAsia="Times New Roman" w:cs="Times New Roman"/>
              </w:rPr>
              <w:t>**</w:t>
            </w:r>
          </w:p>
        </w:tc>
        <w:tc>
          <w:tcPr>
            <w:tcW w:w="0" w:type="auto"/>
            <w:tcBorders>
              <w:top w:val="single" w:color="auto" w:sz="4" w:space="0"/>
              <w:left w:val="single" w:color="000000" w:sz="4" w:space="0"/>
              <w:bottom w:val="single" w:color="000000" w:sz="4" w:space="0"/>
            </w:tcBorders>
            <w:shd w:val="clear" w:color="auto" w:fill="auto"/>
            <w:tcMar>
              <w:left w:w="0" w:type="dxa"/>
              <w:right w:w="0" w:type="dxa"/>
            </w:tcMar>
            <w:vAlign w:val="center"/>
          </w:tcPr>
          <w:p>
            <w:pPr>
              <w:jc w:val="both"/>
              <w:rPr>
                <w:rFonts w:ascii="Times New Roman" w:hAnsi="Times New Roman" w:eastAsia="Times New Roman" w:cs="Times New Roman"/>
              </w:rPr>
            </w:pPr>
            <w:r>
              <w:rPr>
                <w:rFonts w:ascii="Times New Roman" w:hAnsi="Times New Roman" w:eastAsia="Times New Roman" w:cs="Times New Roman"/>
              </w:rPr>
              <w:t>НФЧ*</w:t>
            </w:r>
          </w:p>
        </w:tc>
        <w:tc>
          <w:tcPr>
            <w:tcW w:w="0" w:type="auto"/>
            <w:tcBorders>
              <w:top w:val="single" w:color="auto" w:sz="4" w:space="0"/>
              <w:left w:val="single" w:color="000000" w:sz="4" w:space="0"/>
              <w:bottom w:val="single" w:color="000000" w:sz="4" w:space="0"/>
            </w:tcBorders>
            <w:shd w:val="clear" w:color="auto" w:fill="auto"/>
            <w:tcMar>
              <w:left w:w="0" w:type="dxa"/>
              <w:right w:w="0" w:type="dxa"/>
            </w:tcMar>
            <w:vAlign w:val="center"/>
          </w:tcPr>
          <w:p>
            <w:pPr>
              <w:jc w:val="both"/>
              <w:rPr>
                <w:rFonts w:ascii="Times New Roman" w:hAnsi="Times New Roman" w:eastAsia="Times New Roman" w:cs="Times New Roman"/>
              </w:rPr>
            </w:pPr>
            <w:r>
              <w:rPr>
                <w:rFonts w:ascii="Times New Roman" w:hAnsi="Times New Roman" w:eastAsia="Times New Roman" w:cs="Times New Roman"/>
              </w:rPr>
              <w:t>ГФЧ</w:t>
            </w:r>
          </w:p>
          <w:p>
            <w:pPr>
              <w:jc w:val="both"/>
              <w:rPr>
                <w:rFonts w:ascii="Times New Roman" w:hAnsi="Times New Roman" w:eastAsia="Times New Roman" w:cs="Times New Roman"/>
              </w:rPr>
            </w:pPr>
            <w:r>
              <w:rPr>
                <w:rFonts w:ascii="Times New Roman" w:hAnsi="Times New Roman" w:eastAsia="Times New Roman" w:cs="Times New Roman"/>
              </w:rPr>
              <w:t>**</w:t>
            </w:r>
          </w:p>
        </w:tc>
        <w:tc>
          <w:tcPr>
            <w:tcW w:w="0" w:type="auto"/>
            <w:tcBorders>
              <w:top w:val="single" w:color="auto" w:sz="4" w:space="0"/>
              <w:left w:val="single" w:color="000000" w:sz="4" w:space="0"/>
            </w:tcBorders>
            <w:shd w:val="clear" w:color="auto" w:fill="auto"/>
            <w:tcMar>
              <w:left w:w="0" w:type="dxa"/>
              <w:right w:w="0" w:type="dxa"/>
            </w:tcMar>
          </w:tcPr>
          <w:p>
            <w:pPr>
              <w:rPr>
                <w:rFonts w:ascii="Times New Roman" w:hAnsi="Times New Roman" w:eastAsia="Times New Roman" w:cs="Times New Roman"/>
              </w:rPr>
            </w:pPr>
          </w:p>
        </w:tc>
        <w:tc>
          <w:tcPr>
            <w:tcW w:w="0" w:type="auto"/>
            <w:tcBorders>
              <w:top w:val="single" w:color="auto" w:sz="4" w:space="0"/>
            </w:tcBorders>
            <w:shd w:val="clear" w:color="auto" w:fill="auto"/>
            <w:tcMar>
              <w:left w:w="0" w:type="dxa"/>
              <w:right w:w="0" w:type="dxa"/>
            </w:tcMar>
          </w:tcPr>
          <w:p>
            <w:pPr>
              <w:rPr>
                <w:rFonts w:ascii="Times New Roman" w:hAnsi="Times New Roman" w:eastAsia="Times New Roman" w:cs="Times New Roman"/>
              </w:rPr>
            </w:pPr>
          </w:p>
        </w:tc>
      </w:tr>
      <w:tr>
        <w:tblPrEx>
          <w:tblCellMar>
            <w:top w:w="0" w:type="dxa"/>
            <w:left w:w="108" w:type="dxa"/>
            <w:bottom w:w="0" w:type="dxa"/>
            <w:right w:w="108" w:type="dxa"/>
          </w:tblCellMar>
        </w:tblPrEx>
        <w:trPr>
          <w:trHeight w:val="140" w:hRule="atLeast"/>
          <w:jc w:val="center"/>
        </w:trPr>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both"/>
              <w:rPr>
                <w:rFonts w:ascii="Times New Roman" w:hAnsi="Times New Roman" w:eastAsia="Times New Roman" w:cs="Times New Roman"/>
              </w:rPr>
            </w:pPr>
            <w:r>
              <w:rPr>
                <w:rFonts w:ascii="Times New Roman" w:hAnsi="Times New Roman" w:eastAsia="Times New Roman" w:cs="Times New Roman"/>
              </w:rPr>
              <w:t>Редовна настава</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31-34*</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1008-1116*</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28-30*</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952-1020*</w:t>
            </w:r>
          </w:p>
        </w:tc>
        <w:tc>
          <w:tcPr>
            <w:tcW w:w="0" w:type="auto"/>
            <w:tcBorders>
              <w:left w:val="single" w:color="000000" w:sz="4" w:space="0"/>
            </w:tcBorders>
            <w:shd w:val="clear" w:color="auto" w:fill="auto"/>
            <w:tcMar>
              <w:left w:w="0" w:type="dxa"/>
              <w:right w:w="0" w:type="dxa"/>
            </w:tcMar>
          </w:tcPr>
          <w:p>
            <w:pPr>
              <w:rPr>
                <w:rFonts w:ascii="Times New Roman" w:hAnsi="Times New Roman" w:eastAsia="Times New Roman" w:cs="Times New Roman"/>
              </w:rPr>
            </w:pPr>
          </w:p>
        </w:tc>
        <w:tc>
          <w:tcPr>
            <w:tcW w:w="0" w:type="auto"/>
            <w:shd w:val="clear" w:color="auto" w:fill="auto"/>
            <w:tcMar>
              <w:left w:w="0" w:type="dxa"/>
              <w:right w:w="0" w:type="dxa"/>
            </w:tcMar>
          </w:tcPr>
          <w:p>
            <w:pPr>
              <w:rPr>
                <w:rFonts w:ascii="Times New Roman" w:hAnsi="Times New Roman" w:eastAsia="Times New Roman" w:cs="Times New Roman"/>
              </w:rPr>
            </w:pPr>
          </w:p>
        </w:tc>
      </w:tr>
      <w:tr>
        <w:tblPrEx>
          <w:tblCellMar>
            <w:top w:w="0" w:type="dxa"/>
            <w:left w:w="108" w:type="dxa"/>
            <w:bottom w:w="0" w:type="dxa"/>
            <w:right w:w="108" w:type="dxa"/>
          </w:tblCellMar>
        </w:tblPrEx>
        <w:trPr>
          <w:trHeight w:val="180" w:hRule="atLeast"/>
          <w:jc w:val="center"/>
        </w:trPr>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both"/>
              <w:rPr>
                <w:rFonts w:ascii="Times New Roman" w:hAnsi="Times New Roman" w:eastAsia="Times New Roman" w:cs="Times New Roman"/>
              </w:rPr>
            </w:pPr>
            <w:r>
              <w:rPr>
                <w:rFonts w:ascii="Times New Roman" w:hAnsi="Times New Roman" w:eastAsia="Times New Roman" w:cs="Times New Roman"/>
              </w:rPr>
              <w:t>Слободне наставне активности6</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36</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34</w:t>
            </w:r>
          </w:p>
        </w:tc>
        <w:tc>
          <w:tcPr>
            <w:tcW w:w="0" w:type="auto"/>
            <w:tcBorders>
              <w:left w:val="single" w:color="000000" w:sz="4" w:space="0"/>
            </w:tcBorders>
            <w:shd w:val="clear" w:color="auto" w:fill="auto"/>
            <w:tcMar>
              <w:left w:w="0" w:type="dxa"/>
              <w:right w:w="0" w:type="dxa"/>
            </w:tcMar>
          </w:tcPr>
          <w:p>
            <w:pPr>
              <w:rPr>
                <w:rFonts w:ascii="Times New Roman" w:hAnsi="Times New Roman" w:eastAsia="Times New Roman" w:cs="Times New Roman"/>
              </w:rPr>
            </w:pPr>
          </w:p>
        </w:tc>
        <w:tc>
          <w:tcPr>
            <w:tcW w:w="0" w:type="auto"/>
            <w:shd w:val="clear" w:color="auto" w:fill="auto"/>
            <w:tcMar>
              <w:left w:w="0" w:type="dxa"/>
              <w:right w:w="0" w:type="dxa"/>
            </w:tcMar>
          </w:tcPr>
          <w:p>
            <w:pPr>
              <w:rPr>
                <w:rFonts w:ascii="Times New Roman" w:hAnsi="Times New Roman" w:eastAsia="Times New Roman" w:cs="Times New Roman"/>
              </w:rPr>
            </w:pPr>
          </w:p>
        </w:tc>
      </w:tr>
      <w:tr>
        <w:tblPrEx>
          <w:tblCellMar>
            <w:top w:w="0" w:type="dxa"/>
            <w:left w:w="108" w:type="dxa"/>
            <w:bottom w:w="0" w:type="dxa"/>
            <w:right w:w="108" w:type="dxa"/>
          </w:tblCellMar>
        </w:tblPrEx>
        <w:trPr>
          <w:trHeight w:val="180" w:hRule="atLeast"/>
          <w:jc w:val="center"/>
        </w:trPr>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both"/>
              <w:rPr>
                <w:rFonts w:ascii="Times New Roman" w:hAnsi="Times New Roman" w:eastAsia="Times New Roman" w:cs="Times New Roman"/>
              </w:rPr>
            </w:pPr>
            <w:r>
              <w:rPr>
                <w:rFonts w:ascii="Times New Roman" w:hAnsi="Times New Roman" w:eastAsia="Times New Roman" w:cs="Times New Roman"/>
              </w:rPr>
              <w:t>Допунска настава</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36</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34</w:t>
            </w:r>
          </w:p>
        </w:tc>
        <w:tc>
          <w:tcPr>
            <w:tcW w:w="0" w:type="auto"/>
            <w:tcBorders>
              <w:left w:val="single" w:color="000000" w:sz="4" w:space="0"/>
            </w:tcBorders>
            <w:shd w:val="clear" w:color="auto" w:fill="auto"/>
            <w:tcMar>
              <w:left w:w="0" w:type="dxa"/>
              <w:right w:w="0" w:type="dxa"/>
            </w:tcMar>
          </w:tcPr>
          <w:p>
            <w:pPr>
              <w:rPr>
                <w:rFonts w:ascii="Times New Roman" w:hAnsi="Times New Roman" w:eastAsia="Times New Roman" w:cs="Times New Roman"/>
              </w:rPr>
            </w:pPr>
          </w:p>
        </w:tc>
        <w:tc>
          <w:tcPr>
            <w:tcW w:w="0" w:type="auto"/>
            <w:shd w:val="clear" w:color="auto" w:fill="auto"/>
            <w:tcMar>
              <w:left w:w="0" w:type="dxa"/>
              <w:right w:w="0" w:type="dxa"/>
            </w:tcMar>
          </w:tcPr>
          <w:p>
            <w:pPr>
              <w:rPr>
                <w:rFonts w:ascii="Times New Roman" w:hAnsi="Times New Roman" w:eastAsia="Times New Roman" w:cs="Times New Roman"/>
              </w:rPr>
            </w:pPr>
          </w:p>
        </w:tc>
      </w:tr>
      <w:tr>
        <w:tblPrEx>
          <w:tblCellMar>
            <w:top w:w="0" w:type="dxa"/>
            <w:left w:w="108" w:type="dxa"/>
            <w:bottom w:w="0" w:type="dxa"/>
            <w:right w:w="108" w:type="dxa"/>
          </w:tblCellMar>
        </w:tblPrEx>
        <w:trPr>
          <w:trHeight w:val="180" w:hRule="atLeast"/>
          <w:jc w:val="center"/>
        </w:trPr>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both"/>
              <w:rPr>
                <w:rFonts w:ascii="Times New Roman" w:hAnsi="Times New Roman" w:eastAsia="Times New Roman" w:cs="Times New Roman"/>
              </w:rPr>
            </w:pPr>
            <w:r>
              <w:rPr>
                <w:rFonts w:ascii="Times New Roman" w:hAnsi="Times New Roman" w:eastAsia="Times New Roman" w:cs="Times New Roman"/>
              </w:rPr>
              <w:t>Додатна настава</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36</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tcBorders>
            <w:shd w:val="clear" w:color="auto" w:fill="auto"/>
            <w:tcMar>
              <w:left w:w="0" w:type="dxa"/>
              <w:right w:w="0" w:type="dxa"/>
            </w:tcMar>
            <w:vAlign w:val="center"/>
          </w:tcPr>
          <w:p>
            <w:pPr>
              <w:jc w:val="center"/>
              <w:rPr>
                <w:rFonts w:ascii="Times New Roman" w:hAnsi="Times New Roman" w:eastAsia="Times New Roman" w:cs="Times New Roman"/>
              </w:rPr>
            </w:pPr>
            <w:r>
              <w:rPr>
                <w:rFonts w:ascii="Times New Roman" w:hAnsi="Times New Roman" w:eastAsia="Times New Roman" w:cs="Times New Roman"/>
              </w:rPr>
              <w:t>34</w:t>
            </w:r>
          </w:p>
        </w:tc>
        <w:tc>
          <w:tcPr>
            <w:tcW w:w="0" w:type="auto"/>
            <w:tcBorders>
              <w:left w:val="single" w:color="000000" w:sz="4" w:space="0"/>
            </w:tcBorders>
            <w:shd w:val="clear" w:color="auto" w:fill="auto"/>
            <w:tcMar>
              <w:left w:w="0" w:type="dxa"/>
              <w:right w:w="0" w:type="dxa"/>
            </w:tcMar>
          </w:tcPr>
          <w:p>
            <w:pPr>
              <w:rPr>
                <w:rFonts w:ascii="Times New Roman" w:hAnsi="Times New Roman" w:eastAsia="Times New Roman" w:cs="Times New Roman"/>
              </w:rPr>
            </w:pPr>
          </w:p>
        </w:tc>
        <w:tc>
          <w:tcPr>
            <w:tcW w:w="0" w:type="auto"/>
            <w:shd w:val="clear" w:color="auto" w:fill="auto"/>
            <w:tcMar>
              <w:left w:w="0" w:type="dxa"/>
              <w:right w:w="0" w:type="dxa"/>
            </w:tcMar>
          </w:tcPr>
          <w:p>
            <w:pPr>
              <w:rPr>
                <w:rFonts w:ascii="Times New Roman" w:hAnsi="Times New Roman" w:eastAsia="Times New Roman" w:cs="Times New Roman"/>
              </w:rPr>
            </w:pPr>
          </w:p>
        </w:tc>
      </w:tr>
      <w:tr>
        <w:tblPrEx>
          <w:tblCellMar>
            <w:top w:w="0" w:type="dxa"/>
            <w:left w:w="108" w:type="dxa"/>
            <w:bottom w:w="0" w:type="dxa"/>
            <w:right w:w="108" w:type="dxa"/>
          </w:tblCellMar>
        </w:tblPrEx>
        <w:trPr>
          <w:gridAfter w:val="1"/>
          <w:wAfter w:w="11" w:type="dxa"/>
          <w:trHeight w:val="2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p>
          <w:p>
            <w:pPr>
              <w:jc w:val="both"/>
              <w:rPr>
                <w:rFonts w:ascii="Times New Roman" w:hAnsi="Times New Roman" w:eastAsia="Times New Roman" w:cs="Times New Roman"/>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Седми разред</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Осми разред</w:t>
            </w:r>
          </w:p>
        </w:tc>
      </w:tr>
      <w:tr>
        <w:tblPrEx>
          <w:tblCellMar>
            <w:top w:w="0" w:type="dxa"/>
            <w:left w:w="108" w:type="dxa"/>
            <w:bottom w:w="0" w:type="dxa"/>
            <w:right w:w="108" w:type="dxa"/>
          </w:tblCellMar>
        </w:tblPrEx>
        <w:trPr>
          <w:gridAfter w:val="1"/>
          <w:wAfter w:w="11" w:type="dxa"/>
          <w:trHeight w:val="4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ОСТАЛИ ОБЛИЦИ ОБРАЗОВНО-ВАСПИТНОГ РАДА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НФЧ*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ГФЧ**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НФЧ*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ГФЧ**</w:t>
            </w:r>
          </w:p>
        </w:tc>
      </w:tr>
      <w:tr>
        <w:tblPrEx>
          <w:tblCellMar>
            <w:top w:w="0" w:type="dxa"/>
            <w:left w:w="108" w:type="dxa"/>
            <w:bottom w:w="0" w:type="dxa"/>
            <w:right w:w="108" w:type="dxa"/>
          </w:tblCellMar>
        </w:tblPrEx>
        <w:trPr>
          <w:gridAfter w:val="1"/>
          <w:wAfter w:w="11" w:type="dxa"/>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DEADA"/>
            <w:vAlign w:val="center"/>
          </w:tcPr>
          <w:p>
            <w:pPr>
              <w:jc w:val="both"/>
              <w:rPr>
                <w:rFonts w:ascii="Times New Roman" w:hAnsi="Times New Roman" w:eastAsia="Times New Roman" w:cs="Times New Roman"/>
              </w:rPr>
            </w:pPr>
            <w:r>
              <w:rPr>
                <w:rFonts w:ascii="Times New Roman" w:hAnsi="Times New Roman" w:eastAsia="Times New Roman" w:cs="Times New Roman"/>
              </w:rPr>
              <w:t>Час одељенског старешине</w:t>
            </w:r>
          </w:p>
        </w:tc>
        <w:tc>
          <w:tcPr>
            <w:tcW w:w="0" w:type="auto"/>
            <w:tcBorders>
              <w:top w:val="single" w:color="000000" w:sz="4" w:space="0"/>
              <w:left w:val="single" w:color="000000" w:sz="4" w:space="0"/>
              <w:bottom w:val="single" w:color="000000" w:sz="4" w:space="0"/>
              <w:right w:val="single" w:color="000000" w:sz="4" w:space="0"/>
            </w:tcBorders>
            <w:shd w:val="clear" w:color="auto" w:fill="FDEADA"/>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right w:val="single" w:color="000000" w:sz="4" w:space="0"/>
            </w:tcBorders>
            <w:shd w:val="clear" w:color="auto" w:fill="FDEADA"/>
            <w:vAlign w:val="center"/>
          </w:tcPr>
          <w:p>
            <w:pPr>
              <w:jc w:val="center"/>
              <w:rPr>
                <w:rFonts w:ascii="Times New Roman" w:hAnsi="Times New Roman" w:eastAsia="Times New Roman" w:cs="Times New Roman"/>
              </w:rPr>
            </w:pPr>
            <w:r>
              <w:rPr>
                <w:rFonts w:ascii="Times New Roman" w:hAnsi="Times New Roman" w:eastAsia="Times New Roman" w:cs="Times New Roman"/>
              </w:rPr>
              <w:t>36</w:t>
            </w:r>
          </w:p>
        </w:tc>
        <w:tc>
          <w:tcPr>
            <w:tcW w:w="0" w:type="auto"/>
            <w:tcBorders>
              <w:top w:val="single" w:color="000000" w:sz="4" w:space="0"/>
              <w:left w:val="single" w:color="000000" w:sz="4" w:space="0"/>
              <w:bottom w:val="single" w:color="000000" w:sz="4" w:space="0"/>
              <w:right w:val="single" w:color="000000" w:sz="4" w:space="0"/>
            </w:tcBorders>
            <w:shd w:val="clear" w:color="auto" w:fill="FDEADA"/>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DEADA"/>
            <w:vAlign w:val="center"/>
          </w:tcPr>
          <w:p>
            <w:pPr>
              <w:jc w:val="center"/>
              <w:rPr>
                <w:rFonts w:ascii="Times New Roman" w:hAnsi="Times New Roman" w:eastAsia="Times New Roman" w:cs="Times New Roman"/>
              </w:rPr>
            </w:pPr>
            <w:r>
              <w:rPr>
                <w:rFonts w:ascii="Times New Roman" w:hAnsi="Times New Roman" w:eastAsia="Times New Roman" w:cs="Times New Roman"/>
              </w:rPr>
              <w:t>34</w:t>
            </w:r>
          </w:p>
        </w:tc>
      </w:tr>
      <w:tr>
        <w:tblPrEx>
          <w:tblCellMar>
            <w:top w:w="0" w:type="dxa"/>
            <w:left w:w="108" w:type="dxa"/>
            <w:bottom w:w="0" w:type="dxa"/>
            <w:right w:w="108" w:type="dxa"/>
          </w:tblCellMar>
        </w:tblPrEx>
        <w:trPr>
          <w:gridAfter w:val="1"/>
          <w:wAfter w:w="11" w:type="dxa"/>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rPr>
            </w:pPr>
            <w:r>
              <w:rPr>
                <w:rFonts w:ascii="Times New Roman" w:hAnsi="Times New Roman" w:eastAsia="Times New Roman" w:cs="Times New Roman"/>
              </w:rPr>
              <w:t>Ваннаставне активности7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1</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34</w:t>
            </w:r>
          </w:p>
        </w:tc>
      </w:tr>
      <w:tr>
        <w:tblPrEx>
          <w:tblCellMar>
            <w:top w:w="0" w:type="dxa"/>
            <w:left w:w="108" w:type="dxa"/>
            <w:bottom w:w="0" w:type="dxa"/>
            <w:right w:w="108" w:type="dxa"/>
          </w:tblCellMar>
        </w:tblPrEx>
        <w:trPr>
          <w:gridAfter w:val="1"/>
          <w:wAfter w:w="11" w:type="dxa"/>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eastAsia="Times New Roman" w:cs="Times New Roman"/>
              </w:rPr>
            </w:pPr>
            <w:r>
              <w:rPr>
                <w:rFonts w:ascii="Times New Roman" w:hAnsi="Times New Roman" w:eastAsia="Times New Roman" w:cs="Times New Roman"/>
              </w:rPr>
              <w:t>Екскурзија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До 2 дана годишње</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Times New Roman" w:cs="Times New Roman"/>
              </w:rPr>
            </w:pPr>
            <w:r>
              <w:rPr>
                <w:rFonts w:ascii="Times New Roman" w:hAnsi="Times New Roman" w:eastAsia="Times New Roman" w:cs="Times New Roman"/>
              </w:rPr>
              <w:t>До 3 дана годишње</w:t>
            </w:r>
          </w:p>
        </w:tc>
      </w:tr>
    </w:tbl>
    <w:p/>
    <w:p/>
    <w:p>
      <w:pPr>
        <w:widowControl/>
        <w:pBdr>
          <w:top w:val="single" w:color="000000" w:sz="4" w:space="1"/>
          <w:left w:val="single" w:color="000000" w:sz="4" w:space="4"/>
          <w:bottom w:val="single" w:color="000000" w:sz="4" w:space="1"/>
          <w:right w:val="single" w:color="000000" w:sz="4" w:space="4"/>
        </w:pBdr>
        <w:shd w:val="clear" w:color="auto" w:fill="9CC2E5" w:themeFill="accent1" w:themeFillTint="99"/>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3.3. ПОДЕЛА ОДЕЉЕЊА НА НАСТАВНИКЕ</w:t>
      </w:r>
    </w:p>
    <w:p>
      <w:pPr>
        <w:jc w:val="center"/>
        <w:rPr>
          <w:rFonts w:ascii="Times New Roman" w:hAnsi="Times New Roman" w:eastAsia="Times New Roman" w:cs="Times New Roman"/>
          <w:smallCaps/>
          <w:sz w:val="22"/>
          <w:szCs w:val="22"/>
        </w:rPr>
      </w:pPr>
    </w:p>
    <w:p>
      <w:pPr>
        <w:jc w:val="center"/>
        <w:rPr>
          <w:rFonts w:ascii="Times New Roman" w:hAnsi="Times New Roman" w:eastAsia="Times New Roman" w:cs="Times New Roman"/>
          <w:b/>
          <w:bCs/>
          <w:smallCaps/>
          <w:sz w:val="24"/>
          <w:szCs w:val="24"/>
        </w:rPr>
      </w:pPr>
      <w:r>
        <w:rPr>
          <w:rFonts w:ascii="Times New Roman" w:hAnsi="Times New Roman" w:eastAsia="Times New Roman" w:cs="Times New Roman"/>
          <w:b/>
          <w:bCs/>
          <w:smallCaps/>
          <w:sz w:val="24"/>
          <w:szCs w:val="24"/>
        </w:rPr>
        <w:t>3.3.1.ПOДEЛA OДEЉEЊA НA НAСТAВНИКE:</w:t>
      </w:r>
    </w:p>
    <w:p>
      <w:pPr>
        <w:tabs>
          <w:tab w:val="left" w:pos="780"/>
        </w:tabs>
        <w:jc w:val="center"/>
        <w:rPr>
          <w:rFonts w:ascii="Times New Roman" w:hAnsi="Times New Roman" w:eastAsia="Times New Roman" w:cs="Times New Roman"/>
          <w:b/>
          <w:smallCaps/>
          <w:sz w:val="24"/>
          <w:szCs w:val="24"/>
        </w:rPr>
      </w:pPr>
      <w:r>
        <w:rPr>
          <w:rFonts w:ascii="Times New Roman" w:hAnsi="Times New Roman" w:eastAsia="Times New Roman" w:cs="Times New Roman"/>
          <w:b/>
          <w:smallCaps/>
          <w:sz w:val="24"/>
          <w:szCs w:val="24"/>
        </w:rPr>
        <w:t>МЛAЂИ РAЗРEДИ:</w:t>
      </w:r>
    </w:p>
    <w:p>
      <w:pPr>
        <w:tabs>
          <w:tab w:val="left" w:pos="780"/>
        </w:tabs>
        <w:rPr>
          <w:rFonts w:ascii="Times New Roman" w:hAnsi="Times New Roman" w:eastAsia="Times New Roman" w:cs="Times New Roman"/>
          <w:smallCaps/>
          <w:sz w:val="22"/>
          <w:szCs w:val="22"/>
        </w:rPr>
      </w:pPr>
    </w:p>
    <w:tbl>
      <w:tblPr>
        <w:tblStyle w:val="18"/>
        <w:tblW w:w="5000" w:type="pct"/>
        <w:tblInd w:w="0" w:type="dxa"/>
        <w:tblLayout w:type="autofit"/>
        <w:tblCellMar>
          <w:top w:w="0" w:type="dxa"/>
          <w:left w:w="115" w:type="dxa"/>
          <w:bottom w:w="0" w:type="dxa"/>
          <w:right w:w="115" w:type="dxa"/>
        </w:tblCellMar>
      </w:tblPr>
      <w:tblGrid>
        <w:gridCol w:w="448"/>
        <w:gridCol w:w="132"/>
        <w:gridCol w:w="611"/>
        <w:gridCol w:w="160"/>
        <w:gridCol w:w="1047"/>
        <w:gridCol w:w="192"/>
        <w:gridCol w:w="275"/>
        <w:gridCol w:w="125"/>
        <w:gridCol w:w="272"/>
        <w:gridCol w:w="128"/>
        <w:gridCol w:w="283"/>
        <w:gridCol w:w="134"/>
        <w:gridCol w:w="274"/>
        <w:gridCol w:w="128"/>
        <w:gridCol w:w="209"/>
        <w:gridCol w:w="109"/>
        <w:gridCol w:w="269"/>
        <w:gridCol w:w="132"/>
        <w:gridCol w:w="271"/>
        <w:gridCol w:w="129"/>
        <w:gridCol w:w="404"/>
        <w:gridCol w:w="171"/>
        <w:gridCol w:w="266"/>
        <w:gridCol w:w="134"/>
        <w:gridCol w:w="335"/>
        <w:gridCol w:w="151"/>
        <w:gridCol w:w="333"/>
        <w:gridCol w:w="154"/>
        <w:gridCol w:w="281"/>
        <w:gridCol w:w="135"/>
        <w:gridCol w:w="316"/>
        <w:gridCol w:w="152"/>
        <w:gridCol w:w="629"/>
        <w:gridCol w:w="81"/>
      </w:tblGrid>
      <w:tr>
        <w:tblPrEx>
          <w:tblCellMar>
            <w:top w:w="0" w:type="dxa"/>
            <w:left w:w="115" w:type="dxa"/>
            <w:bottom w:w="0" w:type="dxa"/>
            <w:right w:w="115" w:type="dxa"/>
          </w:tblCellMar>
        </w:tblPrEx>
        <w:trPr>
          <w:trHeight w:val="480" w:hRule="atLeast"/>
        </w:trPr>
        <w:tc>
          <w:tcPr>
            <w:tcW w:w="2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Times New Roman" w:hAnsi="Times New Roman" w:eastAsia="Times New Roman" w:cs="Times New Roman"/>
                <w:sz w:val="16"/>
                <w:szCs w:val="16"/>
              </w:rPr>
            </w:pPr>
            <w:r>
              <w:rPr>
                <w:rFonts w:ascii="Times New Roman" w:hAnsi="Times New Roman" w:eastAsia="Times New Roman" w:cs="Times New Roman"/>
                <w:sz w:val="16"/>
                <w:szCs w:val="16"/>
              </w:rPr>
              <w:t>Ред. бр.</w:t>
            </w:r>
          </w:p>
        </w:tc>
        <w:tc>
          <w:tcPr>
            <w:tcW w:w="494" w:type="pct"/>
            <w:gridSpan w:val="3"/>
            <w:tcBorders>
              <w:top w:val="single" w:color="000000" w:sz="4" w:space="0"/>
              <w:left w:val="nil"/>
              <w:bottom w:val="single" w:color="000000" w:sz="4" w:space="0"/>
              <w:right w:val="nil"/>
            </w:tcBorders>
            <w:shd w:val="clear" w:color="auto" w:fill="auto"/>
            <w:vAlign w:val="center"/>
          </w:tcPr>
          <w:p>
            <w:pPr>
              <w:widowControl/>
              <w:rPr>
                <w:rFonts w:ascii="Times New Roman" w:hAnsi="Times New Roman" w:eastAsia="Times New Roman" w:cs="Times New Roman"/>
                <w:sz w:val="16"/>
                <w:szCs w:val="16"/>
              </w:rPr>
            </w:pPr>
            <w:r>
              <w:rPr>
                <w:rFonts w:ascii="Times New Roman" w:hAnsi="Times New Roman" w:eastAsia="Times New Roman" w:cs="Times New Roman"/>
                <w:sz w:val="16"/>
                <w:szCs w:val="16"/>
              </w:rPr>
              <w:t> </w:t>
            </w:r>
          </w:p>
        </w:tc>
        <w:tc>
          <w:tcPr>
            <w:tcW w:w="55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Име и презиме</w:t>
            </w:r>
          </w:p>
        </w:tc>
        <w:tc>
          <w:tcPr>
            <w:tcW w:w="776"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ПРВИ РАЗРЕД</w:t>
            </w:r>
          </w:p>
        </w:tc>
        <w:tc>
          <w:tcPr>
            <w:tcW w:w="742" w:type="pct"/>
            <w:gridSpan w:val="6"/>
            <w:tcBorders>
              <w:top w:val="single" w:color="000000" w:sz="4" w:space="0"/>
              <w:left w:val="single" w:color="000000" w:sz="4" w:space="0"/>
              <w:bottom w:val="single"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ДРУГИ РАЗРЕД</w:t>
            </w:r>
          </w:p>
        </w:tc>
        <w:tc>
          <w:tcPr>
            <w:tcW w:w="830" w:type="pct"/>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ТРЕЋИ РАЗРЕД</w:t>
            </w:r>
          </w:p>
        </w:tc>
        <w:tc>
          <w:tcPr>
            <w:tcW w:w="836" w:type="pct"/>
            <w:gridSpan w:val="6"/>
            <w:tcBorders>
              <w:top w:val="single" w:color="000000" w:sz="4" w:space="0"/>
              <w:left w:val="nil"/>
              <w:bottom w:val="single" w:color="000000" w:sz="4" w:space="0"/>
              <w:right w:val="nil"/>
            </w:tcBorders>
            <w:shd w:val="clear" w:color="auto" w:fill="E4DFEC"/>
            <w:vAlign w:val="center"/>
          </w:tcPr>
          <w:p>
            <w:pPr>
              <w:widowControl/>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t>ЧЕТВРТИ РАЗРЕД</w:t>
            </w:r>
          </w:p>
        </w:tc>
        <w:tc>
          <w:tcPr>
            <w:tcW w:w="564"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rPr>
            </w:pPr>
            <w:r>
              <w:rPr>
                <w:rFonts w:ascii="Times New Roman" w:hAnsi="Times New Roman" w:eastAsia="Times New Roman" w:cs="Times New Roman"/>
              </w:rPr>
              <w:t>Укупно по издв.одељ.</w:t>
            </w:r>
          </w:p>
        </w:tc>
      </w:tr>
      <w:tr>
        <w:tblPrEx>
          <w:tblCellMar>
            <w:top w:w="0" w:type="dxa"/>
            <w:left w:w="115" w:type="dxa"/>
            <w:bottom w:w="0" w:type="dxa"/>
            <w:right w:w="115" w:type="dxa"/>
          </w:tblCellMar>
        </w:tblPrEx>
        <w:trPr>
          <w:trHeight w:val="580" w:hRule="atLeast"/>
        </w:trPr>
        <w:tc>
          <w:tcPr>
            <w:tcW w:w="2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76" w:lineRule="auto"/>
              <w:rPr>
                <w:rFonts w:ascii="Times New Roman" w:hAnsi="Times New Roman" w:eastAsia="Times New Roman" w:cs="Times New Roman"/>
              </w:rPr>
            </w:pPr>
          </w:p>
        </w:tc>
        <w:tc>
          <w:tcPr>
            <w:tcW w:w="494" w:type="pct"/>
            <w:gridSpan w:val="3"/>
            <w:tcBorders>
              <w:top w:val="nil"/>
              <w:left w:val="nil"/>
              <w:bottom w:val="single" w:color="000000" w:sz="4" w:space="0"/>
              <w:right w:val="nil"/>
            </w:tcBorders>
            <w:shd w:val="clear" w:color="auto" w:fill="auto"/>
            <w:vAlign w:val="center"/>
          </w:tcPr>
          <w:p>
            <w:pPr>
              <w:widowControl/>
              <w:rPr>
                <w:rFonts w:ascii="Times New Roman" w:hAnsi="Times New Roman" w:eastAsia="Times New Roman" w:cs="Times New Roman"/>
                <w:sz w:val="16"/>
                <w:szCs w:val="16"/>
              </w:rPr>
            </w:pPr>
            <w:r>
              <w:rPr>
                <w:rFonts w:ascii="Times New Roman" w:hAnsi="Times New Roman" w:eastAsia="Times New Roman" w:cs="Times New Roman"/>
                <w:sz w:val="16"/>
                <w:szCs w:val="16"/>
              </w:rPr>
              <w:t> </w:t>
            </w:r>
          </w:p>
        </w:tc>
        <w:tc>
          <w:tcPr>
            <w:tcW w:w="55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76" w:lineRule="auto"/>
              <w:rPr>
                <w:rFonts w:ascii="Times New Roman" w:hAnsi="Times New Roman" w:eastAsia="Times New Roman" w:cs="Times New Roman"/>
                <w:sz w:val="16"/>
                <w:szCs w:val="16"/>
              </w:rPr>
            </w:pPr>
          </w:p>
        </w:tc>
        <w:tc>
          <w:tcPr>
            <w:tcW w:w="256"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Ж</w:t>
            </w:r>
          </w:p>
        </w:tc>
        <w:tc>
          <w:tcPr>
            <w:tcW w:w="256" w:type="pct"/>
            <w:gridSpan w:val="2"/>
            <w:tcBorders>
              <w:top w:val="nil"/>
              <w:left w:val="nil"/>
              <w:bottom w:val="single" w:color="000000" w:sz="4" w:space="0"/>
              <w:right w:val="single" w:color="000000" w:sz="4" w:space="0"/>
            </w:tcBorders>
            <w:shd w:val="clear" w:color="auto" w:fill="FFFFFF"/>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М</w:t>
            </w:r>
          </w:p>
        </w:tc>
        <w:tc>
          <w:tcPr>
            <w:tcW w:w="263" w:type="pct"/>
            <w:gridSpan w:val="2"/>
            <w:tcBorders>
              <w:top w:val="nil"/>
              <w:left w:val="nil"/>
              <w:bottom w:val="single" w:color="000000" w:sz="4" w:space="0"/>
              <w:right w:val="single" w:color="000000" w:sz="4" w:space="0"/>
            </w:tcBorders>
            <w:shd w:val="clear" w:color="auto" w:fill="FFFFFF"/>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СВ.</w:t>
            </w:r>
          </w:p>
        </w:tc>
        <w:tc>
          <w:tcPr>
            <w:tcW w:w="257" w:type="pct"/>
            <w:gridSpan w:val="2"/>
            <w:tcBorders>
              <w:top w:val="nil"/>
              <w:left w:val="nil"/>
              <w:bottom w:val="single"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Ж</w:t>
            </w:r>
          </w:p>
        </w:tc>
        <w:tc>
          <w:tcPr>
            <w:tcW w:w="228" w:type="pct"/>
            <w:gridSpan w:val="2"/>
            <w:tcBorders>
              <w:top w:val="nil"/>
              <w:left w:val="nil"/>
              <w:bottom w:val="single"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М</w:t>
            </w:r>
          </w:p>
        </w:tc>
        <w:tc>
          <w:tcPr>
            <w:tcW w:w="257" w:type="pct"/>
            <w:gridSpan w:val="2"/>
            <w:tcBorders>
              <w:top w:val="nil"/>
              <w:left w:val="nil"/>
              <w:bottom w:val="single"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СВ.</w:t>
            </w:r>
          </w:p>
        </w:tc>
        <w:tc>
          <w:tcPr>
            <w:tcW w:w="257" w:type="pct"/>
            <w:gridSpan w:val="2"/>
            <w:tcBorders>
              <w:top w:val="nil"/>
              <w:left w:val="nil"/>
              <w:bottom w:val="single" w:color="000000" w:sz="4" w:space="0"/>
              <w:right w:val="single" w:color="000000" w:sz="4" w:space="0"/>
            </w:tcBorders>
            <w:shd w:val="clear" w:color="auto" w:fill="FFFFFF"/>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Ж</w:t>
            </w:r>
          </w:p>
        </w:tc>
        <w:tc>
          <w:tcPr>
            <w:tcW w:w="317" w:type="pct"/>
            <w:gridSpan w:val="2"/>
            <w:tcBorders>
              <w:top w:val="nil"/>
              <w:left w:val="nil"/>
              <w:bottom w:val="single" w:color="000000" w:sz="4" w:space="0"/>
              <w:right w:val="single" w:color="000000" w:sz="4" w:space="0"/>
            </w:tcBorders>
            <w:shd w:val="clear" w:color="auto" w:fill="FFFFFF"/>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М</w:t>
            </w:r>
          </w:p>
        </w:tc>
        <w:tc>
          <w:tcPr>
            <w:tcW w:w="256" w:type="pct"/>
            <w:gridSpan w:val="2"/>
            <w:tcBorders>
              <w:top w:val="nil"/>
              <w:left w:val="nil"/>
              <w:bottom w:val="single" w:color="000000" w:sz="4" w:space="0"/>
              <w:right w:val="single" w:color="000000" w:sz="4" w:space="0"/>
            </w:tcBorders>
            <w:shd w:val="clear" w:color="auto" w:fill="FFFFFF"/>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СВ.</w:t>
            </w:r>
          </w:p>
        </w:tc>
        <w:tc>
          <w:tcPr>
            <w:tcW w:w="287" w:type="pct"/>
            <w:gridSpan w:val="2"/>
            <w:tcBorders>
              <w:top w:val="nil"/>
              <w:left w:val="nil"/>
              <w:bottom w:val="single"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Ж</w:t>
            </w:r>
          </w:p>
        </w:tc>
        <w:tc>
          <w:tcPr>
            <w:tcW w:w="287" w:type="pct"/>
            <w:gridSpan w:val="2"/>
            <w:tcBorders>
              <w:top w:val="nil"/>
              <w:left w:val="nil"/>
              <w:bottom w:val="single"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М</w:t>
            </w:r>
          </w:p>
        </w:tc>
        <w:tc>
          <w:tcPr>
            <w:tcW w:w="262" w:type="pct"/>
            <w:gridSpan w:val="2"/>
            <w:tcBorders>
              <w:top w:val="single" w:color="000000" w:sz="4" w:space="0"/>
              <w:left w:val="nil"/>
              <w:bottom w:val="single"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12"/>
                <w:szCs w:val="12"/>
              </w:rPr>
            </w:pPr>
            <w:r>
              <w:rPr>
                <w:rFonts w:ascii="Times New Roman" w:hAnsi="Times New Roman" w:eastAsia="Times New Roman" w:cs="Times New Roman"/>
                <w:b/>
                <w:sz w:val="12"/>
                <w:szCs w:val="12"/>
              </w:rPr>
              <w:t>СВ.</w:t>
            </w:r>
          </w:p>
        </w:tc>
        <w:tc>
          <w:tcPr>
            <w:tcW w:w="564" w:type="pct"/>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76" w:lineRule="auto"/>
              <w:rPr>
                <w:rFonts w:ascii="Times New Roman" w:hAnsi="Times New Roman" w:eastAsia="Times New Roman" w:cs="Times New Roman"/>
                <w:b/>
                <w:sz w:val="12"/>
                <w:szCs w:val="12"/>
              </w:rPr>
            </w:pPr>
          </w:p>
        </w:tc>
      </w:tr>
      <w:tr>
        <w:tblPrEx>
          <w:tblCellMar>
            <w:top w:w="0" w:type="dxa"/>
            <w:left w:w="115" w:type="dxa"/>
            <w:bottom w:w="0" w:type="dxa"/>
            <w:right w:w="115" w:type="dxa"/>
          </w:tblCellMar>
        </w:tblPrEx>
        <w:trPr>
          <w:trHeight w:val="540" w:hRule="atLeast"/>
        </w:trPr>
        <w:tc>
          <w:tcPr>
            <w:tcW w:w="207" w:type="pct"/>
            <w:tcBorders>
              <w:top w:val="nil"/>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p>
        </w:tc>
        <w:tc>
          <w:tcPr>
            <w:tcW w:w="494" w:type="pct"/>
            <w:gridSpan w:val="3"/>
            <w:vMerge w:val="restart"/>
            <w:tcBorders>
              <w:top w:val="nil"/>
              <w:left w:val="single"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b/>
              </w:rPr>
              <w:t>Божевац</w:t>
            </w:r>
          </w:p>
        </w:tc>
        <w:tc>
          <w:tcPr>
            <w:tcW w:w="551" w:type="pct"/>
            <w:gridSpan w:val="2"/>
            <w:tcBorders>
              <w:top w:val="single" w:color="000000" w:sz="4" w:space="0"/>
              <w:left w:val="nil"/>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Дарко Мојсиловић</w:t>
            </w:r>
          </w:p>
        </w:tc>
        <w:tc>
          <w:tcPr>
            <w:tcW w:w="2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256" w:type="pct"/>
            <w:gridSpan w:val="2"/>
            <w:tcBorders>
              <w:top w:val="nil"/>
              <w:left w:val="single" w:color="000000" w:sz="4" w:space="0"/>
              <w:bottom w:val="dashed" w:color="000000" w:sz="4" w:space="0"/>
              <w:right w:val="dashed" w:color="000000" w:sz="4" w:space="0"/>
            </w:tcBorders>
            <w:shd w:val="clear" w:color="auto" w:fill="auto"/>
            <w:vAlign w:val="center"/>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263" w:type="pct"/>
            <w:gridSpan w:val="2"/>
            <w:tcBorders>
              <w:top w:val="nil"/>
              <w:left w:val="nil"/>
              <w:bottom w:val="dash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14</w:t>
            </w:r>
          </w:p>
        </w:tc>
        <w:tc>
          <w:tcPr>
            <w:tcW w:w="25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28"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7" w:type="pct"/>
            <w:gridSpan w:val="2"/>
            <w:tcBorders>
              <w:top w:val="nil"/>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257" w:type="pct"/>
            <w:gridSpan w:val="2"/>
            <w:tcBorders>
              <w:top w:val="nil"/>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317" w:type="pct"/>
            <w:gridSpan w:val="2"/>
            <w:tcBorders>
              <w:top w:val="nil"/>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6" w:type="pct"/>
            <w:gridSpan w:val="2"/>
            <w:tcBorders>
              <w:top w:val="nil"/>
              <w:left w:val="nil"/>
              <w:bottom w:val="dott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8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8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62" w:type="pct"/>
            <w:gridSpan w:val="2"/>
            <w:tcBorders>
              <w:top w:val="nil"/>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264" w:type="pct"/>
            <w:gridSpan w:val="2"/>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14</w:t>
            </w:r>
          </w:p>
        </w:tc>
        <w:tc>
          <w:tcPr>
            <w:tcW w:w="300" w:type="pct"/>
            <w:gridSpan w:val="2"/>
            <w:tcBorders>
              <w:top w:val="nil"/>
              <w:left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32"/>
                <w:szCs w:val="32"/>
              </w:rPr>
            </w:pPr>
          </w:p>
        </w:tc>
      </w:tr>
      <w:tr>
        <w:tblPrEx>
          <w:tblCellMar>
            <w:top w:w="0" w:type="dxa"/>
            <w:left w:w="115" w:type="dxa"/>
            <w:bottom w:w="0" w:type="dxa"/>
            <w:right w:w="115" w:type="dxa"/>
          </w:tblCellMar>
        </w:tblPrEx>
        <w:trPr>
          <w:trHeight w:val="540" w:hRule="atLeast"/>
        </w:trPr>
        <w:tc>
          <w:tcPr>
            <w:tcW w:w="207" w:type="pct"/>
            <w:tcBorders>
              <w:top w:val="nil"/>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494" w:type="pct"/>
            <w:gridSpan w:val="3"/>
            <w:vMerge w:val="continue"/>
            <w:tcBorders>
              <w:left w:val="single"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rPr>
            </w:pPr>
          </w:p>
        </w:tc>
        <w:tc>
          <w:tcPr>
            <w:tcW w:w="551" w:type="pct"/>
            <w:gridSpan w:val="2"/>
            <w:tcBorders>
              <w:top w:val="single" w:color="000000" w:sz="4" w:space="0"/>
              <w:left w:val="nil"/>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Јасмина Игић</w:t>
            </w:r>
          </w:p>
        </w:tc>
        <w:tc>
          <w:tcPr>
            <w:tcW w:w="2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6" w:type="pct"/>
            <w:gridSpan w:val="2"/>
            <w:tcBorders>
              <w:top w:val="nil"/>
              <w:left w:val="single" w:color="000000" w:sz="4" w:space="0"/>
              <w:bottom w:val="dashed" w:color="000000" w:sz="4" w:space="0"/>
              <w:right w:val="dashed" w:color="000000" w:sz="4" w:space="0"/>
            </w:tcBorders>
            <w:shd w:val="clear" w:color="auto" w:fill="auto"/>
            <w:vAlign w:val="center"/>
          </w:tcPr>
          <w:p>
            <w:pPr>
              <w:widowControl/>
              <w:jc w:val="both"/>
              <w:rPr>
                <w:rFonts w:ascii="Times New Roman" w:hAnsi="Times New Roman" w:eastAsia="Times New Roman" w:cs="Times New Roman"/>
                <w:sz w:val="22"/>
                <w:szCs w:val="22"/>
              </w:rPr>
            </w:pPr>
          </w:p>
        </w:tc>
        <w:tc>
          <w:tcPr>
            <w:tcW w:w="263" w:type="pct"/>
            <w:gridSpan w:val="2"/>
            <w:tcBorders>
              <w:top w:val="nil"/>
              <w:left w:val="nil"/>
              <w:bottom w:val="dash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5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228"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257" w:type="pct"/>
            <w:gridSpan w:val="2"/>
            <w:tcBorders>
              <w:top w:val="nil"/>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9</w:t>
            </w:r>
          </w:p>
        </w:tc>
        <w:tc>
          <w:tcPr>
            <w:tcW w:w="257" w:type="pct"/>
            <w:gridSpan w:val="2"/>
            <w:tcBorders>
              <w:top w:val="nil"/>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317" w:type="pct"/>
            <w:gridSpan w:val="2"/>
            <w:tcBorders>
              <w:top w:val="nil"/>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6" w:type="pct"/>
            <w:gridSpan w:val="2"/>
            <w:tcBorders>
              <w:top w:val="nil"/>
              <w:left w:val="nil"/>
              <w:bottom w:val="dott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8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8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62" w:type="pct"/>
            <w:gridSpan w:val="2"/>
            <w:tcBorders>
              <w:top w:val="nil"/>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264" w:type="pct"/>
            <w:gridSpan w:val="2"/>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300" w:type="pct"/>
            <w:gridSpan w:val="2"/>
            <w:vMerge w:val="restart"/>
            <w:tcBorders>
              <w:top w:val="nil"/>
              <w:left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43</w:t>
            </w:r>
          </w:p>
        </w:tc>
      </w:tr>
      <w:tr>
        <w:tblPrEx>
          <w:tblCellMar>
            <w:top w:w="0" w:type="dxa"/>
            <w:left w:w="115" w:type="dxa"/>
            <w:bottom w:w="0" w:type="dxa"/>
            <w:right w:w="115" w:type="dxa"/>
          </w:tblCellMar>
        </w:tblPrEx>
        <w:trPr>
          <w:trHeight w:val="540" w:hRule="atLeast"/>
        </w:trPr>
        <w:tc>
          <w:tcPr>
            <w:tcW w:w="207" w:type="pct"/>
            <w:tcBorders>
              <w:top w:val="nil"/>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494" w:type="pct"/>
            <w:gridSpan w:val="3"/>
            <w:vMerge w:val="continue"/>
            <w:tcBorders>
              <w:left w:val="single" w:color="000000" w:sz="4" w:space="0"/>
              <w:bottom w:val="single" w:color="000000" w:sz="4" w:space="0"/>
              <w:right w:val="single" w:color="000000" w:sz="4" w:space="0"/>
            </w:tcBorders>
            <w:shd w:val="clear" w:color="auto" w:fill="D9D9D9"/>
            <w:vAlign w:val="center"/>
          </w:tcPr>
          <w:p>
            <w:pPr>
              <w:spacing w:line="276" w:lineRule="auto"/>
              <w:rPr>
                <w:rFonts w:ascii="Times New Roman" w:hAnsi="Times New Roman" w:eastAsia="Times New Roman" w:cs="Times New Roman"/>
              </w:rPr>
            </w:pPr>
          </w:p>
        </w:tc>
        <w:tc>
          <w:tcPr>
            <w:tcW w:w="551" w:type="pct"/>
            <w:gridSpan w:val="2"/>
            <w:tcBorders>
              <w:top w:val="single" w:color="000000" w:sz="4" w:space="0"/>
              <w:left w:val="nil"/>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Милена Крстић</w:t>
            </w:r>
          </w:p>
        </w:tc>
        <w:tc>
          <w:tcPr>
            <w:tcW w:w="2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6" w:type="pct"/>
            <w:gridSpan w:val="2"/>
            <w:tcBorders>
              <w:top w:val="nil"/>
              <w:left w:val="single" w:color="000000" w:sz="4" w:space="0"/>
              <w:bottom w:val="dashed" w:color="000000" w:sz="4" w:space="0"/>
              <w:right w:val="dash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63" w:type="pct"/>
            <w:gridSpan w:val="2"/>
            <w:tcBorders>
              <w:top w:val="nil"/>
              <w:left w:val="nil"/>
              <w:bottom w:val="dash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5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28" w:type="pct"/>
            <w:gridSpan w:val="2"/>
            <w:tcBorders>
              <w:top w:val="nil"/>
              <w:left w:val="nil"/>
              <w:bottom w:val="dashed" w:color="000000" w:sz="4" w:space="0"/>
              <w:right w:val="dashed" w:color="000000" w:sz="4" w:space="0"/>
            </w:tcBorders>
            <w:shd w:val="clear" w:color="auto" w:fill="E4DFEC"/>
            <w:vAlign w:val="center"/>
          </w:tcPr>
          <w:p>
            <w:pPr>
              <w:widowControl/>
              <w:rPr>
                <w:rFonts w:ascii="Times New Roman" w:hAnsi="Times New Roman" w:eastAsia="Times New Roman" w:cs="Times New Roman"/>
                <w:sz w:val="22"/>
                <w:szCs w:val="22"/>
              </w:rPr>
            </w:pPr>
          </w:p>
        </w:tc>
        <w:tc>
          <w:tcPr>
            <w:tcW w:w="257" w:type="pct"/>
            <w:gridSpan w:val="2"/>
            <w:tcBorders>
              <w:top w:val="nil"/>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257" w:type="pct"/>
            <w:gridSpan w:val="2"/>
            <w:tcBorders>
              <w:top w:val="nil"/>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317" w:type="pct"/>
            <w:gridSpan w:val="2"/>
            <w:tcBorders>
              <w:top w:val="nil"/>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56" w:type="pct"/>
            <w:gridSpan w:val="2"/>
            <w:tcBorders>
              <w:top w:val="nil"/>
              <w:left w:val="nil"/>
              <w:bottom w:val="dott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7</w:t>
            </w:r>
          </w:p>
        </w:tc>
        <w:tc>
          <w:tcPr>
            <w:tcW w:w="28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8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62" w:type="pct"/>
            <w:gridSpan w:val="2"/>
            <w:tcBorders>
              <w:top w:val="nil"/>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264" w:type="pct"/>
            <w:gridSpan w:val="2"/>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300" w:type="pct"/>
            <w:gridSpan w:val="2"/>
            <w:vMerge w:val="continue"/>
            <w:tcBorders>
              <w:left w:val="single" w:color="000000" w:sz="4" w:space="0"/>
              <w:right w:val="single" w:color="000000" w:sz="4" w:space="0"/>
            </w:tcBorders>
            <w:shd w:val="clear" w:color="auto" w:fill="auto"/>
            <w:vAlign w:val="center"/>
          </w:tcPr>
          <w:p>
            <w:pPr>
              <w:spacing w:line="276" w:lineRule="auto"/>
              <w:rPr>
                <w:rFonts w:ascii="Times New Roman" w:hAnsi="Times New Roman" w:eastAsia="Times New Roman" w:cs="Times New Roman"/>
                <w:sz w:val="22"/>
                <w:szCs w:val="22"/>
              </w:rPr>
            </w:pPr>
          </w:p>
        </w:tc>
      </w:tr>
      <w:tr>
        <w:tblPrEx>
          <w:tblCellMar>
            <w:top w:w="0" w:type="dxa"/>
            <w:left w:w="115" w:type="dxa"/>
            <w:bottom w:w="0" w:type="dxa"/>
            <w:right w:w="115" w:type="dxa"/>
          </w:tblCellMar>
        </w:tblPrEx>
        <w:trPr>
          <w:trHeight w:val="420" w:hRule="atLeast"/>
        </w:trPr>
        <w:tc>
          <w:tcPr>
            <w:tcW w:w="207" w:type="pct"/>
            <w:tcBorders>
              <w:top w:val="nil"/>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4</w:t>
            </w:r>
          </w:p>
        </w:tc>
        <w:tc>
          <w:tcPr>
            <w:tcW w:w="494" w:type="pct"/>
            <w:gridSpan w:val="3"/>
            <w:tcBorders>
              <w:top w:val="nil"/>
              <w:left w:val="single" w:color="000000" w:sz="4" w:space="0"/>
              <w:bottom w:val="single" w:color="000000" w:sz="4" w:space="0"/>
              <w:right w:val="single" w:color="000000" w:sz="4" w:space="0"/>
            </w:tcBorders>
            <w:shd w:val="clear" w:color="auto" w:fill="D9D9D9"/>
            <w:vAlign w:val="center"/>
          </w:tcPr>
          <w:p>
            <w:pPr>
              <w:spacing w:line="276" w:lineRule="auto"/>
              <w:rPr>
                <w:rFonts w:ascii="Times New Roman" w:hAnsi="Times New Roman" w:eastAsia="Times New Roman" w:cs="Times New Roman"/>
              </w:rPr>
            </w:pPr>
          </w:p>
        </w:tc>
        <w:tc>
          <w:tcPr>
            <w:tcW w:w="551" w:type="pct"/>
            <w:gridSpan w:val="2"/>
            <w:tcBorders>
              <w:top w:val="single" w:color="000000" w:sz="4" w:space="0"/>
              <w:left w:val="nil"/>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Ивица Милосављевић</w:t>
            </w:r>
          </w:p>
        </w:tc>
        <w:tc>
          <w:tcPr>
            <w:tcW w:w="2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6" w:type="pct"/>
            <w:gridSpan w:val="2"/>
            <w:tcBorders>
              <w:top w:val="nil"/>
              <w:left w:val="single" w:color="000000" w:sz="4" w:space="0"/>
              <w:bottom w:val="dashed" w:color="000000" w:sz="4" w:space="0"/>
              <w:right w:val="dash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63" w:type="pct"/>
            <w:gridSpan w:val="2"/>
            <w:tcBorders>
              <w:top w:val="nil"/>
              <w:left w:val="nil"/>
              <w:bottom w:val="dash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5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28"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7" w:type="pct"/>
            <w:gridSpan w:val="2"/>
            <w:tcBorders>
              <w:top w:val="nil"/>
              <w:left w:val="nil"/>
              <w:bottom w:val="dashed" w:color="000000" w:sz="4" w:space="0"/>
              <w:right w:val="single" w:color="000000" w:sz="4" w:space="0"/>
            </w:tcBorders>
            <w:shd w:val="clear" w:color="auto" w:fill="E4DFEC"/>
            <w:vAlign w:val="center"/>
          </w:tcPr>
          <w:p>
            <w:pPr>
              <w:widowControl/>
              <w:rPr>
                <w:rFonts w:ascii="Times New Roman" w:hAnsi="Times New Roman" w:eastAsia="Times New Roman" w:cs="Times New Roman"/>
                <w:b/>
                <w:sz w:val="24"/>
                <w:szCs w:val="24"/>
              </w:rPr>
            </w:pPr>
          </w:p>
        </w:tc>
        <w:tc>
          <w:tcPr>
            <w:tcW w:w="257" w:type="pct"/>
            <w:gridSpan w:val="2"/>
            <w:tcBorders>
              <w:top w:val="nil"/>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317" w:type="pct"/>
            <w:gridSpan w:val="2"/>
            <w:tcBorders>
              <w:top w:val="nil"/>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6" w:type="pct"/>
            <w:gridSpan w:val="2"/>
            <w:tcBorders>
              <w:top w:val="nil"/>
              <w:left w:val="nil"/>
              <w:bottom w:val="dott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8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28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262" w:type="pct"/>
            <w:gridSpan w:val="2"/>
            <w:tcBorders>
              <w:top w:val="nil"/>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13</w:t>
            </w:r>
          </w:p>
        </w:tc>
        <w:tc>
          <w:tcPr>
            <w:tcW w:w="264" w:type="pct"/>
            <w:gridSpan w:val="2"/>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13</w:t>
            </w:r>
          </w:p>
        </w:tc>
        <w:tc>
          <w:tcPr>
            <w:tcW w:w="300" w:type="pct"/>
            <w:gridSpan w:val="2"/>
            <w:vMerge w:val="continue"/>
            <w:tcBorders>
              <w:left w:val="single" w:color="000000" w:sz="4" w:space="0"/>
              <w:bottom w:val="single" w:color="000000" w:sz="4" w:space="0"/>
              <w:right w:val="single" w:color="000000" w:sz="4" w:space="0"/>
            </w:tcBorders>
            <w:shd w:val="clear" w:color="auto" w:fill="auto"/>
            <w:vAlign w:val="center"/>
          </w:tcPr>
          <w:p>
            <w:pPr>
              <w:spacing w:line="276" w:lineRule="auto"/>
              <w:rPr>
                <w:rFonts w:ascii="Times New Roman" w:hAnsi="Times New Roman" w:eastAsia="Times New Roman" w:cs="Times New Roman"/>
                <w:sz w:val="22"/>
                <w:szCs w:val="22"/>
              </w:rPr>
            </w:pPr>
          </w:p>
        </w:tc>
      </w:tr>
      <w:tr>
        <w:tblPrEx>
          <w:tblCellMar>
            <w:top w:w="0" w:type="dxa"/>
            <w:left w:w="115" w:type="dxa"/>
            <w:bottom w:w="0" w:type="dxa"/>
            <w:right w:w="115" w:type="dxa"/>
          </w:tblCellMar>
        </w:tblPrEx>
        <w:trPr>
          <w:trHeight w:val="240" w:hRule="atLeast"/>
        </w:trPr>
        <w:tc>
          <w:tcPr>
            <w:tcW w:w="207" w:type="pct"/>
            <w:tcBorders>
              <w:top w:val="nil"/>
              <w:left w:val="single" w:color="000000" w:sz="4" w:space="0"/>
              <w:bottom w:val="single" w:color="000000" w:sz="4" w:space="0"/>
              <w:right w:val="single" w:color="000000" w:sz="4" w:space="0"/>
            </w:tcBorders>
            <w:shd w:val="clear" w:color="auto" w:fill="D9D9D9"/>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 </w:t>
            </w:r>
          </w:p>
        </w:tc>
        <w:tc>
          <w:tcPr>
            <w:tcW w:w="494" w:type="pct"/>
            <w:gridSpan w:val="3"/>
            <w:tcBorders>
              <w:top w:val="nil"/>
              <w:left w:val="nil"/>
              <w:bottom w:val="single" w:color="000000" w:sz="4" w:space="0"/>
              <w:right w:val="nil"/>
            </w:tcBorders>
            <w:shd w:val="clear" w:color="auto" w:fill="D9D9D9"/>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b/>
              </w:rPr>
              <w:t> </w:t>
            </w:r>
          </w:p>
        </w:tc>
        <w:tc>
          <w:tcPr>
            <w:tcW w:w="551" w:type="pct"/>
            <w:gridSpan w:val="2"/>
            <w:tcBorders>
              <w:top w:val="single" w:color="000000" w:sz="4" w:space="0"/>
              <w:left w:val="single" w:color="000000" w:sz="4" w:space="0"/>
              <w:bottom w:val="single" w:color="000000" w:sz="4" w:space="0"/>
              <w:right w:val="single" w:color="000000" w:sz="4" w:space="0"/>
            </w:tcBorders>
            <w:shd w:val="clear" w:color="auto" w:fill="D9D9D9"/>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 </w:t>
            </w:r>
          </w:p>
        </w:tc>
        <w:tc>
          <w:tcPr>
            <w:tcW w:w="256" w:type="pct"/>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256" w:type="pct"/>
            <w:gridSpan w:val="2"/>
            <w:tcBorders>
              <w:top w:val="nil"/>
              <w:left w:val="single" w:color="000000" w:sz="4" w:space="0"/>
              <w:bottom w:val="dashed" w:color="000000" w:sz="4" w:space="0"/>
              <w:right w:val="dashed"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263" w:type="pct"/>
            <w:gridSpan w:val="2"/>
            <w:tcBorders>
              <w:top w:val="nil"/>
              <w:left w:val="nil"/>
              <w:bottom w:val="dashed"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sz w:val="24"/>
                <w:szCs w:val="24"/>
              </w:rPr>
            </w:pPr>
          </w:p>
        </w:tc>
        <w:tc>
          <w:tcPr>
            <w:tcW w:w="257" w:type="pct"/>
            <w:gridSpan w:val="2"/>
            <w:tcBorders>
              <w:top w:val="nil"/>
              <w:left w:val="nil"/>
              <w:bottom w:val="dashed" w:color="000000" w:sz="4" w:space="0"/>
              <w:right w:val="dashed"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228" w:type="pct"/>
            <w:gridSpan w:val="2"/>
            <w:tcBorders>
              <w:top w:val="nil"/>
              <w:left w:val="nil"/>
              <w:bottom w:val="dashed" w:color="000000" w:sz="4" w:space="0"/>
              <w:right w:val="dashed"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257" w:type="pct"/>
            <w:gridSpan w:val="2"/>
            <w:tcBorders>
              <w:top w:val="nil"/>
              <w:left w:val="nil"/>
              <w:bottom w:val="dashed"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sz w:val="24"/>
                <w:szCs w:val="24"/>
              </w:rPr>
            </w:pPr>
          </w:p>
        </w:tc>
        <w:tc>
          <w:tcPr>
            <w:tcW w:w="257" w:type="pct"/>
            <w:gridSpan w:val="2"/>
            <w:tcBorders>
              <w:top w:val="nil"/>
              <w:left w:val="nil"/>
              <w:bottom w:val="dotted" w:color="000000" w:sz="4" w:space="0"/>
              <w:right w:val="dotted"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317" w:type="pct"/>
            <w:gridSpan w:val="2"/>
            <w:tcBorders>
              <w:top w:val="nil"/>
              <w:left w:val="nil"/>
              <w:bottom w:val="dotted" w:color="000000" w:sz="4" w:space="0"/>
              <w:right w:val="dotted"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256" w:type="pct"/>
            <w:gridSpan w:val="2"/>
            <w:tcBorders>
              <w:top w:val="nil"/>
              <w:left w:val="nil"/>
              <w:bottom w:val="dotted"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sz w:val="24"/>
                <w:szCs w:val="24"/>
              </w:rPr>
            </w:pPr>
          </w:p>
        </w:tc>
        <w:tc>
          <w:tcPr>
            <w:tcW w:w="287" w:type="pct"/>
            <w:gridSpan w:val="2"/>
            <w:tcBorders>
              <w:top w:val="nil"/>
              <w:left w:val="nil"/>
              <w:bottom w:val="dashed" w:color="000000" w:sz="4" w:space="0"/>
              <w:right w:val="dashed"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287" w:type="pct"/>
            <w:gridSpan w:val="2"/>
            <w:tcBorders>
              <w:top w:val="nil"/>
              <w:left w:val="nil"/>
              <w:bottom w:val="dashed" w:color="000000" w:sz="4" w:space="0"/>
              <w:right w:val="dashed"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262" w:type="pct"/>
            <w:gridSpan w:val="2"/>
            <w:tcBorders>
              <w:top w:val="nil"/>
              <w:left w:val="nil"/>
              <w:bottom w:val="dashed"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sz w:val="24"/>
                <w:szCs w:val="24"/>
              </w:rPr>
            </w:pPr>
          </w:p>
        </w:tc>
        <w:tc>
          <w:tcPr>
            <w:tcW w:w="264" w:type="pct"/>
            <w:gridSpan w:val="2"/>
            <w:tcBorders>
              <w:top w:val="nil"/>
              <w:left w:val="nil"/>
              <w:bottom w:val="single"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300" w:type="pct"/>
            <w:gridSpan w:val="2"/>
            <w:tcBorders>
              <w:top w:val="nil"/>
              <w:left w:val="single" w:color="000000" w:sz="4" w:space="0"/>
              <w:bottom w:val="single" w:color="000000" w:sz="4" w:space="0"/>
              <w:right w:val="single" w:color="000000" w:sz="4" w:space="0"/>
            </w:tcBorders>
            <w:shd w:val="clear" w:color="auto" w:fill="auto"/>
            <w:vAlign w:val="center"/>
          </w:tcPr>
          <w:p>
            <w:pPr>
              <w:spacing w:line="276" w:lineRule="auto"/>
              <w:rPr>
                <w:rFonts w:ascii="Times New Roman" w:hAnsi="Times New Roman" w:eastAsia="Times New Roman" w:cs="Times New Roman"/>
                <w:sz w:val="22"/>
                <w:szCs w:val="22"/>
              </w:rPr>
            </w:pPr>
          </w:p>
        </w:tc>
      </w:tr>
      <w:tr>
        <w:tblPrEx>
          <w:tblCellMar>
            <w:top w:w="0" w:type="dxa"/>
            <w:left w:w="115" w:type="dxa"/>
            <w:bottom w:w="0" w:type="dxa"/>
            <w:right w:w="115" w:type="dxa"/>
          </w:tblCellMar>
        </w:tblPrEx>
        <w:trPr>
          <w:trHeight w:val="540" w:hRule="atLeast"/>
        </w:trPr>
        <w:tc>
          <w:tcPr>
            <w:tcW w:w="207" w:type="pct"/>
            <w:tcBorders>
              <w:top w:val="nil"/>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494" w:type="pct"/>
            <w:gridSpan w:val="3"/>
            <w:vMerge w:val="restart"/>
            <w:tcBorders>
              <w:top w:val="nil"/>
              <w:left w:val="single"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b/>
              </w:rPr>
              <w:t>Црљенац</w:t>
            </w:r>
          </w:p>
        </w:tc>
        <w:tc>
          <w:tcPr>
            <w:tcW w:w="551" w:type="pct"/>
            <w:gridSpan w:val="2"/>
            <w:tcBorders>
              <w:top w:val="single" w:color="000000" w:sz="4" w:space="0"/>
              <w:left w:val="nil"/>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Сузана Величковић</w:t>
            </w:r>
          </w:p>
        </w:tc>
        <w:tc>
          <w:tcPr>
            <w:tcW w:w="2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256" w:type="pct"/>
            <w:gridSpan w:val="2"/>
            <w:tcBorders>
              <w:top w:val="nil"/>
              <w:left w:val="single" w:color="000000" w:sz="4" w:space="0"/>
              <w:bottom w:val="dashed" w:color="000000" w:sz="4" w:space="0"/>
              <w:right w:val="dashed"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263" w:type="pct"/>
            <w:gridSpan w:val="2"/>
            <w:tcBorders>
              <w:top w:val="nil"/>
              <w:left w:val="nil"/>
              <w:bottom w:val="dash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6</w:t>
            </w:r>
          </w:p>
        </w:tc>
        <w:tc>
          <w:tcPr>
            <w:tcW w:w="25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28"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7" w:type="pct"/>
            <w:gridSpan w:val="2"/>
            <w:tcBorders>
              <w:top w:val="nil"/>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257" w:type="pct"/>
            <w:gridSpan w:val="2"/>
            <w:tcBorders>
              <w:top w:val="nil"/>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317" w:type="pct"/>
            <w:gridSpan w:val="2"/>
            <w:tcBorders>
              <w:top w:val="nil"/>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6" w:type="pct"/>
            <w:gridSpan w:val="2"/>
            <w:tcBorders>
              <w:top w:val="nil"/>
              <w:left w:val="nil"/>
              <w:bottom w:val="dott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8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8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62" w:type="pct"/>
            <w:gridSpan w:val="2"/>
            <w:tcBorders>
              <w:top w:val="nil"/>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264" w:type="pct"/>
            <w:gridSpan w:val="2"/>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300" w:type="pct"/>
            <w:gridSpan w:val="2"/>
            <w:vMerge w:val="restart"/>
            <w:tcBorders>
              <w:top w:val="nil"/>
              <w:left w:val="nil"/>
              <w:right w:val="nil"/>
            </w:tcBorders>
            <w:shd w:val="clear" w:color="auto" w:fill="auto"/>
            <w:vAlign w:val="center"/>
          </w:tcPr>
          <w:p>
            <w:pPr>
              <w:widowControl/>
              <w:jc w:val="center"/>
              <w:rPr>
                <w:rFonts w:ascii="Times New Roman" w:hAnsi="Times New Roman" w:eastAsia="Times New Roman" w:cs="Times New Roman"/>
                <w:b/>
                <w:sz w:val="32"/>
                <w:szCs w:val="32"/>
              </w:rPr>
            </w:pPr>
          </w:p>
          <w:p>
            <w:pPr>
              <w:widowControl/>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25*</w:t>
            </w:r>
          </w:p>
          <w:p>
            <w:pPr>
              <w:widowControl/>
              <w:jc w:val="center"/>
              <w:rPr>
                <w:rFonts w:ascii="Times New Roman" w:hAnsi="Times New Roman" w:eastAsia="Times New Roman" w:cs="Times New Roman"/>
                <w:b/>
                <w:sz w:val="32"/>
                <w:szCs w:val="32"/>
              </w:rPr>
            </w:pPr>
            <w:r>
              <w:rPr>
                <w:rFonts w:ascii="Times New Roman" w:hAnsi="Times New Roman" w:eastAsia="Times New Roman" w:cs="Times New Roman"/>
                <w:bCs/>
                <w:sz w:val="22"/>
                <w:szCs w:val="22"/>
              </w:rPr>
              <w:t>(4 иоп1)</w:t>
            </w:r>
          </w:p>
        </w:tc>
      </w:tr>
      <w:tr>
        <w:tblPrEx>
          <w:tblCellMar>
            <w:top w:w="0" w:type="dxa"/>
            <w:left w:w="115" w:type="dxa"/>
            <w:bottom w:w="0" w:type="dxa"/>
            <w:right w:w="115" w:type="dxa"/>
          </w:tblCellMar>
        </w:tblPrEx>
        <w:trPr>
          <w:trHeight w:val="540" w:hRule="atLeast"/>
        </w:trPr>
        <w:tc>
          <w:tcPr>
            <w:tcW w:w="207" w:type="pct"/>
            <w:vMerge w:val="restart"/>
            <w:tcBorders>
              <w:top w:val="nil"/>
              <w:left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494" w:type="pct"/>
            <w:gridSpan w:val="3"/>
            <w:vMerge w:val="continue"/>
            <w:tcBorders>
              <w:left w:val="single" w:color="000000" w:sz="4" w:space="0"/>
              <w:right w:val="single" w:color="000000" w:sz="4" w:space="0"/>
            </w:tcBorders>
            <w:shd w:val="clear" w:color="auto" w:fill="D9D9D9"/>
            <w:vAlign w:val="center"/>
          </w:tcPr>
          <w:p>
            <w:pPr>
              <w:spacing w:line="276" w:lineRule="auto"/>
              <w:rPr>
                <w:rFonts w:ascii="Times New Roman" w:hAnsi="Times New Roman" w:eastAsia="Times New Roman" w:cs="Times New Roman"/>
              </w:rPr>
            </w:pPr>
          </w:p>
        </w:tc>
        <w:tc>
          <w:tcPr>
            <w:tcW w:w="551" w:type="pct"/>
            <w:gridSpan w:val="2"/>
            <w:vMerge w:val="restart"/>
            <w:tcBorders>
              <w:top w:val="single" w:color="000000" w:sz="4" w:space="0"/>
              <w:left w:val="nil"/>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Зорица Ђурђановић</w:t>
            </w:r>
          </w:p>
        </w:tc>
        <w:tc>
          <w:tcPr>
            <w:tcW w:w="2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6" w:type="pct"/>
            <w:gridSpan w:val="2"/>
            <w:tcBorders>
              <w:top w:val="nil"/>
              <w:left w:val="single" w:color="000000" w:sz="4" w:space="0"/>
              <w:bottom w:val="dashed" w:color="000000" w:sz="4" w:space="0"/>
              <w:right w:val="dash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63" w:type="pct"/>
            <w:gridSpan w:val="2"/>
            <w:tcBorders>
              <w:top w:val="nil"/>
              <w:left w:val="nil"/>
              <w:bottom w:val="dash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5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228"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257" w:type="pct"/>
            <w:gridSpan w:val="2"/>
            <w:tcBorders>
              <w:top w:val="nil"/>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5</w:t>
            </w:r>
          </w:p>
        </w:tc>
        <w:tc>
          <w:tcPr>
            <w:tcW w:w="257" w:type="pct"/>
            <w:gridSpan w:val="2"/>
            <w:tcBorders>
              <w:top w:val="nil"/>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317" w:type="pct"/>
            <w:gridSpan w:val="2"/>
            <w:tcBorders>
              <w:top w:val="nil"/>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6" w:type="pct"/>
            <w:gridSpan w:val="2"/>
            <w:tcBorders>
              <w:top w:val="nil"/>
              <w:left w:val="nil"/>
              <w:bottom w:val="dott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8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8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62" w:type="pct"/>
            <w:gridSpan w:val="2"/>
            <w:tcBorders>
              <w:top w:val="nil"/>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264" w:type="pct"/>
            <w:gridSpan w:val="2"/>
            <w:vMerge w:val="restart"/>
            <w:tcBorders>
              <w:top w:val="nil"/>
              <w:left w:val="nil"/>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tc>
        <w:tc>
          <w:tcPr>
            <w:tcW w:w="300" w:type="pct"/>
            <w:gridSpan w:val="2"/>
            <w:vMerge w:val="continue"/>
            <w:tcBorders>
              <w:left w:val="nil"/>
              <w:right w:val="nil"/>
            </w:tcBorders>
            <w:shd w:val="clear" w:color="auto" w:fill="auto"/>
            <w:vAlign w:val="center"/>
          </w:tcPr>
          <w:p>
            <w:pPr>
              <w:spacing w:line="276" w:lineRule="auto"/>
              <w:rPr>
                <w:rFonts w:ascii="Times New Roman" w:hAnsi="Times New Roman" w:eastAsia="Times New Roman" w:cs="Times New Roman"/>
                <w:sz w:val="22"/>
                <w:szCs w:val="22"/>
              </w:rPr>
            </w:pPr>
          </w:p>
        </w:tc>
      </w:tr>
      <w:tr>
        <w:tblPrEx>
          <w:tblCellMar>
            <w:top w:w="0" w:type="dxa"/>
            <w:left w:w="115" w:type="dxa"/>
            <w:bottom w:w="0" w:type="dxa"/>
            <w:right w:w="115" w:type="dxa"/>
          </w:tblCellMar>
        </w:tblPrEx>
        <w:trPr>
          <w:trHeight w:val="540" w:hRule="atLeast"/>
        </w:trPr>
        <w:tc>
          <w:tcPr>
            <w:tcW w:w="207" w:type="pct"/>
            <w:vMerge w:val="continue"/>
            <w:tcBorders>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p>
        </w:tc>
        <w:tc>
          <w:tcPr>
            <w:tcW w:w="494" w:type="pct"/>
            <w:gridSpan w:val="3"/>
            <w:vMerge w:val="continue"/>
            <w:tcBorders>
              <w:left w:val="single" w:color="000000" w:sz="4" w:space="0"/>
              <w:right w:val="single" w:color="000000" w:sz="4" w:space="0"/>
            </w:tcBorders>
            <w:shd w:val="clear" w:color="auto" w:fill="D9D9D9"/>
            <w:vAlign w:val="center"/>
          </w:tcPr>
          <w:p>
            <w:pPr>
              <w:spacing w:line="276" w:lineRule="auto"/>
              <w:rPr>
                <w:rFonts w:ascii="Times New Roman" w:hAnsi="Times New Roman" w:eastAsia="Times New Roman" w:cs="Times New Roman"/>
              </w:rPr>
            </w:pPr>
          </w:p>
        </w:tc>
        <w:tc>
          <w:tcPr>
            <w:tcW w:w="551" w:type="pct"/>
            <w:gridSpan w:val="2"/>
            <w:vMerge w:val="continue"/>
            <w:tcBorders>
              <w:left w:val="nil"/>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p>
        </w:tc>
        <w:tc>
          <w:tcPr>
            <w:tcW w:w="2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6" w:type="pct"/>
            <w:gridSpan w:val="2"/>
            <w:tcBorders>
              <w:top w:val="nil"/>
              <w:left w:val="single" w:color="000000" w:sz="4" w:space="0"/>
              <w:bottom w:val="dashed" w:color="000000" w:sz="4" w:space="0"/>
              <w:right w:val="dash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63" w:type="pct"/>
            <w:gridSpan w:val="2"/>
            <w:tcBorders>
              <w:top w:val="nil"/>
              <w:left w:val="nil"/>
              <w:bottom w:val="dash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5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28"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7" w:type="pct"/>
            <w:gridSpan w:val="2"/>
            <w:tcBorders>
              <w:top w:val="nil"/>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257" w:type="pct"/>
            <w:gridSpan w:val="2"/>
            <w:tcBorders>
              <w:top w:val="nil"/>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17" w:type="pct"/>
            <w:gridSpan w:val="2"/>
            <w:tcBorders>
              <w:top w:val="nil"/>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256" w:type="pct"/>
            <w:gridSpan w:val="2"/>
            <w:tcBorders>
              <w:top w:val="nil"/>
              <w:left w:val="nil"/>
              <w:bottom w:val="dott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5</w:t>
            </w:r>
          </w:p>
        </w:tc>
        <w:tc>
          <w:tcPr>
            <w:tcW w:w="28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8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62" w:type="pct"/>
            <w:gridSpan w:val="2"/>
            <w:tcBorders>
              <w:top w:val="nil"/>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264" w:type="pct"/>
            <w:gridSpan w:val="2"/>
            <w:vMerge w:val="continue"/>
            <w:tcBorders>
              <w:left w:val="nil"/>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300" w:type="pct"/>
            <w:gridSpan w:val="2"/>
            <w:vMerge w:val="continue"/>
            <w:tcBorders>
              <w:left w:val="nil"/>
              <w:right w:val="nil"/>
            </w:tcBorders>
            <w:shd w:val="clear" w:color="auto" w:fill="auto"/>
            <w:vAlign w:val="center"/>
          </w:tcPr>
          <w:p>
            <w:pPr>
              <w:spacing w:line="276" w:lineRule="auto"/>
              <w:rPr>
                <w:rFonts w:ascii="Times New Roman" w:hAnsi="Times New Roman" w:eastAsia="Times New Roman" w:cs="Times New Roman"/>
                <w:sz w:val="22"/>
                <w:szCs w:val="22"/>
              </w:rPr>
            </w:pPr>
          </w:p>
        </w:tc>
      </w:tr>
      <w:tr>
        <w:tblPrEx>
          <w:tblCellMar>
            <w:top w:w="0" w:type="dxa"/>
            <w:left w:w="115" w:type="dxa"/>
            <w:bottom w:w="0" w:type="dxa"/>
            <w:right w:w="115" w:type="dxa"/>
          </w:tblCellMar>
        </w:tblPrEx>
        <w:trPr>
          <w:trHeight w:val="540" w:hRule="atLeast"/>
        </w:trPr>
        <w:tc>
          <w:tcPr>
            <w:tcW w:w="207" w:type="pct"/>
            <w:tcBorders>
              <w:top w:val="nil"/>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3</w:t>
            </w:r>
          </w:p>
        </w:tc>
        <w:tc>
          <w:tcPr>
            <w:tcW w:w="494" w:type="pct"/>
            <w:gridSpan w:val="3"/>
            <w:vMerge w:val="continue"/>
            <w:tcBorders>
              <w:left w:val="single" w:color="000000" w:sz="4" w:space="0"/>
              <w:bottom w:val="single"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rPr>
            </w:pPr>
          </w:p>
        </w:tc>
        <w:tc>
          <w:tcPr>
            <w:tcW w:w="551" w:type="pct"/>
            <w:gridSpan w:val="2"/>
            <w:tcBorders>
              <w:top w:val="single" w:color="000000" w:sz="4" w:space="0"/>
              <w:left w:val="nil"/>
              <w:bottom w:val="single" w:color="000000" w:sz="4" w:space="0"/>
              <w:right w:val="single" w:color="000000" w:sz="4" w:space="0"/>
            </w:tcBorders>
            <w:shd w:val="clear" w:color="auto" w:fill="auto"/>
            <w:vAlign w:val="bottom"/>
          </w:tcPr>
          <w:p>
            <w:pPr>
              <w:jc w:val="center"/>
              <w:rPr>
                <w:rFonts w:ascii="Times New Roman" w:hAnsi="Times New Roman" w:eastAsia="Times New Roman" w:cs="Times New Roman"/>
              </w:rPr>
            </w:pPr>
            <w:r>
              <w:rPr>
                <w:rFonts w:ascii="Times New Roman" w:hAnsi="Times New Roman" w:eastAsia="Times New Roman" w:cs="Times New Roman"/>
              </w:rPr>
              <w:t>Данијела Стокић</w:t>
            </w:r>
          </w:p>
        </w:tc>
        <w:tc>
          <w:tcPr>
            <w:tcW w:w="2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6" w:type="pct"/>
            <w:gridSpan w:val="2"/>
            <w:tcBorders>
              <w:top w:val="nil"/>
              <w:left w:val="single" w:color="000000" w:sz="4" w:space="0"/>
              <w:bottom w:val="dashed" w:color="000000" w:sz="4" w:space="0"/>
              <w:right w:val="dash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63" w:type="pct"/>
            <w:gridSpan w:val="2"/>
            <w:tcBorders>
              <w:top w:val="nil"/>
              <w:left w:val="nil"/>
              <w:bottom w:val="dash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5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28"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7" w:type="pct"/>
            <w:gridSpan w:val="2"/>
            <w:tcBorders>
              <w:top w:val="nil"/>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257" w:type="pct"/>
            <w:gridSpan w:val="2"/>
            <w:tcBorders>
              <w:top w:val="nil"/>
              <w:left w:val="nil"/>
              <w:bottom w:val="dotted" w:color="000000" w:sz="4" w:space="0"/>
              <w:right w:val="dotted" w:color="000000" w:sz="4" w:space="0"/>
            </w:tcBorders>
            <w:shd w:val="clear" w:color="auto" w:fill="FFFFFF" w:themeFill="background1"/>
            <w:vAlign w:val="center"/>
          </w:tcPr>
          <w:p>
            <w:pPr>
              <w:widowControl/>
              <w:jc w:val="center"/>
              <w:rPr>
                <w:rFonts w:ascii="Times New Roman" w:hAnsi="Times New Roman" w:eastAsia="Times New Roman" w:cs="Times New Roman"/>
                <w:sz w:val="22"/>
                <w:szCs w:val="22"/>
              </w:rPr>
            </w:pPr>
          </w:p>
        </w:tc>
        <w:tc>
          <w:tcPr>
            <w:tcW w:w="317" w:type="pct"/>
            <w:gridSpan w:val="2"/>
            <w:tcBorders>
              <w:top w:val="nil"/>
              <w:left w:val="nil"/>
              <w:bottom w:val="dotted" w:color="000000" w:sz="4" w:space="0"/>
              <w:right w:val="dotted" w:color="000000" w:sz="4" w:space="0"/>
            </w:tcBorders>
            <w:shd w:val="clear" w:color="auto" w:fill="FFFFFF" w:themeFill="background1"/>
            <w:vAlign w:val="center"/>
          </w:tcPr>
          <w:p>
            <w:pPr>
              <w:widowControl/>
              <w:jc w:val="center"/>
              <w:rPr>
                <w:rFonts w:ascii="Times New Roman" w:hAnsi="Times New Roman" w:eastAsia="Times New Roman" w:cs="Times New Roman"/>
                <w:sz w:val="22"/>
                <w:szCs w:val="22"/>
              </w:rPr>
            </w:pPr>
          </w:p>
        </w:tc>
        <w:tc>
          <w:tcPr>
            <w:tcW w:w="256" w:type="pct"/>
            <w:gridSpan w:val="2"/>
            <w:tcBorders>
              <w:top w:val="nil"/>
              <w:left w:val="nil"/>
              <w:bottom w:val="dotted" w:color="000000" w:sz="4" w:space="0"/>
              <w:right w:val="single" w:color="000000" w:sz="4" w:space="0"/>
            </w:tcBorders>
            <w:shd w:val="clear" w:color="auto" w:fill="FFFFFF" w:themeFill="background1"/>
            <w:vAlign w:val="center"/>
          </w:tcPr>
          <w:p>
            <w:pPr>
              <w:widowControl/>
              <w:jc w:val="center"/>
              <w:rPr>
                <w:rFonts w:ascii="Times New Roman" w:hAnsi="Times New Roman" w:eastAsia="Times New Roman" w:cs="Times New Roman"/>
                <w:b/>
                <w:sz w:val="24"/>
                <w:szCs w:val="24"/>
              </w:rPr>
            </w:pPr>
          </w:p>
        </w:tc>
        <w:tc>
          <w:tcPr>
            <w:tcW w:w="287" w:type="pct"/>
            <w:gridSpan w:val="2"/>
            <w:tcBorders>
              <w:top w:val="nil"/>
              <w:left w:val="nil"/>
              <w:bottom w:val="dashed" w:color="000000" w:sz="4" w:space="0"/>
              <w:right w:val="dashed" w:color="000000" w:sz="4" w:space="0"/>
            </w:tcBorders>
            <w:shd w:val="clear" w:color="auto" w:fill="D8D8D8" w:themeFill="background1" w:themeFillShade="D9"/>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287" w:type="pct"/>
            <w:gridSpan w:val="2"/>
            <w:tcBorders>
              <w:top w:val="nil"/>
              <w:left w:val="nil"/>
              <w:bottom w:val="dashed" w:color="000000" w:sz="4" w:space="0"/>
              <w:right w:val="dashed" w:color="000000" w:sz="4" w:space="0"/>
            </w:tcBorders>
            <w:shd w:val="clear" w:color="auto" w:fill="D8D8D8" w:themeFill="background1" w:themeFillShade="D9"/>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262" w:type="pct"/>
            <w:gridSpan w:val="2"/>
            <w:tcBorders>
              <w:top w:val="nil"/>
              <w:left w:val="nil"/>
              <w:bottom w:val="dashed" w:color="000000" w:sz="4" w:space="0"/>
              <w:right w:val="single" w:color="000000" w:sz="4" w:space="0"/>
            </w:tcBorders>
            <w:shd w:val="clear" w:color="auto" w:fill="D8D8D8" w:themeFill="background1" w:themeFillShade="D9"/>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9</w:t>
            </w:r>
          </w:p>
        </w:tc>
        <w:tc>
          <w:tcPr>
            <w:tcW w:w="264" w:type="pct"/>
            <w:gridSpan w:val="2"/>
            <w:tcBorders>
              <w:top w:val="nil"/>
              <w:left w:val="nil"/>
              <w:bottom w:val="single" w:color="000000" w:sz="4" w:space="0"/>
              <w:right w:val="single" w:color="000000" w:sz="4" w:space="0"/>
            </w:tcBorders>
            <w:shd w:val="clear" w:color="auto" w:fill="FFFFFF" w:themeFill="background1"/>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300" w:type="pct"/>
            <w:gridSpan w:val="2"/>
            <w:vMerge w:val="continue"/>
            <w:tcBorders>
              <w:left w:val="nil"/>
              <w:bottom w:val="single" w:color="000000" w:sz="4" w:space="0"/>
              <w:right w:val="nil"/>
            </w:tcBorders>
            <w:shd w:val="clear" w:color="auto" w:fill="auto"/>
            <w:vAlign w:val="center"/>
          </w:tcPr>
          <w:p>
            <w:pPr>
              <w:spacing w:line="276" w:lineRule="auto"/>
              <w:rPr>
                <w:rFonts w:ascii="Times New Roman" w:hAnsi="Times New Roman" w:eastAsia="Times New Roman" w:cs="Times New Roman"/>
                <w:sz w:val="22"/>
                <w:szCs w:val="22"/>
              </w:rPr>
            </w:pPr>
          </w:p>
        </w:tc>
      </w:tr>
      <w:tr>
        <w:tblPrEx>
          <w:tblCellMar>
            <w:top w:w="0" w:type="dxa"/>
            <w:left w:w="115" w:type="dxa"/>
            <w:bottom w:w="0" w:type="dxa"/>
            <w:right w:w="115" w:type="dxa"/>
          </w:tblCellMar>
        </w:tblPrEx>
        <w:trPr>
          <w:trHeight w:val="540" w:hRule="atLeast"/>
        </w:trPr>
        <w:tc>
          <w:tcPr>
            <w:tcW w:w="207" w:type="pct"/>
            <w:vMerge w:val="restart"/>
            <w:tcBorders>
              <w:top w:val="nil"/>
              <w:left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1</w:t>
            </w:r>
          </w:p>
          <w:p>
            <w:pPr>
              <w:widowControl/>
              <w:jc w:val="center"/>
              <w:rPr>
                <w:rFonts w:ascii="Times New Roman" w:hAnsi="Times New Roman" w:eastAsia="Times New Roman" w:cs="Times New Roman"/>
              </w:rPr>
            </w:pPr>
          </w:p>
        </w:tc>
        <w:tc>
          <w:tcPr>
            <w:tcW w:w="494" w:type="pct"/>
            <w:gridSpan w:val="3"/>
            <w:vMerge w:val="restart"/>
            <w:tcBorders>
              <w:top w:val="nil"/>
              <w:left w:val="single"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b/>
              </w:rPr>
              <w:t xml:space="preserve">Кобиље </w:t>
            </w:r>
          </w:p>
          <w:p>
            <w:pPr>
              <w:widowControl/>
              <w:jc w:val="center"/>
              <w:rPr>
                <w:rFonts w:ascii="Times New Roman" w:hAnsi="Times New Roman" w:eastAsia="Times New Roman" w:cs="Times New Roman"/>
                <w:b/>
              </w:rPr>
            </w:pPr>
            <w:r>
              <w:rPr>
                <w:rFonts w:ascii="Times New Roman" w:hAnsi="Times New Roman" w:eastAsia="Times New Roman" w:cs="Times New Roman"/>
                <w:b/>
              </w:rPr>
              <w:t> </w:t>
            </w:r>
          </w:p>
        </w:tc>
        <w:tc>
          <w:tcPr>
            <w:tcW w:w="551" w:type="pct"/>
            <w:gridSpan w:val="2"/>
            <w:vMerge w:val="restart"/>
            <w:tcBorders>
              <w:top w:val="single" w:color="000000" w:sz="4" w:space="0"/>
              <w:left w:val="nil"/>
              <w:right w:val="single" w:color="000000" w:sz="4" w:space="0"/>
            </w:tcBorders>
            <w:shd w:val="clear" w:color="auto" w:fill="auto"/>
            <w:vAlign w:val="bottom"/>
          </w:tcPr>
          <w:p>
            <w:pPr>
              <w:jc w:val="both"/>
              <w:rPr>
                <w:rFonts w:ascii="Times New Roman" w:hAnsi="Times New Roman" w:eastAsia="Times New Roman" w:cs="Times New Roman"/>
              </w:rPr>
            </w:pPr>
            <w:r>
              <w:rPr>
                <w:rFonts w:ascii="Times New Roman" w:hAnsi="Times New Roman" w:eastAsia="Times New Roman" w:cs="Times New Roman"/>
              </w:rPr>
              <w:t>Милена Николић Јовановић</w:t>
            </w:r>
          </w:p>
        </w:tc>
        <w:tc>
          <w:tcPr>
            <w:tcW w:w="2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56" w:type="pct"/>
            <w:gridSpan w:val="2"/>
            <w:tcBorders>
              <w:top w:val="nil"/>
              <w:left w:val="single" w:color="000000" w:sz="4" w:space="0"/>
              <w:bottom w:val="dashed" w:color="000000" w:sz="4" w:space="0"/>
              <w:right w:val="dashed"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263" w:type="pct"/>
            <w:gridSpan w:val="2"/>
            <w:tcBorders>
              <w:top w:val="nil"/>
              <w:left w:val="nil"/>
              <w:bottom w:val="dash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p>
        </w:tc>
        <w:tc>
          <w:tcPr>
            <w:tcW w:w="25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228"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257" w:type="pct"/>
            <w:gridSpan w:val="2"/>
            <w:tcBorders>
              <w:top w:val="nil"/>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5</w:t>
            </w:r>
          </w:p>
        </w:tc>
        <w:tc>
          <w:tcPr>
            <w:tcW w:w="257" w:type="pct"/>
            <w:gridSpan w:val="2"/>
            <w:tcBorders>
              <w:top w:val="nil"/>
              <w:left w:val="nil"/>
              <w:bottom w:val="dotted" w:color="000000" w:sz="4" w:space="0"/>
              <w:right w:val="dotted" w:color="000000" w:sz="4" w:space="0"/>
            </w:tcBorders>
            <w:shd w:val="clear" w:color="auto" w:fill="FFFFFF" w:themeFill="background1"/>
            <w:vAlign w:val="center"/>
          </w:tcPr>
          <w:p>
            <w:pPr>
              <w:widowControl/>
              <w:jc w:val="center"/>
              <w:rPr>
                <w:rFonts w:ascii="Times New Roman" w:hAnsi="Times New Roman" w:eastAsia="Times New Roman" w:cs="Times New Roman"/>
                <w:sz w:val="22"/>
                <w:szCs w:val="22"/>
              </w:rPr>
            </w:pPr>
          </w:p>
        </w:tc>
        <w:tc>
          <w:tcPr>
            <w:tcW w:w="317" w:type="pct"/>
            <w:gridSpan w:val="2"/>
            <w:tcBorders>
              <w:top w:val="nil"/>
              <w:left w:val="nil"/>
              <w:bottom w:val="dotted" w:color="000000" w:sz="4" w:space="0"/>
              <w:right w:val="dotted" w:color="000000" w:sz="4" w:space="0"/>
            </w:tcBorders>
            <w:shd w:val="clear" w:color="auto" w:fill="FFFFFF" w:themeFill="background1"/>
            <w:vAlign w:val="center"/>
          </w:tcPr>
          <w:p>
            <w:pPr>
              <w:widowControl/>
              <w:jc w:val="center"/>
              <w:rPr>
                <w:rFonts w:ascii="Times New Roman" w:hAnsi="Times New Roman" w:eastAsia="Times New Roman" w:cs="Times New Roman"/>
                <w:sz w:val="22"/>
                <w:szCs w:val="22"/>
              </w:rPr>
            </w:pPr>
          </w:p>
        </w:tc>
        <w:tc>
          <w:tcPr>
            <w:tcW w:w="256" w:type="pct"/>
            <w:gridSpan w:val="2"/>
            <w:tcBorders>
              <w:top w:val="nil"/>
              <w:left w:val="nil"/>
              <w:bottom w:val="dotted" w:color="000000" w:sz="4" w:space="0"/>
              <w:right w:val="single" w:color="000000" w:sz="4" w:space="0"/>
            </w:tcBorders>
            <w:shd w:val="clear" w:color="auto" w:fill="FFFFFF" w:themeFill="background1"/>
            <w:vAlign w:val="center"/>
          </w:tcPr>
          <w:p>
            <w:pPr>
              <w:widowControl/>
              <w:jc w:val="center"/>
              <w:rPr>
                <w:rFonts w:ascii="Times New Roman" w:hAnsi="Times New Roman" w:eastAsia="Times New Roman" w:cs="Times New Roman"/>
                <w:b/>
                <w:sz w:val="24"/>
                <w:szCs w:val="24"/>
              </w:rPr>
            </w:pPr>
          </w:p>
        </w:tc>
        <w:tc>
          <w:tcPr>
            <w:tcW w:w="287" w:type="pct"/>
            <w:gridSpan w:val="2"/>
            <w:tcBorders>
              <w:top w:val="nil"/>
              <w:left w:val="nil"/>
              <w:bottom w:val="dashed" w:color="000000" w:sz="4" w:space="0"/>
              <w:right w:val="dashed" w:color="000000" w:sz="4" w:space="0"/>
            </w:tcBorders>
            <w:shd w:val="clear" w:color="auto" w:fill="D8D8D8" w:themeFill="background1" w:themeFillShade="D9"/>
            <w:vAlign w:val="center"/>
          </w:tcPr>
          <w:p>
            <w:pPr>
              <w:widowControl/>
              <w:jc w:val="center"/>
              <w:rPr>
                <w:rFonts w:ascii="Times New Roman" w:hAnsi="Times New Roman" w:eastAsia="Times New Roman" w:cs="Times New Roman"/>
                <w:sz w:val="22"/>
                <w:szCs w:val="22"/>
              </w:rPr>
            </w:pPr>
          </w:p>
        </w:tc>
        <w:tc>
          <w:tcPr>
            <w:tcW w:w="287" w:type="pct"/>
            <w:gridSpan w:val="2"/>
            <w:tcBorders>
              <w:top w:val="nil"/>
              <w:left w:val="nil"/>
              <w:bottom w:val="dashed" w:color="000000" w:sz="4" w:space="0"/>
              <w:right w:val="dashed" w:color="000000" w:sz="4" w:space="0"/>
            </w:tcBorders>
            <w:shd w:val="clear" w:color="auto" w:fill="D8D8D8" w:themeFill="background1" w:themeFillShade="D9"/>
            <w:vAlign w:val="center"/>
          </w:tcPr>
          <w:p>
            <w:pPr>
              <w:widowControl/>
              <w:jc w:val="center"/>
              <w:rPr>
                <w:rFonts w:ascii="Times New Roman" w:hAnsi="Times New Roman" w:eastAsia="Times New Roman" w:cs="Times New Roman"/>
                <w:sz w:val="22"/>
                <w:szCs w:val="22"/>
              </w:rPr>
            </w:pPr>
          </w:p>
        </w:tc>
        <w:tc>
          <w:tcPr>
            <w:tcW w:w="262" w:type="pct"/>
            <w:gridSpan w:val="2"/>
            <w:tcBorders>
              <w:top w:val="nil"/>
              <w:left w:val="nil"/>
              <w:bottom w:val="dashed" w:color="000000" w:sz="4" w:space="0"/>
              <w:right w:val="single" w:color="000000" w:sz="4" w:space="0"/>
            </w:tcBorders>
            <w:shd w:val="clear" w:color="auto" w:fill="D8D8D8" w:themeFill="background1" w:themeFillShade="D9"/>
            <w:vAlign w:val="center"/>
          </w:tcPr>
          <w:p>
            <w:pPr>
              <w:widowControl/>
              <w:jc w:val="center"/>
              <w:rPr>
                <w:rFonts w:ascii="Times New Roman" w:hAnsi="Times New Roman" w:eastAsia="Times New Roman" w:cs="Times New Roman"/>
                <w:b/>
                <w:sz w:val="24"/>
                <w:szCs w:val="24"/>
              </w:rPr>
            </w:pPr>
          </w:p>
        </w:tc>
        <w:tc>
          <w:tcPr>
            <w:tcW w:w="264" w:type="pct"/>
            <w:gridSpan w:val="2"/>
            <w:vMerge w:val="restart"/>
            <w:tcBorders>
              <w:top w:val="nil"/>
              <w:left w:val="nil"/>
              <w:right w:val="single" w:color="000000" w:sz="4" w:space="0"/>
            </w:tcBorders>
            <w:shd w:val="clear" w:color="auto" w:fill="FFFFFF" w:themeFill="background1"/>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300" w:type="pct"/>
            <w:gridSpan w:val="2"/>
            <w:vMerge w:val="restart"/>
            <w:tcBorders>
              <w:top w:val="nil"/>
              <w:left w:val="nil"/>
              <w:right w:val="nil"/>
            </w:tcBorders>
            <w:shd w:val="clear" w:color="auto" w:fill="auto"/>
            <w:vAlign w:val="center"/>
          </w:tcPr>
          <w:p>
            <w:pPr>
              <w:widowControl/>
              <w:jc w:val="center"/>
              <w:rPr>
                <w:rFonts w:ascii="Times New Roman" w:hAnsi="Times New Roman" w:eastAsia="Times New Roman" w:cs="Times New Roman"/>
                <w:b/>
                <w:sz w:val="32"/>
                <w:szCs w:val="32"/>
              </w:rPr>
            </w:pPr>
          </w:p>
          <w:p>
            <w:pPr>
              <w:widowControl/>
              <w:jc w:val="center"/>
              <w:rPr>
                <w:rFonts w:ascii="Times New Roman" w:hAnsi="Times New Roman" w:eastAsia="Times New Roman" w:cs="Times New Roman"/>
                <w:b/>
                <w:sz w:val="32"/>
                <w:szCs w:val="32"/>
              </w:rPr>
            </w:pPr>
          </w:p>
          <w:p>
            <w:pPr>
              <w:widowControl/>
              <w:jc w:val="center"/>
              <w:rPr>
                <w:rFonts w:ascii="Times New Roman" w:hAnsi="Times New Roman" w:eastAsia="Times New Roman" w:cs="Times New Roman"/>
                <w:sz w:val="22"/>
                <w:szCs w:val="22"/>
              </w:rPr>
            </w:pPr>
            <w:r>
              <w:rPr>
                <w:rFonts w:ascii="Times New Roman" w:hAnsi="Times New Roman" w:eastAsia="Times New Roman" w:cs="Times New Roman"/>
                <w:b/>
                <w:bCs/>
                <w:sz w:val="28"/>
                <w:szCs w:val="28"/>
              </w:rPr>
              <w:t>12*</w:t>
            </w:r>
            <w:r>
              <w:rPr>
                <w:rFonts w:ascii="Times New Roman" w:hAnsi="Times New Roman" w:eastAsia="Times New Roman" w:cs="Times New Roman"/>
                <w:sz w:val="22"/>
                <w:szCs w:val="22"/>
              </w:rPr>
              <w:t>(1 иоп1)</w:t>
            </w:r>
          </w:p>
        </w:tc>
      </w:tr>
      <w:tr>
        <w:tblPrEx>
          <w:tblCellMar>
            <w:top w:w="0" w:type="dxa"/>
            <w:left w:w="115" w:type="dxa"/>
            <w:bottom w:w="0" w:type="dxa"/>
            <w:right w:w="115" w:type="dxa"/>
          </w:tblCellMar>
        </w:tblPrEx>
        <w:trPr>
          <w:trHeight w:val="540" w:hRule="atLeast"/>
        </w:trPr>
        <w:tc>
          <w:tcPr>
            <w:tcW w:w="207" w:type="pct"/>
            <w:vMerge w:val="continue"/>
            <w:tcBorders>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p>
        </w:tc>
        <w:tc>
          <w:tcPr>
            <w:tcW w:w="494" w:type="pct"/>
            <w:gridSpan w:val="3"/>
            <w:vMerge w:val="continue"/>
            <w:tcBorders>
              <w:left w:val="single" w:color="000000" w:sz="4" w:space="0"/>
              <w:right w:val="single" w:color="000000" w:sz="4" w:space="0"/>
            </w:tcBorders>
            <w:shd w:val="clear" w:color="auto" w:fill="D9D9D9"/>
            <w:vAlign w:val="center"/>
          </w:tcPr>
          <w:p>
            <w:pPr>
              <w:spacing w:line="276" w:lineRule="auto"/>
              <w:rPr>
                <w:rFonts w:ascii="Times New Roman" w:hAnsi="Times New Roman" w:eastAsia="Times New Roman" w:cs="Times New Roman"/>
              </w:rPr>
            </w:pPr>
          </w:p>
        </w:tc>
        <w:tc>
          <w:tcPr>
            <w:tcW w:w="551" w:type="pct"/>
            <w:gridSpan w:val="2"/>
            <w:vMerge w:val="continue"/>
            <w:tcBorders>
              <w:left w:val="nil"/>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p>
        </w:tc>
        <w:tc>
          <w:tcPr>
            <w:tcW w:w="256" w:type="pct"/>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rPr>
                <w:rFonts w:ascii="Times New Roman" w:hAnsi="Times New Roman" w:eastAsia="Times New Roman" w:cs="Times New Roman"/>
                <w:sz w:val="22"/>
                <w:szCs w:val="22"/>
              </w:rPr>
            </w:pPr>
          </w:p>
        </w:tc>
        <w:tc>
          <w:tcPr>
            <w:tcW w:w="256" w:type="pct"/>
            <w:gridSpan w:val="2"/>
            <w:tcBorders>
              <w:top w:val="nil"/>
              <w:left w:val="single" w:color="000000" w:sz="4" w:space="0"/>
              <w:bottom w:val="dashed" w:color="000000" w:sz="4" w:space="0"/>
              <w:right w:val="dashed" w:color="000000" w:sz="4" w:space="0"/>
            </w:tcBorders>
            <w:shd w:val="clear" w:color="auto" w:fill="FFFFFF" w:themeFill="background1"/>
            <w:vAlign w:val="center"/>
          </w:tcPr>
          <w:p>
            <w:pPr>
              <w:widowControl/>
              <w:jc w:val="center"/>
              <w:rPr>
                <w:rFonts w:ascii="Times New Roman" w:hAnsi="Times New Roman" w:eastAsia="Times New Roman" w:cs="Times New Roman"/>
                <w:sz w:val="22"/>
                <w:szCs w:val="22"/>
              </w:rPr>
            </w:pPr>
          </w:p>
        </w:tc>
        <w:tc>
          <w:tcPr>
            <w:tcW w:w="263" w:type="pct"/>
            <w:gridSpan w:val="2"/>
            <w:tcBorders>
              <w:top w:val="nil"/>
              <w:left w:val="nil"/>
              <w:bottom w:val="dashed" w:color="000000" w:sz="4" w:space="0"/>
              <w:right w:val="single" w:color="000000" w:sz="4" w:space="0"/>
            </w:tcBorders>
            <w:shd w:val="clear" w:color="auto" w:fill="FFFFFF" w:themeFill="background1"/>
            <w:vAlign w:val="center"/>
          </w:tcPr>
          <w:p>
            <w:pPr>
              <w:widowControl/>
              <w:jc w:val="center"/>
              <w:rPr>
                <w:rFonts w:ascii="Times New Roman" w:hAnsi="Times New Roman" w:eastAsia="Times New Roman" w:cs="Times New Roman"/>
                <w:b/>
                <w:sz w:val="24"/>
                <w:szCs w:val="24"/>
              </w:rPr>
            </w:pPr>
          </w:p>
        </w:tc>
        <w:tc>
          <w:tcPr>
            <w:tcW w:w="257" w:type="pct"/>
            <w:gridSpan w:val="2"/>
            <w:tcBorders>
              <w:top w:val="nil"/>
              <w:left w:val="nil"/>
              <w:bottom w:val="dashed" w:color="000000" w:sz="4" w:space="0"/>
              <w:right w:val="dashed" w:color="000000" w:sz="4" w:space="0"/>
            </w:tcBorders>
            <w:shd w:val="clear" w:color="auto" w:fill="D8D8D8" w:themeFill="background1" w:themeFillShade="D9"/>
            <w:vAlign w:val="center"/>
          </w:tcPr>
          <w:p>
            <w:pPr>
              <w:widowControl/>
              <w:jc w:val="center"/>
              <w:rPr>
                <w:rFonts w:ascii="Times New Roman" w:hAnsi="Times New Roman" w:eastAsia="Times New Roman" w:cs="Times New Roman"/>
                <w:sz w:val="22"/>
                <w:szCs w:val="22"/>
              </w:rPr>
            </w:pPr>
          </w:p>
        </w:tc>
        <w:tc>
          <w:tcPr>
            <w:tcW w:w="228" w:type="pct"/>
            <w:gridSpan w:val="2"/>
            <w:tcBorders>
              <w:top w:val="nil"/>
              <w:left w:val="nil"/>
              <w:bottom w:val="dashed" w:color="000000" w:sz="4" w:space="0"/>
              <w:right w:val="dashed" w:color="000000" w:sz="4" w:space="0"/>
            </w:tcBorders>
            <w:shd w:val="clear" w:color="auto" w:fill="D8D8D8" w:themeFill="background1" w:themeFillShade="D9"/>
            <w:vAlign w:val="center"/>
          </w:tcPr>
          <w:p>
            <w:pPr>
              <w:widowControl/>
              <w:jc w:val="center"/>
              <w:rPr>
                <w:rFonts w:ascii="Times New Roman" w:hAnsi="Times New Roman" w:eastAsia="Times New Roman" w:cs="Times New Roman"/>
                <w:sz w:val="22"/>
                <w:szCs w:val="22"/>
              </w:rPr>
            </w:pPr>
          </w:p>
        </w:tc>
        <w:tc>
          <w:tcPr>
            <w:tcW w:w="257" w:type="pct"/>
            <w:gridSpan w:val="2"/>
            <w:tcBorders>
              <w:top w:val="nil"/>
              <w:left w:val="nil"/>
              <w:bottom w:val="dashed" w:color="000000" w:sz="4" w:space="0"/>
              <w:right w:val="single" w:color="000000" w:sz="4" w:space="0"/>
            </w:tcBorders>
            <w:shd w:val="clear" w:color="auto" w:fill="D8D8D8" w:themeFill="background1" w:themeFillShade="D9"/>
            <w:vAlign w:val="center"/>
          </w:tcPr>
          <w:p>
            <w:pPr>
              <w:widowControl/>
              <w:jc w:val="center"/>
              <w:rPr>
                <w:rFonts w:ascii="Times New Roman" w:hAnsi="Times New Roman" w:eastAsia="Times New Roman" w:cs="Times New Roman"/>
                <w:b/>
                <w:sz w:val="24"/>
                <w:szCs w:val="24"/>
              </w:rPr>
            </w:pPr>
          </w:p>
        </w:tc>
        <w:tc>
          <w:tcPr>
            <w:tcW w:w="257" w:type="pct"/>
            <w:gridSpan w:val="2"/>
            <w:tcBorders>
              <w:top w:val="nil"/>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17" w:type="pct"/>
            <w:gridSpan w:val="2"/>
            <w:tcBorders>
              <w:top w:val="nil"/>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256" w:type="pct"/>
            <w:gridSpan w:val="2"/>
            <w:tcBorders>
              <w:top w:val="nil"/>
              <w:left w:val="nil"/>
              <w:bottom w:val="dott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4</w:t>
            </w:r>
          </w:p>
        </w:tc>
        <w:tc>
          <w:tcPr>
            <w:tcW w:w="28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8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62" w:type="pct"/>
            <w:gridSpan w:val="2"/>
            <w:tcBorders>
              <w:top w:val="nil"/>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264" w:type="pct"/>
            <w:gridSpan w:val="2"/>
            <w:vMerge w:val="continue"/>
            <w:tcBorders>
              <w:left w:val="nil"/>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c>
          <w:tcPr>
            <w:tcW w:w="300" w:type="pct"/>
            <w:gridSpan w:val="2"/>
            <w:vMerge w:val="continue"/>
            <w:tcBorders>
              <w:left w:val="nil"/>
              <w:right w:val="nil"/>
            </w:tcBorders>
            <w:shd w:val="clear" w:color="auto" w:fill="auto"/>
            <w:vAlign w:val="center"/>
          </w:tcPr>
          <w:p>
            <w:pPr>
              <w:spacing w:line="276" w:lineRule="auto"/>
              <w:rPr>
                <w:rFonts w:ascii="Times New Roman" w:hAnsi="Times New Roman" w:eastAsia="Times New Roman" w:cs="Times New Roman"/>
                <w:sz w:val="22"/>
                <w:szCs w:val="22"/>
              </w:rPr>
            </w:pPr>
          </w:p>
        </w:tc>
      </w:tr>
      <w:tr>
        <w:tblPrEx>
          <w:tblCellMar>
            <w:top w:w="0" w:type="dxa"/>
            <w:left w:w="115" w:type="dxa"/>
            <w:bottom w:w="0" w:type="dxa"/>
            <w:right w:w="115" w:type="dxa"/>
          </w:tblCellMar>
        </w:tblPrEx>
        <w:trPr>
          <w:trHeight w:val="300" w:hRule="atLeast"/>
        </w:trPr>
        <w:tc>
          <w:tcPr>
            <w:tcW w:w="207" w:type="pct"/>
            <w:tcBorders>
              <w:top w:val="nil"/>
              <w:left w:val="single" w:color="000000" w:sz="4" w:space="0"/>
              <w:bottom w:val="single" w:color="000000" w:sz="4" w:space="0"/>
              <w:right w:val="single" w:color="000000" w:sz="4" w:space="0"/>
            </w:tcBorders>
            <w:shd w:val="clear" w:color="auto" w:fill="D9D9D9"/>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 2</w:t>
            </w:r>
          </w:p>
        </w:tc>
        <w:tc>
          <w:tcPr>
            <w:tcW w:w="494" w:type="pct"/>
            <w:gridSpan w:val="3"/>
            <w:vMerge w:val="continue"/>
            <w:tcBorders>
              <w:left w:val="single" w:color="000000" w:sz="4" w:space="0"/>
              <w:bottom w:val="single"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rPr>
            </w:pPr>
          </w:p>
        </w:tc>
        <w:tc>
          <w:tcPr>
            <w:tcW w:w="551" w:type="pct"/>
            <w:gridSpan w:val="2"/>
            <w:tcBorders>
              <w:top w:val="single" w:color="000000" w:sz="4" w:space="0"/>
              <w:left w:val="single" w:color="000000" w:sz="4" w:space="0"/>
              <w:bottom w:val="single" w:color="000000" w:sz="4" w:space="0"/>
              <w:right w:val="single" w:color="000000" w:sz="4" w:space="0"/>
            </w:tcBorders>
            <w:shd w:val="clear" w:color="auto" w:fill="D9D9D9"/>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Зорица Тошић </w:t>
            </w:r>
          </w:p>
        </w:tc>
        <w:tc>
          <w:tcPr>
            <w:tcW w:w="256" w:type="pct"/>
            <w:gridSpan w:val="2"/>
            <w:tcBorders>
              <w:top w:val="single" w:color="000000" w:sz="4" w:space="0"/>
              <w:left w:val="single" w:color="000000" w:sz="4" w:space="0"/>
              <w:bottom w:val="single"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56" w:type="pct"/>
            <w:gridSpan w:val="2"/>
            <w:tcBorders>
              <w:top w:val="nil"/>
              <w:left w:val="single" w:color="000000" w:sz="4" w:space="0"/>
              <w:bottom w:val="dashed" w:color="000000" w:sz="4" w:space="0"/>
              <w:right w:val="dashed" w:color="000000" w:sz="4" w:space="0"/>
            </w:tcBorders>
            <w:shd w:val="clear" w:color="auto" w:fill="D9D9D9"/>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263" w:type="pct"/>
            <w:gridSpan w:val="2"/>
            <w:tcBorders>
              <w:top w:val="nil"/>
              <w:left w:val="nil"/>
              <w:bottom w:val="dashed"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w:t>
            </w:r>
          </w:p>
        </w:tc>
        <w:tc>
          <w:tcPr>
            <w:tcW w:w="257" w:type="pct"/>
            <w:gridSpan w:val="2"/>
            <w:tcBorders>
              <w:top w:val="nil"/>
              <w:left w:val="nil"/>
              <w:bottom w:val="dashed" w:color="000000" w:sz="4" w:space="0"/>
              <w:right w:val="dashed"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228" w:type="pct"/>
            <w:gridSpan w:val="2"/>
            <w:tcBorders>
              <w:top w:val="nil"/>
              <w:left w:val="nil"/>
              <w:bottom w:val="dashed" w:color="000000" w:sz="4" w:space="0"/>
              <w:right w:val="dashed"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257" w:type="pct"/>
            <w:gridSpan w:val="2"/>
            <w:tcBorders>
              <w:top w:val="nil"/>
              <w:left w:val="nil"/>
              <w:bottom w:val="dashed"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sz w:val="24"/>
                <w:szCs w:val="24"/>
              </w:rPr>
            </w:pPr>
          </w:p>
        </w:tc>
        <w:tc>
          <w:tcPr>
            <w:tcW w:w="257" w:type="pct"/>
            <w:gridSpan w:val="2"/>
            <w:tcBorders>
              <w:top w:val="nil"/>
              <w:left w:val="nil"/>
              <w:bottom w:val="dotted" w:color="000000" w:sz="4" w:space="0"/>
              <w:right w:val="dotted"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317" w:type="pct"/>
            <w:gridSpan w:val="2"/>
            <w:tcBorders>
              <w:top w:val="nil"/>
              <w:left w:val="nil"/>
              <w:bottom w:val="dotted" w:color="000000" w:sz="4" w:space="0"/>
              <w:right w:val="dotted" w:color="000000" w:sz="4" w:space="0"/>
            </w:tcBorders>
            <w:shd w:val="clear" w:color="auto" w:fill="D9D9D9"/>
            <w:vAlign w:val="center"/>
          </w:tcPr>
          <w:p>
            <w:pPr>
              <w:widowControl/>
              <w:jc w:val="center"/>
              <w:rPr>
                <w:rFonts w:ascii="Times New Roman" w:hAnsi="Times New Roman" w:eastAsia="Times New Roman" w:cs="Times New Roman"/>
                <w:sz w:val="22"/>
                <w:szCs w:val="22"/>
              </w:rPr>
            </w:pPr>
          </w:p>
        </w:tc>
        <w:tc>
          <w:tcPr>
            <w:tcW w:w="256" w:type="pct"/>
            <w:gridSpan w:val="2"/>
            <w:tcBorders>
              <w:top w:val="nil"/>
              <w:left w:val="nil"/>
              <w:bottom w:val="dotted"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sz w:val="24"/>
                <w:szCs w:val="24"/>
              </w:rPr>
            </w:pPr>
          </w:p>
        </w:tc>
        <w:tc>
          <w:tcPr>
            <w:tcW w:w="287" w:type="pct"/>
            <w:gridSpan w:val="2"/>
            <w:tcBorders>
              <w:top w:val="nil"/>
              <w:left w:val="nil"/>
              <w:bottom w:val="dashed" w:color="000000" w:sz="4" w:space="0"/>
              <w:right w:val="dashed" w:color="000000" w:sz="4" w:space="0"/>
            </w:tcBorders>
            <w:shd w:val="clear" w:color="auto" w:fill="D9D9D9"/>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287" w:type="pct"/>
            <w:gridSpan w:val="2"/>
            <w:tcBorders>
              <w:top w:val="nil"/>
              <w:left w:val="nil"/>
              <w:bottom w:val="dashed" w:color="000000" w:sz="4" w:space="0"/>
              <w:right w:val="dashed" w:color="000000" w:sz="4" w:space="0"/>
            </w:tcBorders>
            <w:shd w:val="clear" w:color="auto" w:fill="D9D9D9"/>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262" w:type="pct"/>
            <w:gridSpan w:val="2"/>
            <w:tcBorders>
              <w:top w:val="nil"/>
              <w:left w:val="nil"/>
              <w:bottom w:val="dashed"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2</w:t>
            </w:r>
          </w:p>
        </w:tc>
        <w:tc>
          <w:tcPr>
            <w:tcW w:w="264" w:type="pct"/>
            <w:gridSpan w:val="2"/>
            <w:tcBorders>
              <w:top w:val="nil"/>
              <w:left w:val="nil"/>
              <w:bottom w:val="single"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300" w:type="pct"/>
            <w:gridSpan w:val="2"/>
            <w:vMerge w:val="continue"/>
            <w:tcBorders>
              <w:left w:val="nil"/>
              <w:bottom w:val="single" w:color="000000" w:sz="4" w:space="0"/>
              <w:right w:val="nil"/>
            </w:tcBorders>
            <w:shd w:val="clear" w:color="auto" w:fill="auto"/>
            <w:vAlign w:val="center"/>
          </w:tcPr>
          <w:p>
            <w:pPr>
              <w:spacing w:line="276" w:lineRule="auto"/>
              <w:rPr>
                <w:rFonts w:ascii="Times New Roman" w:hAnsi="Times New Roman" w:eastAsia="Times New Roman" w:cs="Times New Roman"/>
                <w:sz w:val="22"/>
                <w:szCs w:val="22"/>
              </w:rPr>
            </w:pPr>
          </w:p>
        </w:tc>
      </w:tr>
      <w:tr>
        <w:tblPrEx>
          <w:tblCellMar>
            <w:top w:w="0" w:type="dxa"/>
            <w:left w:w="115" w:type="dxa"/>
            <w:bottom w:w="0" w:type="dxa"/>
            <w:right w:w="115" w:type="dxa"/>
          </w:tblCellMar>
        </w:tblPrEx>
        <w:trPr>
          <w:trHeight w:val="540" w:hRule="atLeast"/>
        </w:trPr>
        <w:tc>
          <w:tcPr>
            <w:tcW w:w="207" w:type="pct"/>
            <w:tcBorders>
              <w:top w:val="nil"/>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494" w:type="pct"/>
            <w:gridSpan w:val="3"/>
            <w:tcBorders>
              <w:top w:val="nil"/>
              <w:left w:val="single" w:color="000000" w:sz="4" w:space="0"/>
              <w:bottom w:val="single" w:color="000000" w:sz="4" w:space="0"/>
              <w:right w:val="single" w:color="000000" w:sz="4" w:space="0"/>
            </w:tcBorders>
            <w:shd w:val="clear" w:color="auto" w:fill="D9D9D9"/>
            <w:vAlign w:val="center"/>
          </w:tcPr>
          <w:p>
            <w:pPr>
              <w:widowControl/>
              <w:jc w:val="center"/>
              <w:rPr>
                <w:rFonts w:ascii="Times New Roman" w:hAnsi="Times New Roman" w:eastAsia="Times New Roman" w:cs="Times New Roman"/>
                <w:b/>
              </w:rPr>
            </w:pPr>
            <w:r>
              <w:rPr>
                <w:rFonts w:ascii="Times New Roman" w:hAnsi="Times New Roman" w:eastAsia="Times New Roman" w:cs="Times New Roman"/>
                <w:b/>
              </w:rPr>
              <w:t>Кула</w:t>
            </w:r>
          </w:p>
        </w:tc>
        <w:tc>
          <w:tcPr>
            <w:tcW w:w="551" w:type="pct"/>
            <w:gridSpan w:val="2"/>
            <w:tcBorders>
              <w:top w:val="single" w:color="000000" w:sz="4" w:space="0"/>
              <w:left w:val="nil"/>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Павле Обрадовић</w:t>
            </w:r>
          </w:p>
        </w:tc>
        <w:tc>
          <w:tcPr>
            <w:tcW w:w="25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56" w:type="pct"/>
            <w:gridSpan w:val="2"/>
            <w:tcBorders>
              <w:top w:val="nil"/>
              <w:left w:val="single" w:color="000000" w:sz="4" w:space="0"/>
              <w:bottom w:val="dashed" w:color="000000" w:sz="4" w:space="0"/>
              <w:right w:val="dashed"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263" w:type="pct"/>
            <w:gridSpan w:val="2"/>
            <w:tcBorders>
              <w:top w:val="nil"/>
              <w:left w:val="nil"/>
              <w:bottom w:val="dash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w:t>
            </w:r>
          </w:p>
        </w:tc>
        <w:tc>
          <w:tcPr>
            <w:tcW w:w="25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28"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p>
        </w:tc>
        <w:tc>
          <w:tcPr>
            <w:tcW w:w="257" w:type="pct"/>
            <w:gridSpan w:val="2"/>
            <w:tcBorders>
              <w:top w:val="nil"/>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p>
        </w:tc>
        <w:tc>
          <w:tcPr>
            <w:tcW w:w="257" w:type="pct"/>
            <w:gridSpan w:val="2"/>
            <w:tcBorders>
              <w:top w:val="nil"/>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317" w:type="pct"/>
            <w:gridSpan w:val="2"/>
            <w:tcBorders>
              <w:top w:val="nil"/>
              <w:left w:val="nil"/>
              <w:bottom w:val="dotted" w:color="000000" w:sz="4" w:space="0"/>
              <w:right w:val="dotted"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256" w:type="pct"/>
            <w:gridSpan w:val="2"/>
            <w:tcBorders>
              <w:top w:val="nil"/>
              <w:left w:val="nil"/>
              <w:bottom w:val="dotted"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4</w:t>
            </w:r>
          </w:p>
        </w:tc>
        <w:tc>
          <w:tcPr>
            <w:tcW w:w="28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287" w:type="pct"/>
            <w:gridSpan w:val="2"/>
            <w:tcBorders>
              <w:top w:val="nil"/>
              <w:left w:val="nil"/>
              <w:bottom w:val="dashed" w:color="000000" w:sz="4" w:space="0"/>
              <w:right w:val="dashed" w:color="000000" w:sz="4" w:space="0"/>
            </w:tcBorders>
            <w:shd w:val="clear" w:color="auto" w:fill="E4DFEC"/>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262" w:type="pct"/>
            <w:gridSpan w:val="2"/>
            <w:tcBorders>
              <w:top w:val="nil"/>
              <w:left w:val="nil"/>
              <w:bottom w:val="dashed" w:color="000000" w:sz="4" w:space="0"/>
              <w:right w:val="single" w:color="000000" w:sz="4" w:space="0"/>
            </w:tcBorders>
            <w:shd w:val="clear" w:color="auto" w:fill="E4DFEC"/>
            <w:vAlign w:val="center"/>
          </w:tcPr>
          <w:p>
            <w:pPr>
              <w:widowControl/>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w:t>
            </w:r>
          </w:p>
        </w:tc>
        <w:tc>
          <w:tcPr>
            <w:tcW w:w="264" w:type="pct"/>
            <w:gridSpan w:val="2"/>
            <w:tcBorders>
              <w:top w:val="nil"/>
              <w:left w:val="nil"/>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3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76" w:lineRule="auto"/>
              <w:rPr>
                <w:rFonts w:ascii="Times New Roman" w:hAnsi="Times New Roman" w:eastAsia="Times New Roman" w:cs="Times New Roman"/>
                <w:sz w:val="22"/>
                <w:szCs w:val="22"/>
              </w:rPr>
            </w:pPr>
            <w:r>
              <w:rPr>
                <w:rFonts w:ascii="Times New Roman" w:hAnsi="Times New Roman" w:eastAsia="Times New Roman" w:cs="Times New Roman"/>
                <w:b/>
                <w:bCs/>
                <w:sz w:val="32"/>
                <w:szCs w:val="32"/>
              </w:rPr>
              <w:t>6</w:t>
            </w:r>
          </w:p>
        </w:tc>
      </w:tr>
      <w:tr>
        <w:tblPrEx>
          <w:tblCellMar>
            <w:top w:w="0" w:type="dxa"/>
            <w:left w:w="115" w:type="dxa"/>
            <w:bottom w:w="0" w:type="dxa"/>
            <w:right w:w="115" w:type="dxa"/>
          </w:tblCellMar>
        </w:tblPrEx>
        <w:trPr>
          <w:gridAfter w:val="1"/>
          <w:wAfter w:w="34" w:type="pct"/>
          <w:trHeight w:val="280" w:hRule="atLeast"/>
        </w:trPr>
        <w:tc>
          <w:tcPr>
            <w:tcW w:w="278" w:type="pct"/>
            <w:gridSpan w:val="2"/>
            <w:tcBorders>
              <w:top w:val="nil"/>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333" w:type="pct"/>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559"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58"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54"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61"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60"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31"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50"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59"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307"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63"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84"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86"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67"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263"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352" w:type="pct"/>
            <w:gridSpan w:val="2"/>
            <w:tcBorders>
              <w:top w:val="nil"/>
              <w:left w:val="nil"/>
              <w:bottom w:val="nil"/>
              <w:right w:val="nil"/>
            </w:tcBorders>
            <w:shd w:val="clear" w:color="auto" w:fill="auto"/>
            <w:vAlign w:val="center"/>
          </w:tcPr>
          <w:p>
            <w:pPr>
              <w:widowControl/>
              <w:jc w:val="center"/>
              <w:rPr>
                <w:rFonts w:ascii="Times New Roman" w:hAnsi="Times New Roman" w:eastAsia="Times New Roman" w:cs="Times New Roman"/>
                <w:b/>
                <w:sz w:val="32"/>
                <w:szCs w:val="32"/>
              </w:rPr>
            </w:pPr>
            <w:r>
              <w:rPr>
                <w:rFonts w:ascii="Times New Roman" w:hAnsi="Times New Roman" w:eastAsia="Times New Roman" w:cs="Times New Roman"/>
                <w:b/>
                <w:sz w:val="32"/>
                <w:szCs w:val="32"/>
              </w:rPr>
              <w:t>5</w:t>
            </w:r>
          </w:p>
          <w:p>
            <w:pPr>
              <w:widowControl/>
              <w:jc w:val="center"/>
              <w:rPr>
                <w:rFonts w:ascii="Times New Roman" w:hAnsi="Times New Roman" w:eastAsia="Times New Roman" w:cs="Times New Roman"/>
                <w:b/>
                <w:sz w:val="32"/>
                <w:szCs w:val="32"/>
              </w:rPr>
            </w:pPr>
          </w:p>
        </w:tc>
      </w:tr>
      <w:tr>
        <w:tblPrEx>
          <w:tblCellMar>
            <w:top w:w="0" w:type="dxa"/>
            <w:left w:w="115" w:type="dxa"/>
            <w:bottom w:w="0" w:type="dxa"/>
            <w:right w:w="115" w:type="dxa"/>
          </w:tblCellMar>
        </w:tblPrEx>
        <w:trPr>
          <w:trHeight w:val="540" w:hRule="atLeast"/>
        </w:trPr>
        <w:tc>
          <w:tcPr>
            <w:tcW w:w="207"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1</w:t>
            </w:r>
          </w:p>
        </w:tc>
        <w:tc>
          <w:tcPr>
            <w:tcW w:w="494" w:type="pct"/>
            <w:gridSpan w:val="3"/>
            <w:tcBorders>
              <w:top w:val="single" w:color="000000" w:sz="4" w:space="0"/>
              <w:left w:val="single" w:color="000000" w:sz="4" w:space="0"/>
              <w:bottom w:val="single" w:color="000000" w:sz="4" w:space="0"/>
              <w:right w:val="single" w:color="000000" w:sz="4" w:space="0"/>
            </w:tcBorders>
            <w:vAlign w:val="center"/>
          </w:tcPr>
          <w:p>
            <w:pPr>
              <w:widowControl/>
              <w:rPr>
                <w:rFonts w:ascii="Times New Roman" w:hAnsi="Times New Roman" w:eastAsia="Times New Roman" w:cs="Times New Roman"/>
                <w:sz w:val="12"/>
                <w:szCs w:val="12"/>
              </w:rPr>
            </w:pPr>
          </w:p>
        </w:tc>
        <w:tc>
          <w:tcPr>
            <w:tcW w:w="551" w:type="pct"/>
            <w:gridSpan w:val="2"/>
            <w:tcBorders>
              <w:top w:val="single" w:color="000000" w:sz="4" w:space="0"/>
              <w:left w:val="nil"/>
              <w:bottom w:val="single" w:color="000000" w:sz="4" w:space="0"/>
              <w:right w:val="nil"/>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Oљaчa Вaлeнтинo</w:t>
            </w:r>
          </w:p>
        </w:tc>
        <w:tc>
          <w:tcPr>
            <w:tcW w:w="256" w:type="pct"/>
            <w:gridSpan w:val="2"/>
            <w:tcBorders>
              <w:top w:val="single" w:color="000000" w:sz="4" w:space="0"/>
              <w:left w:val="single" w:color="000000" w:sz="4" w:space="0"/>
              <w:bottom w:val="single" w:color="000000"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12</w:t>
            </w:r>
          </w:p>
        </w:tc>
        <w:tc>
          <w:tcPr>
            <w:tcW w:w="256" w:type="pct"/>
            <w:gridSpan w:val="2"/>
            <w:tcBorders>
              <w:top w:val="single" w:color="000000" w:sz="4" w:space="0"/>
              <w:left w:val="nil"/>
              <w:bottom w:val="single" w:color="000000"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tc>
        <w:tc>
          <w:tcPr>
            <w:tcW w:w="263" w:type="pct"/>
            <w:gridSpan w:val="2"/>
            <w:tcBorders>
              <w:top w:val="single" w:color="000000" w:sz="4" w:space="0"/>
              <w:left w:val="nil"/>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22</w:t>
            </w:r>
          </w:p>
        </w:tc>
        <w:tc>
          <w:tcPr>
            <w:tcW w:w="257" w:type="pct"/>
            <w:gridSpan w:val="2"/>
            <w:tcBorders>
              <w:top w:val="single" w:color="000000" w:sz="4" w:space="0"/>
              <w:left w:val="nil"/>
              <w:bottom w:val="single" w:color="000000"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11</w:t>
            </w:r>
          </w:p>
        </w:tc>
        <w:tc>
          <w:tcPr>
            <w:tcW w:w="228" w:type="pct"/>
            <w:gridSpan w:val="2"/>
            <w:tcBorders>
              <w:top w:val="single" w:color="000000" w:sz="4" w:space="0"/>
              <w:left w:val="nil"/>
              <w:bottom w:val="single" w:color="000000"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257" w:type="pct"/>
            <w:gridSpan w:val="2"/>
            <w:tcBorders>
              <w:top w:val="single" w:color="000000" w:sz="4" w:space="0"/>
              <w:left w:val="nil"/>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19</w:t>
            </w:r>
          </w:p>
        </w:tc>
        <w:tc>
          <w:tcPr>
            <w:tcW w:w="257" w:type="pct"/>
            <w:gridSpan w:val="2"/>
            <w:tcBorders>
              <w:top w:val="single" w:color="000000" w:sz="4" w:space="0"/>
              <w:left w:val="nil"/>
              <w:bottom w:val="single" w:color="000000" w:sz="4" w:space="0"/>
              <w:right w:val="dott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tc>
        <w:tc>
          <w:tcPr>
            <w:tcW w:w="317" w:type="pct"/>
            <w:gridSpan w:val="2"/>
            <w:tcBorders>
              <w:top w:val="single" w:color="000000" w:sz="4" w:space="0"/>
              <w:left w:val="nil"/>
              <w:bottom w:val="single" w:color="000000" w:sz="4" w:space="0"/>
              <w:right w:val="dott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tc>
        <w:tc>
          <w:tcPr>
            <w:tcW w:w="256" w:type="pct"/>
            <w:gridSpan w:val="2"/>
            <w:tcBorders>
              <w:top w:val="single" w:color="000000" w:sz="4" w:space="0"/>
              <w:left w:val="nil"/>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20</w:t>
            </w:r>
          </w:p>
        </w:tc>
        <w:tc>
          <w:tcPr>
            <w:tcW w:w="287" w:type="pct"/>
            <w:gridSpan w:val="2"/>
            <w:tcBorders>
              <w:top w:val="single" w:color="000000" w:sz="4" w:space="0"/>
              <w:left w:val="nil"/>
              <w:bottom w:val="single" w:color="000000"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p>
        </w:tc>
        <w:tc>
          <w:tcPr>
            <w:tcW w:w="287" w:type="pct"/>
            <w:gridSpan w:val="2"/>
            <w:tcBorders>
              <w:top w:val="single" w:color="000000" w:sz="4" w:space="0"/>
              <w:left w:val="nil"/>
              <w:bottom w:val="single" w:color="000000"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p>
        </w:tc>
        <w:tc>
          <w:tcPr>
            <w:tcW w:w="262" w:type="pct"/>
            <w:gridSpan w:val="2"/>
            <w:tcBorders>
              <w:top w:val="single" w:color="000000" w:sz="4" w:space="0"/>
              <w:left w:val="nil"/>
              <w:bottom w:val="single" w:color="000000" w:sz="4" w:space="0"/>
              <w:right w:val="single" w:color="000000" w:sz="4" w:space="0"/>
            </w:tcBorders>
            <w:shd w:val="clear" w:color="auto" w:fill="auto"/>
            <w:vAlign w:val="bottom"/>
          </w:tcPr>
          <w:p>
            <w:pPr>
              <w:widowControl/>
              <w:jc w:val="both"/>
              <w:rPr>
                <w:rFonts w:ascii="Times New Roman" w:hAnsi="Times New Roman" w:eastAsia="Times New Roman" w:cs="Times New Roman"/>
                <w:sz w:val="22"/>
                <w:szCs w:val="22"/>
              </w:rPr>
            </w:pPr>
          </w:p>
        </w:tc>
        <w:tc>
          <w:tcPr>
            <w:tcW w:w="264"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b/>
                <w:bCs/>
                <w:sz w:val="28"/>
                <w:szCs w:val="28"/>
              </w:rPr>
            </w:pPr>
          </w:p>
        </w:tc>
        <w:tc>
          <w:tcPr>
            <w:tcW w:w="3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76"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61*</w:t>
            </w:r>
            <w:r>
              <w:rPr>
                <w:rFonts w:ascii="Times New Roman" w:hAnsi="Times New Roman" w:eastAsia="Times New Roman" w:cs="Times New Roman"/>
                <w:sz w:val="24"/>
                <w:szCs w:val="24"/>
              </w:rPr>
              <w:t>(2 иоп1)</w:t>
            </w:r>
          </w:p>
        </w:tc>
      </w:tr>
      <w:tr>
        <w:tblPrEx>
          <w:tblCellMar>
            <w:top w:w="0" w:type="dxa"/>
            <w:left w:w="115" w:type="dxa"/>
            <w:bottom w:w="0" w:type="dxa"/>
            <w:right w:w="115" w:type="dxa"/>
          </w:tblCellMar>
        </w:tblPrEx>
        <w:trPr>
          <w:trHeight w:val="540" w:hRule="atLeast"/>
        </w:trPr>
        <w:tc>
          <w:tcPr>
            <w:tcW w:w="207" w:type="pct"/>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2</w:t>
            </w:r>
          </w:p>
        </w:tc>
        <w:tc>
          <w:tcPr>
            <w:tcW w:w="494" w:type="pct"/>
            <w:gridSpan w:val="3"/>
            <w:tcBorders>
              <w:top w:val="single" w:color="000000" w:sz="4" w:space="0"/>
              <w:left w:val="single" w:color="000000" w:sz="4" w:space="0"/>
              <w:bottom w:val="single" w:color="000000" w:sz="4" w:space="0"/>
              <w:right w:val="single" w:color="000000" w:sz="4" w:space="0"/>
            </w:tcBorders>
            <w:vAlign w:val="center"/>
          </w:tcPr>
          <w:p>
            <w:pPr>
              <w:widowControl/>
              <w:rPr>
                <w:rFonts w:ascii="Times New Roman" w:hAnsi="Times New Roman" w:eastAsia="Times New Roman" w:cs="Times New Roman"/>
                <w:sz w:val="12"/>
                <w:szCs w:val="12"/>
              </w:rPr>
            </w:pPr>
          </w:p>
        </w:tc>
        <w:tc>
          <w:tcPr>
            <w:tcW w:w="551" w:type="pct"/>
            <w:gridSpan w:val="2"/>
            <w:tcBorders>
              <w:top w:val="single" w:color="000000" w:sz="4" w:space="0"/>
              <w:left w:val="nil"/>
              <w:bottom w:val="single" w:color="000000" w:sz="4" w:space="0"/>
              <w:right w:val="nil"/>
            </w:tcBorders>
            <w:shd w:val="clear" w:color="auto" w:fill="auto"/>
            <w:vAlign w:val="bottom"/>
          </w:tcPr>
          <w:p>
            <w:pPr>
              <w:widowControl/>
              <w:jc w:val="center"/>
              <w:rPr>
                <w:rFonts w:ascii="Times New Roman" w:hAnsi="Times New Roman" w:eastAsia="Times New Roman" w:cs="Times New Roman"/>
              </w:rPr>
            </w:pPr>
            <w:r>
              <w:rPr>
                <w:rFonts w:ascii="Times New Roman" w:hAnsi="Times New Roman" w:eastAsia="Times New Roman" w:cs="Times New Roman"/>
              </w:rPr>
              <w:t>Анђела Наумовић</w:t>
            </w:r>
          </w:p>
        </w:tc>
        <w:tc>
          <w:tcPr>
            <w:tcW w:w="256" w:type="pct"/>
            <w:gridSpan w:val="2"/>
            <w:tcBorders>
              <w:top w:val="single" w:color="000000" w:sz="4" w:space="0"/>
              <w:left w:val="single" w:color="000000" w:sz="4" w:space="0"/>
              <w:bottom w:val="single" w:color="000000"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p>
        </w:tc>
        <w:tc>
          <w:tcPr>
            <w:tcW w:w="256" w:type="pct"/>
            <w:gridSpan w:val="2"/>
            <w:tcBorders>
              <w:top w:val="single" w:color="000000" w:sz="4" w:space="0"/>
              <w:left w:val="nil"/>
              <w:bottom w:val="single" w:color="000000"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p>
        </w:tc>
        <w:tc>
          <w:tcPr>
            <w:tcW w:w="263" w:type="pct"/>
            <w:gridSpan w:val="2"/>
            <w:tcBorders>
              <w:top w:val="single" w:color="000000" w:sz="4" w:space="0"/>
              <w:left w:val="nil"/>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sz w:val="22"/>
                <w:szCs w:val="22"/>
              </w:rPr>
            </w:pPr>
          </w:p>
        </w:tc>
        <w:tc>
          <w:tcPr>
            <w:tcW w:w="257" w:type="pct"/>
            <w:gridSpan w:val="2"/>
            <w:tcBorders>
              <w:top w:val="single" w:color="000000" w:sz="4" w:space="0"/>
              <w:left w:val="nil"/>
              <w:bottom w:val="single" w:color="000000"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p>
        </w:tc>
        <w:tc>
          <w:tcPr>
            <w:tcW w:w="228" w:type="pct"/>
            <w:gridSpan w:val="2"/>
            <w:tcBorders>
              <w:top w:val="single" w:color="000000" w:sz="4" w:space="0"/>
              <w:left w:val="nil"/>
              <w:bottom w:val="single" w:color="000000"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p>
        </w:tc>
        <w:tc>
          <w:tcPr>
            <w:tcW w:w="257" w:type="pct"/>
            <w:gridSpan w:val="2"/>
            <w:tcBorders>
              <w:top w:val="single" w:color="000000" w:sz="4" w:space="0"/>
              <w:left w:val="nil"/>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sz w:val="22"/>
                <w:szCs w:val="22"/>
              </w:rPr>
            </w:pPr>
          </w:p>
        </w:tc>
        <w:tc>
          <w:tcPr>
            <w:tcW w:w="257" w:type="pct"/>
            <w:gridSpan w:val="2"/>
            <w:tcBorders>
              <w:top w:val="single" w:color="000000" w:sz="4" w:space="0"/>
              <w:left w:val="nil"/>
              <w:bottom w:val="single" w:color="000000" w:sz="4" w:space="0"/>
              <w:right w:val="dotted" w:color="000000" w:sz="4" w:space="0"/>
            </w:tcBorders>
            <w:shd w:val="clear" w:color="auto" w:fill="auto"/>
            <w:vAlign w:val="bottom"/>
          </w:tcPr>
          <w:p>
            <w:pPr>
              <w:widowControl/>
              <w:jc w:val="center"/>
              <w:rPr>
                <w:rFonts w:ascii="Times New Roman" w:hAnsi="Times New Roman" w:eastAsia="Times New Roman" w:cs="Times New Roman"/>
                <w:sz w:val="22"/>
                <w:szCs w:val="22"/>
              </w:rPr>
            </w:pPr>
          </w:p>
        </w:tc>
        <w:tc>
          <w:tcPr>
            <w:tcW w:w="317" w:type="pct"/>
            <w:gridSpan w:val="2"/>
            <w:tcBorders>
              <w:top w:val="single" w:color="000000" w:sz="4" w:space="0"/>
              <w:left w:val="nil"/>
              <w:bottom w:val="single" w:color="000000" w:sz="4" w:space="0"/>
              <w:right w:val="dotted" w:color="000000" w:sz="4" w:space="0"/>
            </w:tcBorders>
            <w:shd w:val="clear" w:color="auto" w:fill="auto"/>
            <w:vAlign w:val="bottom"/>
          </w:tcPr>
          <w:p>
            <w:pPr>
              <w:widowControl/>
              <w:jc w:val="center"/>
              <w:rPr>
                <w:rFonts w:ascii="Times New Roman" w:hAnsi="Times New Roman" w:eastAsia="Times New Roman" w:cs="Times New Roman"/>
                <w:sz w:val="22"/>
                <w:szCs w:val="22"/>
              </w:rPr>
            </w:pPr>
          </w:p>
        </w:tc>
        <w:tc>
          <w:tcPr>
            <w:tcW w:w="256" w:type="pct"/>
            <w:gridSpan w:val="2"/>
            <w:tcBorders>
              <w:top w:val="single" w:color="000000" w:sz="4" w:space="0"/>
              <w:left w:val="nil"/>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sz w:val="22"/>
                <w:szCs w:val="22"/>
              </w:rPr>
            </w:pPr>
          </w:p>
        </w:tc>
        <w:tc>
          <w:tcPr>
            <w:tcW w:w="287" w:type="pct"/>
            <w:gridSpan w:val="2"/>
            <w:tcBorders>
              <w:top w:val="single" w:color="000000" w:sz="4" w:space="0"/>
              <w:left w:val="nil"/>
              <w:bottom w:val="single" w:color="000000"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tc>
        <w:tc>
          <w:tcPr>
            <w:tcW w:w="287" w:type="pct"/>
            <w:gridSpan w:val="2"/>
            <w:tcBorders>
              <w:top w:val="single" w:color="000000" w:sz="4" w:space="0"/>
              <w:left w:val="nil"/>
              <w:bottom w:val="single" w:color="000000" w:sz="4" w:space="0"/>
              <w:right w:val="dashed"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15*</w:t>
            </w:r>
          </w:p>
        </w:tc>
        <w:tc>
          <w:tcPr>
            <w:tcW w:w="262" w:type="pct"/>
            <w:gridSpan w:val="2"/>
            <w:tcBorders>
              <w:top w:val="single" w:color="000000" w:sz="4" w:space="0"/>
              <w:left w:val="nil"/>
              <w:bottom w:val="single" w:color="000000" w:sz="4" w:space="0"/>
              <w:right w:val="single" w:color="000000" w:sz="4" w:space="0"/>
            </w:tcBorders>
            <w:shd w:val="clear" w:color="auto" w:fill="auto"/>
            <w:vAlign w:val="bottom"/>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25</w:t>
            </w:r>
          </w:p>
        </w:tc>
        <w:tc>
          <w:tcPr>
            <w:tcW w:w="264" w:type="pct"/>
            <w:gridSpan w:val="2"/>
            <w:tcBorders>
              <w:top w:val="nil"/>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c>
          <w:tcPr>
            <w:tcW w:w="3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76" w:lineRule="auto"/>
              <w:rPr>
                <w:rFonts w:ascii="Times New Roman" w:hAnsi="Times New Roman" w:eastAsia="Times New Roman" w:cs="Times New Roman"/>
                <w:sz w:val="22"/>
                <w:szCs w:val="22"/>
              </w:rPr>
            </w:pPr>
            <w:r>
              <w:rPr>
                <w:rFonts w:ascii="Times New Roman" w:hAnsi="Times New Roman" w:eastAsia="Times New Roman" w:cs="Times New Roman"/>
                <w:b/>
                <w:bCs/>
                <w:sz w:val="28"/>
                <w:szCs w:val="28"/>
              </w:rPr>
              <w:t>25*</w:t>
            </w:r>
            <w:r>
              <w:rPr>
                <w:rFonts w:ascii="Times New Roman" w:hAnsi="Times New Roman" w:eastAsia="Times New Roman" w:cs="Times New Roman"/>
                <w:sz w:val="22"/>
                <w:szCs w:val="22"/>
              </w:rPr>
              <w:t>(2 иоп1)</w:t>
            </w:r>
          </w:p>
        </w:tc>
      </w:tr>
      <w:tr>
        <w:tblPrEx>
          <w:tblCellMar>
            <w:top w:w="0" w:type="dxa"/>
            <w:left w:w="115" w:type="dxa"/>
            <w:bottom w:w="0" w:type="dxa"/>
            <w:right w:w="115" w:type="dxa"/>
          </w:tblCellMar>
        </w:tblPrEx>
        <w:trPr>
          <w:trHeight w:val="295" w:hRule="atLeast"/>
        </w:trPr>
        <w:tc>
          <w:tcPr>
            <w:tcW w:w="207" w:type="pct"/>
            <w:tcBorders>
              <w:top w:val="nil"/>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494" w:type="pct"/>
            <w:gridSpan w:val="3"/>
            <w:tcBorders>
              <w:top w:val="nil"/>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551" w:type="pct"/>
            <w:gridSpan w:val="2"/>
            <w:tcBorders>
              <w:top w:val="nil"/>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6" w:type="pct"/>
            <w:gridSpan w:val="2"/>
            <w:tcBorders>
              <w:top w:val="nil"/>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6" w:type="pct"/>
            <w:gridSpan w:val="2"/>
            <w:tcBorders>
              <w:top w:val="nil"/>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63" w:type="pct"/>
            <w:gridSpan w:val="2"/>
            <w:tcBorders>
              <w:top w:val="nil"/>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7" w:type="pct"/>
            <w:gridSpan w:val="2"/>
            <w:tcBorders>
              <w:top w:val="nil"/>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28" w:type="pct"/>
            <w:gridSpan w:val="2"/>
            <w:tcBorders>
              <w:top w:val="nil"/>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7" w:type="pct"/>
            <w:gridSpan w:val="2"/>
            <w:tcBorders>
              <w:top w:val="nil"/>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7" w:type="pct"/>
            <w:gridSpan w:val="2"/>
            <w:tcBorders>
              <w:top w:val="nil"/>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317" w:type="pct"/>
            <w:gridSpan w:val="2"/>
            <w:tcBorders>
              <w:top w:val="nil"/>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6" w:type="pct"/>
            <w:gridSpan w:val="2"/>
            <w:tcBorders>
              <w:top w:val="nil"/>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87" w:type="pct"/>
            <w:gridSpan w:val="2"/>
            <w:tcBorders>
              <w:top w:val="nil"/>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87" w:type="pct"/>
            <w:gridSpan w:val="2"/>
            <w:tcBorders>
              <w:top w:val="nil"/>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62" w:type="pct"/>
            <w:gridSpan w:val="2"/>
            <w:tcBorders>
              <w:top w:val="nil"/>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64" w:type="pct"/>
            <w:gridSpan w:val="2"/>
            <w:tcBorders>
              <w:top w:val="nil"/>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300" w:type="pct"/>
            <w:gridSpan w:val="2"/>
            <w:tcBorders>
              <w:top w:val="nil"/>
              <w:left w:val="nil"/>
              <w:bottom w:val="single" w:color="auto" w:sz="4" w:space="0"/>
              <w:right w:val="nil"/>
            </w:tcBorders>
            <w:shd w:val="clear" w:color="auto" w:fill="auto"/>
            <w:vAlign w:val="bottom"/>
          </w:tcPr>
          <w:p>
            <w:pPr>
              <w:widowControl/>
              <w:rPr>
                <w:rFonts w:ascii="Times New Roman" w:hAnsi="Times New Roman" w:eastAsia="Times New Roman" w:cs="Times New Roman"/>
                <w:sz w:val="22"/>
                <w:szCs w:val="22"/>
              </w:rPr>
            </w:pPr>
          </w:p>
        </w:tc>
      </w:tr>
      <w:tr>
        <w:tblPrEx>
          <w:tblCellMar>
            <w:top w:w="0" w:type="dxa"/>
            <w:left w:w="115" w:type="dxa"/>
            <w:bottom w:w="0" w:type="dxa"/>
            <w:right w:w="115" w:type="dxa"/>
          </w:tblCellMar>
        </w:tblPrEx>
        <w:trPr>
          <w:trHeight w:val="300" w:hRule="atLeast"/>
        </w:trPr>
        <w:tc>
          <w:tcPr>
            <w:tcW w:w="207" w:type="pct"/>
            <w:tcBorders>
              <w:top w:val="single" w:color="auto" w:sz="4" w:space="0"/>
              <w:left w:val="single" w:color="auto" w:sz="4" w:space="0"/>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494" w:type="pct"/>
            <w:gridSpan w:val="3"/>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551"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6"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6"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63"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7"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28"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7"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7"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317"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6"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87"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87"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62"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64" w:type="pct"/>
            <w:gridSpan w:val="2"/>
            <w:tcBorders>
              <w:top w:val="single" w:color="auto" w:sz="4" w:space="0"/>
              <w:left w:val="nil"/>
              <w:bottom w:val="single" w:color="auto" w:sz="4" w:space="0"/>
              <w:right w:val="nil"/>
            </w:tcBorders>
            <w:shd w:val="clear" w:color="auto" w:fill="auto"/>
            <w:vAlign w:val="bottom"/>
          </w:tcPr>
          <w:p>
            <w:pPr>
              <w:widowControl/>
              <w:jc w:val="center"/>
              <w:rPr>
                <w:rFonts w:ascii="Times New Roman" w:hAnsi="Times New Roman" w:eastAsia="Times New Roman" w:cs="Times New Roman"/>
                <w:b/>
                <w:bCs/>
                <w:sz w:val="24"/>
                <w:szCs w:val="24"/>
              </w:rPr>
            </w:pPr>
          </w:p>
        </w:tc>
        <w:tc>
          <w:tcPr>
            <w:tcW w:w="300" w:type="pct"/>
            <w:gridSpan w:val="2"/>
            <w:tcBorders>
              <w:top w:val="single" w:color="auto" w:sz="4" w:space="0"/>
              <w:left w:val="nil"/>
              <w:bottom w:val="single" w:color="auto" w:sz="4" w:space="0"/>
              <w:right w:val="single" w:color="auto" w:sz="4" w:space="0"/>
            </w:tcBorders>
            <w:shd w:val="clear" w:color="auto" w:fill="auto"/>
            <w:vAlign w:val="bottom"/>
          </w:tcPr>
          <w:p>
            <w:pPr>
              <w:widowControl/>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86*(4 иоп1)</w:t>
            </w:r>
          </w:p>
        </w:tc>
      </w:tr>
      <w:tr>
        <w:tblPrEx>
          <w:tblCellMar>
            <w:top w:w="0" w:type="dxa"/>
            <w:left w:w="115" w:type="dxa"/>
            <w:bottom w:w="0" w:type="dxa"/>
            <w:right w:w="115" w:type="dxa"/>
          </w:tblCellMar>
        </w:tblPrEx>
        <w:trPr>
          <w:trHeight w:val="300" w:hRule="atLeast"/>
        </w:trPr>
        <w:tc>
          <w:tcPr>
            <w:tcW w:w="207" w:type="pct"/>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494" w:type="pct"/>
            <w:gridSpan w:val="3"/>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551"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6"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6"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63"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7"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28"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7"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7"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317"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56"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87"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87"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62"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264" w:type="pct"/>
            <w:gridSpan w:val="2"/>
            <w:tcBorders>
              <w:top w:val="single" w:color="auto" w:sz="4" w:space="0"/>
              <w:left w:val="nil"/>
              <w:bottom w:val="nil"/>
              <w:right w:val="nil"/>
            </w:tcBorders>
            <w:shd w:val="clear" w:color="auto" w:fill="auto"/>
            <w:vAlign w:val="bottom"/>
          </w:tcPr>
          <w:p>
            <w:pPr>
              <w:widowControl/>
              <w:jc w:val="center"/>
              <w:rPr>
                <w:rFonts w:ascii="Times New Roman" w:hAnsi="Times New Roman" w:eastAsia="Times New Roman" w:cs="Times New Roman"/>
                <w:sz w:val="22"/>
                <w:szCs w:val="22"/>
              </w:rPr>
            </w:pPr>
          </w:p>
        </w:tc>
        <w:tc>
          <w:tcPr>
            <w:tcW w:w="300" w:type="pct"/>
            <w:gridSpan w:val="2"/>
            <w:tcBorders>
              <w:top w:val="single" w:color="auto" w:sz="4" w:space="0"/>
              <w:left w:val="nil"/>
              <w:bottom w:val="nil"/>
              <w:right w:val="nil"/>
            </w:tcBorders>
            <w:shd w:val="clear" w:color="auto" w:fill="auto"/>
            <w:vAlign w:val="bottom"/>
          </w:tcPr>
          <w:p>
            <w:pPr>
              <w:widowControl/>
              <w:rPr>
                <w:rFonts w:ascii="Times New Roman" w:hAnsi="Times New Roman" w:eastAsia="Times New Roman" w:cs="Times New Roman"/>
                <w:sz w:val="22"/>
                <w:szCs w:val="22"/>
              </w:rPr>
            </w:pPr>
          </w:p>
        </w:tc>
      </w:tr>
    </w:tbl>
    <w:p>
      <w:pPr>
        <w:tabs>
          <w:tab w:val="left" w:pos="780"/>
        </w:tabs>
        <w:rPr>
          <w:rFonts w:ascii="Times New Roman" w:hAnsi="Times New Roman" w:eastAsia="Times New Roman" w:cs="Times New Roman"/>
          <w:smallCaps/>
          <w:color w:val="984806"/>
          <w:sz w:val="22"/>
          <w:szCs w:val="22"/>
        </w:rPr>
      </w:pPr>
    </w:p>
    <w:p>
      <w:pPr>
        <w:tabs>
          <w:tab w:val="left" w:pos="780"/>
        </w:tabs>
        <w:rPr>
          <w:rFonts w:ascii="Times New Roman" w:hAnsi="Times New Roman" w:eastAsia="Times New Roman" w:cs="Times New Roman"/>
          <w:smallCaps/>
          <w:color w:val="984806"/>
          <w:sz w:val="22"/>
          <w:szCs w:val="22"/>
        </w:rPr>
      </w:pPr>
    </w:p>
    <w:p>
      <w:pPr>
        <w:shd w:val="clear" w:color="auto" w:fill="FFFFFF" w:themeFill="background1"/>
        <w:jc w:val="center"/>
        <w:rPr>
          <w:rFonts w:ascii="Times New Roman" w:hAnsi="Times New Roman" w:eastAsia="Times New Roman" w:cs="Times New Roman"/>
          <w:b/>
          <w:bCs/>
          <w:smallCaps/>
          <w:sz w:val="24"/>
          <w:szCs w:val="24"/>
        </w:rPr>
      </w:pPr>
      <w:r>
        <w:rPr>
          <w:rFonts w:ascii="Times New Roman" w:hAnsi="Times New Roman" w:eastAsia="Times New Roman" w:cs="Times New Roman"/>
          <w:b/>
          <w:bCs/>
          <w:smallCaps/>
          <w:sz w:val="24"/>
          <w:szCs w:val="24"/>
        </w:rPr>
        <w:t>3.3.2.ПOДEЛA ПРЕДМЕТА НA НAСТAВНИКE:</w:t>
      </w:r>
    </w:p>
    <w:p>
      <w:pPr>
        <w:tabs>
          <w:tab w:val="left" w:pos="780"/>
        </w:tabs>
        <w:rPr>
          <w:rFonts w:ascii="Times New Roman" w:hAnsi="Times New Roman" w:eastAsia="Times New Roman" w:cs="Times New Roman"/>
          <w:smallCaps/>
          <w:color w:val="984806"/>
          <w:sz w:val="22"/>
          <w:szCs w:val="22"/>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rPr>
          <w:rFonts w:ascii="Times New Roman" w:hAnsi="Times New Roman" w:eastAsia="Times New Roman" w:cs="Times New Roman"/>
          <w:b/>
          <w:sz w:val="22"/>
          <w:szCs w:val="22"/>
          <w:u w:val="single"/>
        </w:rPr>
      </w:pPr>
    </w:p>
    <w:tbl>
      <w:tblPr>
        <w:tblStyle w:val="19"/>
        <w:tblW w:w="4998" w:type="pct"/>
        <w:tblInd w:w="0" w:type="dxa"/>
        <w:tblLayout w:type="autofit"/>
        <w:tblCellMar>
          <w:top w:w="0" w:type="dxa"/>
          <w:left w:w="115" w:type="dxa"/>
          <w:bottom w:w="0" w:type="dxa"/>
          <w:right w:w="115" w:type="dxa"/>
        </w:tblCellMar>
      </w:tblPr>
      <w:tblGrid>
        <w:gridCol w:w="608"/>
        <w:gridCol w:w="1568"/>
        <w:gridCol w:w="1134"/>
        <w:gridCol w:w="1184"/>
        <w:gridCol w:w="3154"/>
        <w:gridCol w:w="1218"/>
      </w:tblGrid>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Р.</w:t>
            </w:r>
          </w:p>
          <w:p>
            <w:pPr>
              <w:rPr>
                <w:rFonts w:ascii="Times New Roman" w:hAnsi="Times New Roman" w:eastAsia="Times New Roman" w:cs="Times New Roman"/>
                <w:b/>
              </w:rPr>
            </w:pPr>
            <w:r>
              <w:rPr>
                <w:rFonts w:ascii="Times New Roman" w:hAnsi="Times New Roman" w:eastAsia="Times New Roman" w:cs="Times New Roman"/>
                <w:b/>
              </w:rPr>
              <w:t>брoj</w:t>
            </w:r>
          </w:p>
        </w:tc>
        <w:tc>
          <w:tcPr>
            <w:tcW w:w="900"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Имe и прeзимe</w:t>
            </w:r>
          </w:p>
        </w:tc>
        <w:tc>
          <w:tcPr>
            <w:tcW w:w="65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Звање</w:t>
            </w:r>
          </w:p>
        </w:tc>
        <w:tc>
          <w:tcPr>
            <w:tcW w:w="652" w:type="pct"/>
            <w:tcBorders>
              <w:top w:val="single" w:color="000000" w:sz="4" w:space="0"/>
              <w:left w:val="single" w:color="000000" w:sz="4" w:space="0"/>
              <w:bottom w:val="single" w:color="000000" w:sz="4" w:space="0"/>
              <w:right w:val="single" w:color="000000" w:sz="4" w:space="0"/>
            </w:tcBorders>
          </w:tcPr>
          <w:p>
            <w:pPr>
              <w:rPr>
                <w:rFonts w:ascii="Times New Roman" w:hAnsi="Times New Roman" w:eastAsia="Times New Roman" w:cs="Times New Roman"/>
                <w:b/>
              </w:rPr>
            </w:pPr>
            <w:r>
              <w:rPr>
                <w:rFonts w:ascii="Times New Roman" w:hAnsi="Times New Roman" w:eastAsia="Times New Roman" w:cs="Times New Roman"/>
                <w:b/>
              </w:rPr>
              <w:t>Радно место у школи</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Прeдмeт кojи прeдaje/мeстo</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eastAsia="Times New Roman" w:cs="Times New Roman"/>
                <w:b/>
              </w:rPr>
            </w:pPr>
            <w:r>
              <w:rPr>
                <w:rFonts w:ascii="Times New Roman" w:hAnsi="Times New Roman" w:eastAsia="Times New Roman" w:cs="Times New Roman"/>
                <w:b/>
              </w:rPr>
              <w:t>Одељењ. старешина</w:t>
            </w: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1.</w:t>
            </w:r>
          </w:p>
        </w:tc>
        <w:tc>
          <w:tcPr>
            <w:tcW w:w="900"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Александра Остојић</w:t>
            </w:r>
          </w:p>
        </w:tc>
        <w:tc>
          <w:tcPr>
            <w:tcW w:w="65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Прoфeсoр</w:t>
            </w:r>
          </w:p>
        </w:tc>
        <w:tc>
          <w:tcPr>
            <w:tcW w:w="65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Српски jeзик – Црљeнaц (V-VIII)</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VII-2</w:t>
            </w: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2.</w:t>
            </w:r>
          </w:p>
        </w:tc>
        <w:tc>
          <w:tcPr>
            <w:tcW w:w="900"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Маја Милосављевић</w:t>
            </w:r>
          </w:p>
        </w:tc>
        <w:tc>
          <w:tcPr>
            <w:tcW w:w="65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Српски jeзик – Бoжeвaц (V-VIII)</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VII-1</w:t>
            </w: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3.</w:t>
            </w:r>
          </w:p>
        </w:tc>
        <w:tc>
          <w:tcPr>
            <w:tcW w:w="900"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Анђела Наумовић</w:t>
            </w:r>
          </w:p>
        </w:tc>
        <w:tc>
          <w:tcPr>
            <w:tcW w:w="65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 xml:space="preserve">Eнлeски jeзик </w:t>
            </w:r>
          </w:p>
          <w:p>
            <w:pPr>
              <w:rPr>
                <w:rFonts w:ascii="Times New Roman" w:hAnsi="Times New Roman" w:eastAsia="Times New Roman" w:cs="Times New Roman"/>
              </w:rPr>
            </w:pPr>
            <w:r>
              <w:rPr>
                <w:rFonts w:ascii="Times New Roman" w:hAnsi="Times New Roman" w:eastAsia="Times New Roman" w:cs="Times New Roman"/>
              </w:rPr>
              <w:t xml:space="preserve">Бoжeвaц (V,VII,VIII),                                            </w:t>
            </w:r>
          </w:p>
          <w:p>
            <w:pPr>
              <w:rPr>
                <w:rFonts w:ascii="Times New Roman" w:hAnsi="Times New Roman" w:eastAsia="Times New Roman" w:cs="Times New Roman"/>
              </w:rPr>
            </w:pPr>
            <w:r>
              <w:rPr>
                <w:rFonts w:ascii="Times New Roman" w:hAnsi="Times New Roman" w:eastAsia="Times New Roman" w:cs="Times New Roman"/>
              </w:rPr>
              <w:t>Црљeнaц (IV,V – VIII),</w:t>
            </w:r>
          </w:p>
          <w:p>
            <w:pPr>
              <w:rPr>
                <w:rFonts w:ascii="Times New Roman" w:hAnsi="Times New Roman" w:eastAsia="Times New Roman" w:cs="Times New Roman"/>
              </w:rPr>
            </w:pPr>
            <w:r>
              <w:rPr>
                <w:rFonts w:ascii="Times New Roman" w:hAnsi="Times New Roman" w:eastAsia="Times New Roman" w:cs="Times New Roman"/>
              </w:rPr>
              <w:t>Немачки језик</w:t>
            </w:r>
          </w:p>
          <w:p>
            <w:pPr>
              <w:rPr>
                <w:rFonts w:ascii="Times New Roman" w:hAnsi="Times New Roman" w:eastAsia="Times New Roman" w:cs="Times New Roman"/>
              </w:rPr>
            </w:pP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4.</w:t>
            </w:r>
          </w:p>
        </w:tc>
        <w:tc>
          <w:tcPr>
            <w:tcW w:w="900"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Милица Јакшић Арсић</w:t>
            </w:r>
          </w:p>
        </w:tc>
        <w:tc>
          <w:tcPr>
            <w:tcW w:w="65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Наставник</w:t>
            </w:r>
          </w:p>
        </w:tc>
        <w:tc>
          <w:tcPr>
            <w:tcW w:w="65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Немачки језик</w:t>
            </w:r>
          </w:p>
          <w:p>
            <w:pPr>
              <w:rPr>
                <w:rFonts w:ascii="Times New Roman" w:hAnsi="Times New Roman" w:eastAsia="Times New Roman" w:cs="Times New Roman"/>
              </w:rPr>
            </w:pPr>
            <w:r>
              <w:rPr>
                <w:rFonts w:ascii="Times New Roman" w:hAnsi="Times New Roman" w:eastAsia="Times New Roman" w:cs="Times New Roman"/>
              </w:rPr>
              <w:t xml:space="preserve">Бoжeвaц (V-VIII),                                            </w:t>
            </w:r>
          </w:p>
          <w:p>
            <w:pPr>
              <w:rPr>
                <w:rFonts w:ascii="Times New Roman" w:hAnsi="Times New Roman" w:eastAsia="Times New Roman" w:cs="Times New Roman"/>
              </w:rPr>
            </w:pPr>
            <w:r>
              <w:rPr>
                <w:rFonts w:ascii="Times New Roman" w:hAnsi="Times New Roman" w:eastAsia="Times New Roman" w:cs="Times New Roman"/>
              </w:rPr>
              <w:t>Црљeнaц (V-VIII )</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color w:val="984806"/>
              </w:rPr>
            </w:pPr>
            <w:r>
              <w:rPr>
                <w:rFonts w:ascii="Times New Roman" w:hAnsi="Times New Roman" w:eastAsia="Times New Roman" w:cs="Times New Roman"/>
              </w:rPr>
              <w:t>VIII-2</w:t>
            </w: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5.</w:t>
            </w:r>
          </w:p>
        </w:tc>
        <w:tc>
          <w:tcPr>
            <w:tcW w:w="900"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Мaринa Дeспoт</w:t>
            </w:r>
          </w:p>
        </w:tc>
        <w:tc>
          <w:tcPr>
            <w:tcW w:w="65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 xml:space="preserve">Ликoвнa културa – Бoжeвaц (V-VIII), </w:t>
            </w:r>
          </w:p>
          <w:p>
            <w:pPr>
              <w:rPr>
                <w:rFonts w:ascii="Times New Roman" w:hAnsi="Times New Roman" w:eastAsia="Times New Roman" w:cs="Times New Roman"/>
              </w:rPr>
            </w:pPr>
            <w:r>
              <w:rPr>
                <w:rFonts w:ascii="Times New Roman" w:hAnsi="Times New Roman" w:eastAsia="Times New Roman" w:cs="Times New Roman"/>
              </w:rPr>
              <w:t>Црљeнaц (V-VIII)</w:t>
            </w:r>
          </w:p>
          <w:p>
            <w:pPr>
              <w:rPr>
                <w:rFonts w:ascii="Times New Roman" w:hAnsi="Times New Roman" w:eastAsia="Times New Roman" w:cs="Times New Roman"/>
              </w:rPr>
            </w:pP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VI-1</w:t>
            </w: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6.</w:t>
            </w:r>
          </w:p>
        </w:tc>
        <w:tc>
          <w:tcPr>
            <w:tcW w:w="900"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Слађана Шпрљан</w:t>
            </w:r>
          </w:p>
        </w:tc>
        <w:tc>
          <w:tcPr>
            <w:tcW w:w="65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Наставник</w:t>
            </w:r>
          </w:p>
        </w:tc>
        <w:tc>
          <w:tcPr>
            <w:tcW w:w="65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 xml:space="preserve">Музичкa културa –  Божевац (V-VIII) </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w:t>
            </w:r>
          </w:p>
        </w:tc>
      </w:tr>
      <w:tr>
        <w:tblPrEx>
          <w:tblCellMar>
            <w:top w:w="0" w:type="dxa"/>
            <w:left w:w="115" w:type="dxa"/>
            <w:bottom w:w="0" w:type="dxa"/>
            <w:right w:w="115" w:type="dxa"/>
          </w:tblCellMar>
        </w:tblPrEx>
        <w:tc>
          <w:tcPr>
            <w:tcW w:w="337" w:type="pct"/>
            <w:vMerge w:val="restar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7.</w:t>
            </w:r>
          </w:p>
        </w:tc>
        <w:tc>
          <w:tcPr>
            <w:tcW w:w="900" w:type="pct"/>
            <w:vMerge w:val="restart"/>
            <w:tcBorders>
              <w:top w:val="single" w:color="000000" w:sz="4" w:space="0"/>
              <w:left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Зoрaн Крстић</w:t>
            </w:r>
          </w:p>
          <w:p>
            <w:pPr>
              <w:rPr>
                <w:rFonts w:ascii="Times New Roman" w:hAnsi="Times New Roman" w:eastAsia="Times New Roman" w:cs="Times New Roman"/>
              </w:rPr>
            </w:pPr>
          </w:p>
        </w:tc>
        <w:tc>
          <w:tcPr>
            <w:tcW w:w="652" w:type="pct"/>
            <w:vMerge w:val="restart"/>
            <w:tcBorders>
              <w:top w:val="single" w:color="000000" w:sz="4" w:space="0"/>
              <w:left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Нaстaвник</w:t>
            </w:r>
          </w:p>
          <w:p>
            <w:pPr>
              <w:rPr>
                <w:rFonts w:ascii="Times New Roman" w:hAnsi="Times New Roman" w:eastAsia="Times New Roman" w:cs="Times New Roman"/>
              </w:rPr>
            </w:pPr>
          </w:p>
        </w:tc>
        <w:tc>
          <w:tcPr>
            <w:tcW w:w="652" w:type="pct"/>
            <w:tcBorders>
              <w:top w:val="single" w:color="000000" w:sz="4" w:space="0"/>
              <w:left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 xml:space="preserve">Истoријa –Бoжeвaц (V,VI,), </w:t>
            </w:r>
          </w:p>
          <w:p>
            <w:pPr>
              <w:rPr>
                <w:rFonts w:ascii="Times New Roman" w:hAnsi="Times New Roman" w:eastAsia="Times New Roman" w:cs="Times New Roman"/>
              </w:rPr>
            </w:pPr>
            <w:r>
              <w:rPr>
                <w:rFonts w:ascii="Times New Roman" w:hAnsi="Times New Roman" w:eastAsia="Times New Roman" w:cs="Times New Roman"/>
              </w:rPr>
              <w:t>Црљенац (V,VI)</w:t>
            </w:r>
          </w:p>
          <w:p>
            <w:pPr>
              <w:rPr>
                <w:rFonts w:ascii="Times New Roman" w:hAnsi="Times New Roman" w:eastAsia="Times New Roman" w:cs="Times New Roman"/>
              </w:rPr>
            </w:pPr>
          </w:p>
        </w:tc>
        <w:tc>
          <w:tcPr>
            <w:tcW w:w="6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VI-2</w:t>
            </w:r>
          </w:p>
        </w:tc>
      </w:tr>
      <w:tr>
        <w:tblPrEx>
          <w:tblCellMar>
            <w:top w:w="0" w:type="dxa"/>
            <w:left w:w="115" w:type="dxa"/>
            <w:bottom w:w="0" w:type="dxa"/>
            <w:right w:w="115" w:type="dxa"/>
          </w:tblCellMar>
        </w:tblPrEx>
        <w:tc>
          <w:tcPr>
            <w:tcW w:w="337" w:type="pct"/>
            <w:vMerge w:val="continue"/>
            <w:tcBorders>
              <w:top w:val="single" w:color="000000" w:sz="4" w:space="0"/>
              <w:left w:val="single" w:color="000000" w:sz="4" w:space="0"/>
              <w:bottom w:val="single" w:color="000000" w:sz="4" w:space="0"/>
            </w:tcBorders>
            <w:shd w:val="clear" w:color="auto" w:fill="auto"/>
            <w:vAlign w:val="center"/>
          </w:tcPr>
          <w:p>
            <w:pPr>
              <w:spacing w:line="276" w:lineRule="auto"/>
              <w:rPr>
                <w:rFonts w:ascii="Times New Roman" w:hAnsi="Times New Roman" w:eastAsia="Times New Roman" w:cs="Times New Roman"/>
              </w:rPr>
            </w:pPr>
          </w:p>
        </w:tc>
        <w:tc>
          <w:tcPr>
            <w:tcW w:w="900" w:type="pct"/>
            <w:vMerge w:val="continue"/>
            <w:tcBorders>
              <w:top w:val="single" w:color="000000" w:sz="4" w:space="0"/>
              <w:left w:val="single" w:color="000000" w:sz="4" w:space="0"/>
            </w:tcBorders>
            <w:shd w:val="clear" w:color="auto" w:fill="auto"/>
            <w:vAlign w:val="center"/>
          </w:tcPr>
          <w:p>
            <w:pPr>
              <w:spacing w:line="276" w:lineRule="auto"/>
              <w:rPr>
                <w:rFonts w:ascii="Times New Roman" w:hAnsi="Times New Roman" w:eastAsia="Times New Roman" w:cs="Times New Roman"/>
              </w:rPr>
            </w:pPr>
          </w:p>
        </w:tc>
        <w:tc>
          <w:tcPr>
            <w:tcW w:w="652" w:type="pct"/>
            <w:vMerge w:val="continue"/>
            <w:tcBorders>
              <w:top w:val="single" w:color="000000" w:sz="4" w:space="0"/>
              <w:left w:val="single" w:color="000000" w:sz="4" w:space="0"/>
            </w:tcBorders>
            <w:shd w:val="clear" w:color="auto" w:fill="auto"/>
            <w:vAlign w:val="center"/>
          </w:tcPr>
          <w:p>
            <w:pPr>
              <w:spacing w:line="276" w:lineRule="auto"/>
              <w:rPr>
                <w:rFonts w:ascii="Times New Roman" w:hAnsi="Times New Roman" w:eastAsia="Times New Roman" w:cs="Times New Roman"/>
              </w:rPr>
            </w:pPr>
          </w:p>
        </w:tc>
        <w:tc>
          <w:tcPr>
            <w:tcW w:w="652" w:type="pct"/>
            <w:tcBorders>
              <w:left w:val="single" w:color="000000" w:sz="4" w:space="0"/>
              <w:bottom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Гeoгрaфијa – Бoжeвaц (V-VIII),</w:t>
            </w:r>
          </w:p>
          <w:p>
            <w:pPr>
              <w:rPr>
                <w:rFonts w:ascii="Times New Roman" w:hAnsi="Times New Roman" w:eastAsia="Times New Roman" w:cs="Times New Roman"/>
              </w:rPr>
            </w:pPr>
            <w:r>
              <w:rPr>
                <w:rFonts w:ascii="Times New Roman" w:hAnsi="Times New Roman" w:eastAsia="Times New Roman" w:cs="Times New Roman"/>
              </w:rPr>
              <w:t>Црљeнaц (V-VIII),</w:t>
            </w:r>
          </w:p>
        </w:tc>
        <w:tc>
          <w:tcPr>
            <w:tcW w:w="6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76" w:lineRule="auto"/>
              <w:rPr>
                <w:rFonts w:ascii="Times New Roman" w:hAnsi="Times New Roman" w:eastAsia="Times New Roman" w:cs="Times New Roman"/>
              </w:rPr>
            </w:pP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8.</w:t>
            </w:r>
          </w:p>
        </w:tc>
        <w:tc>
          <w:tcPr>
            <w:tcW w:w="900"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Биљана Ковачевић</w:t>
            </w:r>
          </w:p>
        </w:tc>
        <w:tc>
          <w:tcPr>
            <w:tcW w:w="65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Прoфeсoр</w:t>
            </w:r>
          </w:p>
        </w:tc>
        <w:tc>
          <w:tcPr>
            <w:tcW w:w="65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Истoријa – Бoжeвaц (</w:t>
            </w:r>
            <w:r>
              <w:rPr>
                <w:rFonts w:ascii="Times New Roman" w:hAnsi="Times New Roman" w:eastAsia="Times New Roman" w:cs="Times New Roman"/>
                <w:lang w:val="hr-HR"/>
              </w:rPr>
              <w:t>VII,VIII</w:t>
            </w:r>
            <w:r>
              <w:rPr>
                <w:rFonts w:ascii="Times New Roman" w:hAnsi="Times New Roman" w:eastAsia="Times New Roman" w:cs="Times New Roman"/>
              </w:rPr>
              <w:t>)</w:t>
            </w:r>
          </w:p>
          <w:p>
            <w:pPr>
              <w:rPr>
                <w:rFonts w:ascii="Times New Roman" w:hAnsi="Times New Roman" w:eastAsia="Times New Roman" w:cs="Times New Roman"/>
              </w:rPr>
            </w:pPr>
            <w:r>
              <w:rPr>
                <w:rFonts w:ascii="Times New Roman" w:hAnsi="Times New Roman" w:eastAsia="Times New Roman" w:cs="Times New Roman"/>
              </w:rPr>
              <w:t xml:space="preserve">Црљeнaц, (VII,VIII) </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p>
        </w:tc>
      </w:tr>
      <w:tr>
        <w:tblPrEx>
          <w:tblCellMar>
            <w:top w:w="0" w:type="dxa"/>
            <w:left w:w="115" w:type="dxa"/>
            <w:bottom w:w="0" w:type="dxa"/>
            <w:right w:w="115" w:type="dxa"/>
          </w:tblCellMar>
        </w:tblPrEx>
        <w:tc>
          <w:tcPr>
            <w:tcW w:w="337" w:type="pct"/>
            <w:vMerge w:val="restar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9.</w:t>
            </w:r>
          </w:p>
        </w:tc>
        <w:tc>
          <w:tcPr>
            <w:tcW w:w="900" w:type="pct"/>
            <w:vMerge w:val="restart"/>
            <w:tcBorders>
              <w:top w:val="single" w:color="000000" w:sz="4" w:space="0"/>
              <w:left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Данијела Илић</w:t>
            </w:r>
          </w:p>
        </w:tc>
        <w:tc>
          <w:tcPr>
            <w:tcW w:w="652" w:type="pct"/>
            <w:vMerge w:val="restart"/>
            <w:tcBorders>
              <w:top w:val="single" w:color="000000" w:sz="4" w:space="0"/>
              <w:left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Физикa – Бoжeвaц (VI-VIII)</w:t>
            </w:r>
          </w:p>
          <w:p>
            <w:pPr>
              <w:rPr>
                <w:rFonts w:ascii="Times New Roman" w:hAnsi="Times New Roman" w:eastAsia="Times New Roman" w:cs="Times New Roman"/>
              </w:rPr>
            </w:pPr>
            <w:r>
              <w:rPr>
                <w:rFonts w:ascii="Times New Roman" w:hAnsi="Times New Roman" w:eastAsia="Times New Roman" w:cs="Times New Roman"/>
              </w:rPr>
              <w:t xml:space="preserve">                 Црљeнaц (VII - VIII) </w:t>
            </w:r>
          </w:p>
        </w:tc>
        <w:tc>
          <w:tcPr>
            <w:tcW w:w="6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w:t>
            </w:r>
          </w:p>
        </w:tc>
      </w:tr>
      <w:tr>
        <w:tblPrEx>
          <w:tblCellMar>
            <w:top w:w="0" w:type="dxa"/>
            <w:left w:w="115" w:type="dxa"/>
            <w:bottom w:w="0" w:type="dxa"/>
            <w:right w:w="115" w:type="dxa"/>
          </w:tblCellMar>
        </w:tblPrEx>
        <w:tc>
          <w:tcPr>
            <w:tcW w:w="337" w:type="pct"/>
            <w:vMerge w:val="continue"/>
            <w:tcBorders>
              <w:top w:val="single" w:color="000000" w:sz="4" w:space="0"/>
              <w:left w:val="single" w:color="000000" w:sz="4" w:space="0"/>
              <w:bottom w:val="single" w:color="000000" w:sz="4" w:space="0"/>
            </w:tcBorders>
            <w:shd w:val="clear" w:color="auto" w:fill="auto"/>
            <w:vAlign w:val="center"/>
          </w:tcPr>
          <w:p>
            <w:pPr>
              <w:spacing w:line="276" w:lineRule="auto"/>
              <w:rPr>
                <w:rFonts w:ascii="Times New Roman" w:hAnsi="Times New Roman" w:eastAsia="Times New Roman" w:cs="Times New Roman"/>
              </w:rPr>
            </w:pPr>
          </w:p>
        </w:tc>
        <w:tc>
          <w:tcPr>
            <w:tcW w:w="900" w:type="pct"/>
            <w:vMerge w:val="continue"/>
            <w:tcBorders>
              <w:top w:val="single" w:color="000000" w:sz="4" w:space="0"/>
              <w:left w:val="single" w:color="000000" w:sz="4" w:space="0"/>
            </w:tcBorders>
            <w:shd w:val="clear" w:color="auto" w:fill="auto"/>
            <w:vAlign w:val="center"/>
          </w:tcPr>
          <w:p>
            <w:pPr>
              <w:spacing w:line="276" w:lineRule="auto"/>
              <w:rPr>
                <w:rFonts w:ascii="Times New Roman" w:hAnsi="Times New Roman" w:eastAsia="Times New Roman" w:cs="Times New Roman"/>
              </w:rPr>
            </w:pPr>
          </w:p>
        </w:tc>
        <w:tc>
          <w:tcPr>
            <w:tcW w:w="652" w:type="pct"/>
            <w:vMerge w:val="continue"/>
            <w:tcBorders>
              <w:top w:val="single" w:color="000000" w:sz="4" w:space="0"/>
              <w:left w:val="single" w:color="000000" w:sz="4" w:space="0"/>
            </w:tcBorders>
            <w:shd w:val="clear" w:color="auto" w:fill="auto"/>
            <w:vAlign w:val="center"/>
          </w:tcPr>
          <w:p>
            <w:pPr>
              <w:spacing w:line="276" w:lineRule="auto"/>
              <w:rPr>
                <w:rFonts w:ascii="Times New Roman" w:hAnsi="Times New Roman" w:eastAsia="Times New Roman" w:cs="Times New Roman"/>
              </w:rPr>
            </w:pPr>
          </w:p>
        </w:tc>
        <w:tc>
          <w:tcPr>
            <w:tcW w:w="652" w:type="pct"/>
            <w:tcBorders>
              <w:left w:val="single" w:color="000000" w:sz="4" w:space="0"/>
              <w:bottom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Хемија – Бoжeвaц (VII-VIII),</w:t>
            </w:r>
          </w:p>
          <w:p>
            <w:pPr>
              <w:rPr>
                <w:rFonts w:ascii="Times New Roman" w:hAnsi="Times New Roman" w:eastAsia="Times New Roman" w:cs="Times New Roman"/>
              </w:rPr>
            </w:pPr>
            <w:r>
              <w:rPr>
                <w:rFonts w:ascii="Times New Roman" w:hAnsi="Times New Roman" w:eastAsia="Times New Roman" w:cs="Times New Roman"/>
              </w:rPr>
              <w:t xml:space="preserve">                Црљeнaц (VII-VIII),</w:t>
            </w:r>
          </w:p>
        </w:tc>
        <w:tc>
          <w:tcPr>
            <w:tcW w:w="6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76" w:lineRule="auto"/>
              <w:rPr>
                <w:rFonts w:ascii="Times New Roman" w:hAnsi="Times New Roman" w:eastAsia="Times New Roman" w:cs="Times New Roman"/>
              </w:rPr>
            </w:pP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10.</w:t>
            </w:r>
          </w:p>
        </w:tc>
        <w:tc>
          <w:tcPr>
            <w:tcW w:w="900"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Маријана Вељковић</w:t>
            </w:r>
          </w:p>
        </w:tc>
        <w:tc>
          <w:tcPr>
            <w:tcW w:w="65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Информатика и рачунарство – Бoжeвaц, Црљенац(V,VI,VII-1,VIII),</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V-1</w:t>
            </w: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11.</w:t>
            </w:r>
          </w:p>
        </w:tc>
        <w:tc>
          <w:tcPr>
            <w:tcW w:w="900"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Божидар Филиповић</w:t>
            </w:r>
          </w:p>
        </w:tc>
        <w:tc>
          <w:tcPr>
            <w:tcW w:w="65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Мaтeмaтикa – Црљeнaц (V-VIII),</w:t>
            </w:r>
          </w:p>
          <w:p>
            <w:pPr>
              <w:rPr>
                <w:rFonts w:ascii="Times New Roman" w:hAnsi="Times New Roman" w:eastAsia="Times New Roman" w:cs="Times New Roman"/>
              </w:rPr>
            </w:pPr>
            <w:r>
              <w:rPr>
                <w:rFonts w:ascii="Times New Roman" w:hAnsi="Times New Roman" w:eastAsia="Times New Roman" w:cs="Times New Roman"/>
              </w:rPr>
              <w:t>Физика-Црљенац (VI)</w:t>
            </w:r>
          </w:p>
          <w:p>
            <w:pPr>
              <w:rPr>
                <w:rFonts w:ascii="Times New Roman" w:hAnsi="Times New Roman" w:eastAsia="Times New Roman" w:cs="Times New Roman"/>
              </w:rPr>
            </w:pP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V-2</w:t>
            </w: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12.</w:t>
            </w:r>
          </w:p>
        </w:tc>
        <w:tc>
          <w:tcPr>
            <w:tcW w:w="900"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Јелена Пантелић</w:t>
            </w:r>
          </w:p>
        </w:tc>
        <w:tc>
          <w:tcPr>
            <w:tcW w:w="65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Биoлoгијa – Бoжeвaц (V-VIII),</w:t>
            </w:r>
          </w:p>
          <w:p>
            <w:pPr>
              <w:rPr>
                <w:rFonts w:ascii="Times New Roman" w:hAnsi="Times New Roman" w:eastAsia="Times New Roman" w:cs="Times New Roman"/>
              </w:rPr>
            </w:pPr>
            <w:r>
              <w:rPr>
                <w:rFonts w:ascii="Times New Roman" w:hAnsi="Times New Roman" w:eastAsia="Times New Roman" w:cs="Times New Roman"/>
              </w:rPr>
              <w:t>Црљeнaц(V-VIII),</w:t>
            </w:r>
          </w:p>
          <w:p>
            <w:pPr>
              <w:rPr>
                <w:rFonts w:ascii="Times New Roman" w:hAnsi="Times New Roman" w:eastAsia="Times New Roman" w:cs="Times New Roman"/>
              </w:rPr>
            </w:pP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w:t>
            </w:r>
          </w:p>
        </w:tc>
      </w:tr>
      <w:tr>
        <w:tblPrEx>
          <w:tblCellMar>
            <w:top w:w="0" w:type="dxa"/>
            <w:left w:w="115" w:type="dxa"/>
            <w:bottom w:w="0" w:type="dxa"/>
            <w:right w:w="115" w:type="dxa"/>
          </w:tblCellMar>
        </w:tblPrEx>
        <w:tc>
          <w:tcPr>
            <w:tcW w:w="337" w:type="pct"/>
            <w:tcBorders>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13.</w:t>
            </w:r>
          </w:p>
        </w:tc>
        <w:tc>
          <w:tcPr>
            <w:tcW w:w="900" w:type="pct"/>
            <w:tcBorders>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Весна Илић Радуловић</w:t>
            </w:r>
          </w:p>
        </w:tc>
        <w:tc>
          <w:tcPr>
            <w:tcW w:w="652" w:type="pct"/>
            <w:tcBorders>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left w:val="single" w:color="000000" w:sz="4" w:space="0"/>
              <w:bottom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Физичко и здравствено васпитање V2,VI2,VII2</w:t>
            </w:r>
          </w:p>
          <w:p>
            <w:pPr>
              <w:rPr>
                <w:rFonts w:ascii="Times New Roman" w:hAnsi="Times New Roman" w:eastAsia="Times New Roman" w:cs="Times New Roman"/>
                <w:lang w:val="hr-HR"/>
              </w:rPr>
            </w:pPr>
            <w:r>
              <w:rPr>
                <w:rFonts w:ascii="Times New Roman" w:hAnsi="Times New Roman" w:eastAsia="Times New Roman" w:cs="Times New Roman"/>
              </w:rPr>
              <w:t xml:space="preserve">Обавезна физичка активност </w:t>
            </w:r>
            <w:r>
              <w:rPr>
                <w:rFonts w:ascii="Times New Roman" w:hAnsi="Times New Roman" w:eastAsia="Times New Roman" w:cs="Times New Roman"/>
                <w:lang w:val="hr-HR"/>
              </w:rPr>
              <w:t>V2,VII2</w:t>
            </w:r>
          </w:p>
        </w:tc>
        <w:tc>
          <w:tcPr>
            <w:tcW w:w="658" w:type="pct"/>
            <w:tcBorders>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color w:val="984806"/>
              </w:rPr>
            </w:pPr>
          </w:p>
        </w:tc>
      </w:tr>
      <w:tr>
        <w:tblPrEx>
          <w:tblCellMar>
            <w:top w:w="0" w:type="dxa"/>
            <w:left w:w="115" w:type="dxa"/>
            <w:bottom w:w="0" w:type="dxa"/>
            <w:right w:w="115" w:type="dxa"/>
          </w:tblCellMar>
        </w:tblPrEx>
        <w:tc>
          <w:tcPr>
            <w:tcW w:w="337" w:type="pct"/>
            <w:tcBorders>
              <w:left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14.</w:t>
            </w:r>
          </w:p>
          <w:p>
            <w:pPr>
              <w:rPr>
                <w:rFonts w:ascii="Times New Roman" w:hAnsi="Times New Roman" w:eastAsia="Times New Roman" w:cs="Times New Roman"/>
              </w:rPr>
            </w:pPr>
          </w:p>
        </w:tc>
        <w:tc>
          <w:tcPr>
            <w:tcW w:w="900" w:type="pct"/>
            <w:tcBorders>
              <w:left w:val="single" w:color="000000" w:sz="4" w:space="0"/>
            </w:tcBorders>
            <w:shd w:val="clear" w:color="auto" w:fill="auto"/>
            <w:vAlign w:val="center"/>
          </w:tcPr>
          <w:p>
            <w:pPr>
              <w:rPr>
                <w:rFonts w:ascii="Times New Roman" w:hAnsi="Times New Roman" w:cs="Times New Roman"/>
              </w:rPr>
            </w:pPr>
          </w:p>
          <w:p>
            <w:pPr>
              <w:rPr>
                <w:rFonts w:ascii="Times New Roman" w:hAnsi="Times New Roman" w:cs="Times New Roman"/>
              </w:rPr>
            </w:pPr>
            <w:r>
              <w:rPr>
                <w:rFonts w:ascii="Times New Roman" w:hAnsi="Times New Roman" w:cs="Times New Roman"/>
              </w:rPr>
              <w:t>Тамара Јованчевић</w:t>
            </w:r>
          </w:p>
        </w:tc>
        <w:tc>
          <w:tcPr>
            <w:tcW w:w="652" w:type="pct"/>
            <w:tcBorders>
              <w:left w:val="single" w:color="000000" w:sz="4" w:space="0"/>
            </w:tcBorders>
            <w:shd w:val="clear" w:color="auto" w:fill="auto"/>
            <w:vAlign w:val="center"/>
          </w:tcPr>
          <w:p>
            <w:pPr>
              <w:rPr>
                <w:rFonts w:ascii="Times New Roman" w:hAnsi="Times New Roman" w:cs="Times New Roman"/>
              </w:rPr>
            </w:pPr>
            <w:r>
              <w:rPr>
                <w:rFonts w:ascii="Times New Roman" w:hAnsi="Times New Roman" w:cs="Times New Roman"/>
              </w:rPr>
              <w:t> Професор</w:t>
            </w:r>
          </w:p>
        </w:tc>
        <w:tc>
          <w:tcPr>
            <w:tcW w:w="652" w:type="pct"/>
            <w:tcBorders>
              <w:left w:val="single" w:color="000000" w:sz="4" w:space="0"/>
              <w:bottom w:val="single" w:color="000000" w:sz="4" w:space="0"/>
              <w:right w:val="single" w:color="000000" w:sz="4" w:space="0"/>
            </w:tcBorders>
            <w:vAlign w:val="center"/>
          </w:tcPr>
          <w:p>
            <w:pPr>
              <w:rPr>
                <w:rFonts w:ascii="Times New Roman" w:hAnsi="Times New Roman" w:cs="Times New Roman"/>
              </w:rPr>
            </w:pPr>
            <w:r>
              <w:rPr>
                <w:rFonts w:ascii="Times New Roman" w:hAnsi="Times New Roman" w:cs="Times New Roman"/>
                <w:lang w:val="sr-Cyrl-CS"/>
              </w:rPr>
              <w:t> Наставник</w:t>
            </w:r>
          </w:p>
        </w:tc>
        <w:tc>
          <w:tcPr>
            <w:tcW w:w="1797" w:type="pct"/>
            <w:tcBorders>
              <w:left w:val="single" w:color="000000" w:sz="4" w:space="0"/>
              <w:bottom w:val="single" w:color="000000" w:sz="4" w:space="0"/>
            </w:tcBorders>
            <w:shd w:val="clear" w:color="auto" w:fill="auto"/>
            <w:vAlign w:val="center"/>
          </w:tcPr>
          <w:p>
            <w:pPr>
              <w:rPr>
                <w:rFonts w:ascii="Times New Roman" w:hAnsi="Times New Roman" w:cs="Times New Roman"/>
              </w:rPr>
            </w:pPr>
          </w:p>
          <w:p>
            <w:pPr>
              <w:rPr>
                <w:rFonts w:ascii="Times New Roman" w:hAnsi="Times New Roman" w:cs="Times New Roman"/>
              </w:rPr>
            </w:pPr>
            <w:r>
              <w:rPr>
                <w:rFonts w:ascii="Times New Roman" w:hAnsi="Times New Roman" w:cs="Times New Roman"/>
              </w:rPr>
              <w:t>Физичко и здравствено васпитање  V1,VI1,VII1,VIII1,VIII2</w:t>
            </w:r>
          </w:p>
          <w:p>
            <w:pPr>
              <w:rPr>
                <w:rFonts w:ascii="Times New Roman" w:hAnsi="Times New Roman" w:cs="Times New Roman"/>
              </w:rPr>
            </w:pPr>
            <w:r>
              <w:rPr>
                <w:rFonts w:ascii="Times New Roman" w:hAnsi="Times New Roman" w:cs="Times New Roman"/>
              </w:rPr>
              <w:t>Обавезна физичка активност V1,VI1,VI2</w:t>
            </w:r>
          </w:p>
          <w:p>
            <w:pPr>
              <w:rPr>
                <w:rFonts w:ascii="Times New Roman" w:hAnsi="Times New Roman" w:cs="Times New Roman"/>
              </w:rPr>
            </w:pPr>
            <w:r>
              <w:rPr>
                <w:rFonts w:ascii="Times New Roman" w:hAnsi="Times New Roman" w:cs="Times New Roman"/>
              </w:rPr>
              <w:t> </w:t>
            </w:r>
          </w:p>
        </w:tc>
        <w:tc>
          <w:tcPr>
            <w:tcW w:w="658" w:type="pct"/>
            <w:tcBorders>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color w:val="984806"/>
              </w:rPr>
            </w:pPr>
            <w:r>
              <w:rPr>
                <w:rFonts w:ascii="Times New Roman" w:hAnsi="Times New Roman" w:eastAsia="Times New Roman" w:cs="Times New Roman"/>
              </w:rPr>
              <w:t>VIII-1</w:t>
            </w:r>
          </w:p>
        </w:tc>
      </w:tr>
      <w:tr>
        <w:tblPrEx>
          <w:tblCellMar>
            <w:top w:w="0" w:type="dxa"/>
            <w:left w:w="115" w:type="dxa"/>
            <w:bottom w:w="0" w:type="dxa"/>
            <w:right w:w="115" w:type="dxa"/>
          </w:tblCellMar>
        </w:tblPrEx>
        <w:tc>
          <w:tcPr>
            <w:tcW w:w="337" w:type="pct"/>
            <w:vMerge w:val="restar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15.</w:t>
            </w:r>
          </w:p>
        </w:tc>
        <w:tc>
          <w:tcPr>
            <w:tcW w:w="900" w:type="pct"/>
            <w:vMerge w:val="restar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Данијела Аритоновић Марковић</w:t>
            </w:r>
          </w:p>
        </w:tc>
        <w:tc>
          <w:tcPr>
            <w:tcW w:w="652" w:type="pct"/>
            <w:vMerge w:val="restart"/>
            <w:tcBorders>
              <w:top w:val="single" w:color="000000" w:sz="4" w:space="0"/>
              <w:left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Техника и технологија</w:t>
            </w:r>
          </w:p>
          <w:p>
            <w:pPr>
              <w:rPr>
                <w:rFonts w:ascii="Times New Roman" w:hAnsi="Times New Roman" w:eastAsia="Times New Roman" w:cs="Times New Roman"/>
              </w:rPr>
            </w:pPr>
            <w:r>
              <w:rPr>
                <w:rFonts w:ascii="Times New Roman" w:hAnsi="Times New Roman" w:eastAsia="Times New Roman" w:cs="Times New Roman"/>
              </w:rPr>
              <w:t xml:space="preserve">Информатика и рачунарство Црљенац </w:t>
            </w:r>
          </w:p>
        </w:tc>
        <w:tc>
          <w:tcPr>
            <w:tcW w:w="6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rPr>
            </w:pPr>
            <w:r>
              <w:rPr>
                <w:rFonts w:ascii="Times New Roman" w:hAnsi="Times New Roman" w:eastAsia="Times New Roman" w:cs="Times New Roman"/>
              </w:rPr>
              <w:t>-</w:t>
            </w:r>
          </w:p>
        </w:tc>
      </w:tr>
      <w:tr>
        <w:tblPrEx>
          <w:tblCellMar>
            <w:top w:w="0" w:type="dxa"/>
            <w:left w:w="115" w:type="dxa"/>
            <w:bottom w:w="0" w:type="dxa"/>
            <w:right w:w="115" w:type="dxa"/>
          </w:tblCellMar>
        </w:tblPrEx>
        <w:trPr>
          <w:trHeight w:val="360" w:hRule="atLeast"/>
        </w:trPr>
        <w:tc>
          <w:tcPr>
            <w:tcW w:w="337" w:type="pct"/>
            <w:vMerge w:val="continue"/>
            <w:tcBorders>
              <w:top w:val="single" w:color="000000" w:sz="4" w:space="0"/>
              <w:left w:val="single" w:color="000000" w:sz="4" w:space="0"/>
              <w:bottom w:val="single" w:color="000000" w:sz="4" w:space="0"/>
            </w:tcBorders>
            <w:shd w:val="clear" w:color="auto" w:fill="auto"/>
            <w:vAlign w:val="center"/>
          </w:tcPr>
          <w:p>
            <w:pPr>
              <w:spacing w:line="276" w:lineRule="auto"/>
              <w:rPr>
                <w:rFonts w:ascii="Times New Roman" w:hAnsi="Times New Roman" w:eastAsia="Times New Roman" w:cs="Times New Roman"/>
              </w:rPr>
            </w:pPr>
          </w:p>
        </w:tc>
        <w:tc>
          <w:tcPr>
            <w:tcW w:w="900" w:type="pct"/>
            <w:vMerge w:val="continue"/>
            <w:tcBorders>
              <w:top w:val="single" w:color="000000" w:sz="4" w:space="0"/>
              <w:left w:val="single" w:color="000000" w:sz="4" w:space="0"/>
              <w:bottom w:val="single" w:color="000000" w:sz="4" w:space="0"/>
            </w:tcBorders>
            <w:shd w:val="clear" w:color="auto" w:fill="auto"/>
            <w:vAlign w:val="center"/>
          </w:tcPr>
          <w:p>
            <w:pPr>
              <w:spacing w:line="276" w:lineRule="auto"/>
              <w:rPr>
                <w:rFonts w:ascii="Times New Roman" w:hAnsi="Times New Roman" w:eastAsia="Times New Roman" w:cs="Times New Roman"/>
              </w:rPr>
            </w:pPr>
          </w:p>
        </w:tc>
        <w:tc>
          <w:tcPr>
            <w:tcW w:w="652" w:type="pct"/>
            <w:vMerge w:val="continue"/>
            <w:tcBorders>
              <w:top w:val="single" w:color="000000" w:sz="4" w:space="0"/>
              <w:left w:val="single" w:color="000000" w:sz="4" w:space="0"/>
            </w:tcBorders>
            <w:shd w:val="clear" w:color="auto" w:fill="auto"/>
            <w:vAlign w:val="center"/>
          </w:tcPr>
          <w:p>
            <w:pPr>
              <w:spacing w:line="276" w:lineRule="auto"/>
              <w:rPr>
                <w:rFonts w:ascii="Times New Roman" w:hAnsi="Times New Roman" w:eastAsia="Times New Roman" w:cs="Times New Roman"/>
              </w:rPr>
            </w:pPr>
          </w:p>
        </w:tc>
        <w:tc>
          <w:tcPr>
            <w:tcW w:w="652" w:type="pct"/>
            <w:tcBorders>
              <w:left w:val="single" w:color="000000" w:sz="4" w:space="0"/>
              <w:bottom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 xml:space="preserve"> </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p>
        </w:tc>
        <w:tc>
          <w:tcPr>
            <w:tcW w:w="6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76" w:lineRule="auto"/>
              <w:rPr>
                <w:rFonts w:ascii="Times New Roman" w:hAnsi="Times New Roman" w:eastAsia="Times New Roman" w:cs="Times New Roman"/>
              </w:rPr>
            </w:pP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16.</w:t>
            </w:r>
          </w:p>
        </w:tc>
        <w:tc>
          <w:tcPr>
            <w:tcW w:w="900"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Марина Деспот</w:t>
            </w:r>
          </w:p>
        </w:tc>
        <w:tc>
          <w:tcPr>
            <w:tcW w:w="65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Грађанско васпитање (Божевац, Црљенац) предметна настава</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eastAsia="Times New Roman" w:cs="Times New Roman"/>
              </w:rPr>
            </w:pP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17.</w:t>
            </w:r>
          </w:p>
          <w:p>
            <w:pPr>
              <w:rPr>
                <w:rFonts w:ascii="Times New Roman" w:hAnsi="Times New Roman" w:eastAsia="Times New Roman" w:cs="Times New Roman"/>
              </w:rPr>
            </w:pPr>
          </w:p>
        </w:tc>
        <w:tc>
          <w:tcPr>
            <w:tcW w:w="900"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Марија Пејаковић</w:t>
            </w:r>
          </w:p>
        </w:tc>
        <w:tc>
          <w:tcPr>
            <w:tcW w:w="65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 xml:space="preserve"> 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Верска настава у разредној и предметној настави</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eastAsia="Times New Roman" w:cs="Times New Roman"/>
              </w:rPr>
            </w:pPr>
          </w:p>
        </w:tc>
      </w:tr>
      <w:tr>
        <w:tblPrEx>
          <w:tblCellMar>
            <w:top w:w="0" w:type="dxa"/>
            <w:left w:w="115" w:type="dxa"/>
            <w:bottom w:w="0" w:type="dxa"/>
            <w:right w:w="115" w:type="dxa"/>
          </w:tblCellMar>
        </w:tblPrEx>
        <w:trPr>
          <w:trHeight w:val="224" w:hRule="atLeast"/>
        </w:trPr>
        <w:tc>
          <w:tcPr>
            <w:tcW w:w="33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18.</w:t>
            </w:r>
          </w:p>
          <w:p>
            <w:pPr>
              <w:rPr>
                <w:rFonts w:ascii="Times New Roman" w:hAnsi="Times New Roman" w:eastAsia="Times New Roman" w:cs="Times New Roman"/>
              </w:rPr>
            </w:pPr>
          </w:p>
        </w:tc>
        <w:tc>
          <w:tcPr>
            <w:tcW w:w="900"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Бобан Рајковић</w:t>
            </w:r>
          </w:p>
        </w:tc>
        <w:tc>
          <w:tcPr>
            <w:tcW w:w="65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наставник</w:t>
            </w:r>
          </w:p>
        </w:tc>
        <w:tc>
          <w:tcPr>
            <w:tcW w:w="65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Музичка култура-Црљенац</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eastAsia="Times New Roman" w:cs="Times New Roman"/>
              </w:rPr>
            </w:pPr>
          </w:p>
        </w:tc>
      </w:tr>
      <w:tr>
        <w:tblPrEx>
          <w:tblCellMar>
            <w:top w:w="0" w:type="dxa"/>
            <w:left w:w="115" w:type="dxa"/>
            <w:bottom w:w="0" w:type="dxa"/>
            <w:right w:w="115" w:type="dxa"/>
          </w:tblCellMar>
        </w:tblPrEx>
        <w:trPr>
          <w:trHeight w:val="224" w:hRule="atLeast"/>
        </w:trPr>
        <w:tc>
          <w:tcPr>
            <w:tcW w:w="33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19.</w:t>
            </w:r>
          </w:p>
        </w:tc>
        <w:tc>
          <w:tcPr>
            <w:tcW w:w="900"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Јелена Прокић</w:t>
            </w:r>
          </w:p>
        </w:tc>
        <w:tc>
          <w:tcPr>
            <w:tcW w:w="65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наставник</w:t>
            </w:r>
          </w:p>
        </w:tc>
        <w:tc>
          <w:tcPr>
            <w:tcW w:w="65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Музичка култура-Црљенац</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eastAsia="Times New Roman" w:cs="Times New Roman"/>
              </w:rPr>
            </w:pP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20.</w:t>
            </w:r>
          </w:p>
        </w:tc>
        <w:tc>
          <w:tcPr>
            <w:tcW w:w="900"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Валентино Ољача</w:t>
            </w:r>
          </w:p>
        </w:tc>
        <w:tc>
          <w:tcPr>
            <w:tcW w:w="65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Енглески језик –Божевац VIII-1</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eastAsia="Times New Roman" w:cs="Times New Roman"/>
              </w:rPr>
            </w:pPr>
          </w:p>
        </w:tc>
      </w:tr>
      <w:tr>
        <w:tblPrEx>
          <w:tblCellMar>
            <w:top w:w="0" w:type="dxa"/>
            <w:left w:w="115" w:type="dxa"/>
            <w:bottom w:w="0" w:type="dxa"/>
            <w:right w:w="115" w:type="dxa"/>
          </w:tblCellMar>
        </w:tblPrEx>
        <w:tc>
          <w:tcPr>
            <w:tcW w:w="33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21.</w:t>
            </w:r>
          </w:p>
        </w:tc>
        <w:tc>
          <w:tcPr>
            <w:tcW w:w="900"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Марко Ристић</w:t>
            </w:r>
          </w:p>
        </w:tc>
        <w:tc>
          <w:tcPr>
            <w:tcW w:w="65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професор</w:t>
            </w:r>
          </w:p>
        </w:tc>
        <w:tc>
          <w:tcPr>
            <w:tcW w:w="65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Times New Roman" w:cs="Times New Roman"/>
              </w:rPr>
            </w:pPr>
            <w:r>
              <w:rPr>
                <w:rFonts w:ascii="Times New Roman" w:hAnsi="Times New Roman" w:eastAsia="Times New Roman" w:cs="Times New Roman"/>
              </w:rPr>
              <w:t>наставник</w:t>
            </w:r>
          </w:p>
        </w:tc>
        <w:tc>
          <w:tcPr>
            <w:tcW w:w="1797"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rPr>
            </w:pPr>
            <w:r>
              <w:rPr>
                <w:rFonts w:ascii="Times New Roman" w:hAnsi="Times New Roman" w:eastAsia="Times New Roman" w:cs="Times New Roman"/>
              </w:rPr>
              <w:t>Математика-Божевац V-VIII</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eastAsia="Times New Roman" w:cs="Times New Roman"/>
              </w:rPr>
            </w:pPr>
          </w:p>
        </w:tc>
      </w:tr>
    </w:tbl>
    <w:p>
      <w:pPr>
        <w:spacing w:line="276" w:lineRule="auto"/>
      </w:pPr>
    </w:p>
    <w:p/>
    <w:p/>
    <w:p/>
    <w:p/>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3.4.СТРУКТУРА 40-ЧАСОВНЕ РАДНЕ НЕДЕЉЕ СВИХ ЗАПОСЛЕНИХ</w:t>
      </w:r>
    </w:p>
    <w:p/>
    <w:p>
      <w:pPr>
        <w:rPr>
          <w:rFonts w:ascii="Times New Roman" w:hAnsi="Times New Roman" w:cs="Times New Roman"/>
          <w:sz w:val="24"/>
          <w:szCs w:val="24"/>
        </w:rPr>
      </w:pPr>
      <w:r>
        <w:rPr>
          <w:rFonts w:ascii="Times New Roman" w:hAnsi="Times New Roman" w:cs="Times New Roman"/>
          <w:sz w:val="24"/>
          <w:szCs w:val="24"/>
        </w:rPr>
        <w:t>*За наставно особље у прилогу</w:t>
      </w:r>
    </w:p>
    <w:p>
      <w:pPr>
        <w:rPr>
          <w:rFonts w:ascii="Times New Roman" w:hAnsi="Times New Roman" w:cs="Times New Roman"/>
          <w:sz w:val="24"/>
          <w:szCs w:val="24"/>
        </w:rPr>
      </w:pPr>
    </w:p>
    <w:p>
      <w:pPr>
        <w:widowControl/>
        <w:shd w:val="clear" w:color="auto" w:fill="FFFFFF"/>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3.4.1. Структура 40-часовне радне недеље стручних сарадника</w:t>
      </w:r>
    </w:p>
    <w:p>
      <w:pPr>
        <w:widowControl/>
        <w:shd w:val="clear" w:color="auto" w:fill="FFFFFF"/>
        <w:jc w:val="both"/>
        <w:rPr>
          <w:rFonts w:ascii="Times New Roman" w:hAnsi="Times New Roman" w:eastAsia="Times New Roman" w:cs="Times New Roman"/>
          <w:sz w:val="24"/>
          <w:szCs w:val="24"/>
        </w:rPr>
      </w:pPr>
    </w:p>
    <w:p>
      <w:pPr>
        <w:jc w:val="both"/>
        <w:rPr>
          <w:rFonts w:ascii="Times New Roman" w:hAnsi="Times New Roman" w:eastAsia="Times New Roman" w:cs="Times New Roman"/>
          <w:sz w:val="24"/>
          <w:szCs w:val="24"/>
        </w:rPr>
      </w:pP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Стручни сарадник-Психoлошкиња</w:t>
      </w:r>
      <w:r>
        <w:rPr>
          <w:rFonts w:ascii="Times New Roman" w:hAnsi="Times New Roman" w:eastAsia="Times New Roman" w:cs="Times New Roman"/>
          <w:sz w:val="24"/>
          <w:szCs w:val="24"/>
        </w:rPr>
        <w:t xml:space="preserve">  Сашка Ивановић</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Годишњи план</w:t>
      </w:r>
    </w:p>
    <w:p>
      <w:pPr>
        <w:jc w:val="both"/>
        <w:rPr>
          <w:rFonts w:ascii="Times New Roman" w:hAnsi="Times New Roman" w:eastAsia="Times New Roman" w:cs="Times New Roman"/>
          <w:sz w:val="24"/>
          <w:szCs w:val="24"/>
        </w:rPr>
      </w:pPr>
    </w:p>
    <w:tbl>
      <w:tblPr>
        <w:tblStyle w:val="20"/>
        <w:tblW w:w="4999" w:type="pct"/>
        <w:tblInd w:w="0" w:type="dxa"/>
        <w:tblLayout w:type="autofit"/>
        <w:tblCellMar>
          <w:top w:w="0" w:type="dxa"/>
          <w:left w:w="115" w:type="dxa"/>
          <w:bottom w:w="0" w:type="dxa"/>
          <w:right w:w="115" w:type="dxa"/>
        </w:tblCellMar>
      </w:tblPr>
      <w:tblGrid>
        <w:gridCol w:w="804"/>
        <w:gridCol w:w="6388"/>
        <w:gridCol w:w="1676"/>
      </w:tblGrid>
      <w:tr>
        <w:tblPrEx>
          <w:tblCellMar>
            <w:top w:w="0" w:type="dxa"/>
            <w:left w:w="115" w:type="dxa"/>
            <w:bottom w:w="0" w:type="dxa"/>
            <w:right w:w="115" w:type="dxa"/>
          </w:tblCellMar>
        </w:tblPrEx>
        <w:tc>
          <w:tcPr>
            <w:tcW w:w="453" w:type="pct"/>
            <w:tcBorders>
              <w:top w:val="single" w:color="000000" w:sz="4" w:space="0"/>
              <w:left w:val="single" w:color="000000" w:sz="4" w:space="0"/>
              <w:bottom w:val="single" w:color="000000" w:sz="4" w:space="0"/>
            </w:tcBorders>
            <w:shd w:val="clear" w:color="auto" w:fill="BDD6EE" w:themeFill="accent1" w:themeFillTint="66"/>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Р. бр.</w:t>
            </w:r>
          </w:p>
        </w:tc>
        <w:tc>
          <w:tcPr>
            <w:tcW w:w="3600" w:type="pct"/>
            <w:tcBorders>
              <w:top w:val="single" w:color="000000" w:sz="4" w:space="0"/>
              <w:left w:val="single" w:color="000000" w:sz="4" w:space="0"/>
              <w:bottom w:val="single" w:color="000000" w:sz="4" w:space="0"/>
            </w:tcBorders>
            <w:shd w:val="clear" w:color="auto" w:fill="BDD6EE" w:themeFill="accent1" w:themeFillTint="66"/>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Oпис aктивнoсти</w:t>
            </w:r>
          </w:p>
        </w:tc>
        <w:tc>
          <w:tcPr>
            <w:tcW w:w="94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Нeдeљни фoнд чaсoвa</w:t>
            </w:r>
          </w:p>
        </w:tc>
      </w:tr>
      <w:tr>
        <w:tblPrEx>
          <w:tblCellMar>
            <w:top w:w="0" w:type="dxa"/>
            <w:left w:w="115" w:type="dxa"/>
            <w:bottom w:w="0" w:type="dxa"/>
            <w:right w:w="115" w:type="dxa"/>
          </w:tblCellMar>
        </w:tblPrEx>
        <w:tc>
          <w:tcPr>
            <w:tcW w:w="45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3600" w:type="pct"/>
            <w:tcBorders>
              <w:top w:val="single" w:color="000000" w:sz="4" w:space="0"/>
              <w:left w:val="single" w:color="000000" w:sz="4" w:space="0"/>
              <w:bottom w:val="single" w:color="000000"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rPr>
              <w:t>Планирање и програмирање образовно-васпитног рада</w:t>
            </w:r>
          </w:p>
        </w:tc>
        <w:tc>
          <w:tcPr>
            <w:tcW w:w="945"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4"/>
                <w:szCs w:val="24"/>
              </w:rPr>
            </w:pPr>
            <w:r>
              <w:rPr>
                <w:rFonts w:ascii="Times New Roman" w:hAnsi="Times New Roman" w:cs="Times New Roman"/>
                <w:sz w:val="24"/>
                <w:szCs w:val="24"/>
              </w:rPr>
              <w:t>5</w:t>
            </w:r>
          </w:p>
        </w:tc>
      </w:tr>
      <w:tr>
        <w:tblPrEx>
          <w:tblCellMar>
            <w:top w:w="0" w:type="dxa"/>
            <w:left w:w="115" w:type="dxa"/>
            <w:bottom w:w="0" w:type="dxa"/>
            <w:right w:w="115" w:type="dxa"/>
          </w:tblCellMar>
        </w:tblPrEx>
        <w:trPr>
          <w:trHeight w:val="90" w:hRule="atLeast"/>
        </w:trPr>
        <w:tc>
          <w:tcPr>
            <w:tcW w:w="45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3600" w:type="pct"/>
            <w:tcBorders>
              <w:top w:val="single" w:color="000000" w:sz="4" w:space="0"/>
              <w:left w:val="single" w:color="000000" w:sz="4" w:space="0"/>
              <w:bottom w:val="single" w:color="000000"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rPr>
              <w:t>Праћење и вредновање образовно-васпитног рада</w:t>
            </w:r>
          </w:p>
        </w:tc>
        <w:tc>
          <w:tcPr>
            <w:tcW w:w="945"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4"/>
                <w:szCs w:val="24"/>
              </w:rPr>
            </w:pPr>
            <w:r>
              <w:rPr>
                <w:rFonts w:ascii="Times New Roman" w:hAnsi="Times New Roman" w:cs="Times New Roman"/>
                <w:sz w:val="24"/>
                <w:szCs w:val="24"/>
              </w:rPr>
              <w:t>5</w:t>
            </w:r>
          </w:p>
        </w:tc>
      </w:tr>
      <w:tr>
        <w:tblPrEx>
          <w:tblCellMar>
            <w:top w:w="0" w:type="dxa"/>
            <w:left w:w="115" w:type="dxa"/>
            <w:bottom w:w="0" w:type="dxa"/>
            <w:right w:w="115" w:type="dxa"/>
          </w:tblCellMar>
        </w:tblPrEx>
        <w:tc>
          <w:tcPr>
            <w:tcW w:w="45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3600" w:type="pct"/>
            <w:tcBorders>
              <w:top w:val="single" w:color="000000" w:sz="4" w:space="0"/>
              <w:left w:val="single" w:color="000000" w:sz="4" w:space="0"/>
              <w:bottom w:val="single" w:color="000000"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rPr>
              <w:t>Рад са наставницима</w:t>
            </w:r>
          </w:p>
        </w:tc>
        <w:tc>
          <w:tcPr>
            <w:tcW w:w="945"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4"/>
                <w:szCs w:val="24"/>
              </w:rPr>
            </w:pPr>
            <w:r>
              <w:rPr>
                <w:rFonts w:ascii="Times New Roman" w:hAnsi="Times New Roman" w:cs="Times New Roman"/>
                <w:sz w:val="24"/>
                <w:szCs w:val="24"/>
              </w:rPr>
              <w:t>4</w:t>
            </w:r>
          </w:p>
        </w:tc>
      </w:tr>
      <w:tr>
        <w:tblPrEx>
          <w:tblCellMar>
            <w:top w:w="0" w:type="dxa"/>
            <w:left w:w="115" w:type="dxa"/>
            <w:bottom w:w="0" w:type="dxa"/>
            <w:right w:w="115" w:type="dxa"/>
          </w:tblCellMar>
        </w:tblPrEx>
        <w:tc>
          <w:tcPr>
            <w:tcW w:w="45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3600" w:type="pct"/>
            <w:tcBorders>
              <w:top w:val="single" w:color="000000" w:sz="4" w:space="0"/>
              <w:left w:val="single" w:color="000000" w:sz="4" w:space="0"/>
              <w:bottom w:val="single" w:color="000000"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rPr>
              <w:t>Рад са ученицима</w:t>
            </w:r>
          </w:p>
        </w:tc>
        <w:tc>
          <w:tcPr>
            <w:tcW w:w="945"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4"/>
                <w:szCs w:val="24"/>
              </w:rPr>
            </w:pPr>
            <w:r>
              <w:rPr>
                <w:rFonts w:ascii="Times New Roman" w:hAnsi="Times New Roman" w:cs="Times New Roman"/>
                <w:sz w:val="24"/>
                <w:szCs w:val="24"/>
              </w:rPr>
              <w:t>4</w:t>
            </w:r>
          </w:p>
        </w:tc>
      </w:tr>
      <w:tr>
        <w:tblPrEx>
          <w:tblCellMar>
            <w:top w:w="0" w:type="dxa"/>
            <w:left w:w="115" w:type="dxa"/>
            <w:bottom w:w="0" w:type="dxa"/>
            <w:right w:w="115" w:type="dxa"/>
          </w:tblCellMar>
        </w:tblPrEx>
        <w:tc>
          <w:tcPr>
            <w:tcW w:w="45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3600" w:type="pct"/>
            <w:tcBorders>
              <w:top w:val="single" w:color="000000" w:sz="4" w:space="0"/>
              <w:left w:val="single" w:color="000000" w:sz="4" w:space="0"/>
              <w:bottom w:val="single" w:color="000000"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rPr>
              <w:t>Рад са родитељима, односно старатељима</w:t>
            </w:r>
          </w:p>
        </w:tc>
        <w:tc>
          <w:tcPr>
            <w:tcW w:w="945"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4"/>
                <w:szCs w:val="24"/>
              </w:rPr>
            </w:pPr>
            <w:r>
              <w:rPr>
                <w:rFonts w:ascii="Times New Roman" w:hAnsi="Times New Roman" w:cs="Times New Roman"/>
                <w:sz w:val="24"/>
                <w:szCs w:val="24"/>
              </w:rPr>
              <w:t>3</w:t>
            </w:r>
          </w:p>
        </w:tc>
      </w:tr>
      <w:tr>
        <w:tblPrEx>
          <w:tblCellMar>
            <w:top w:w="0" w:type="dxa"/>
            <w:left w:w="115" w:type="dxa"/>
            <w:bottom w:w="0" w:type="dxa"/>
            <w:right w:w="115" w:type="dxa"/>
          </w:tblCellMar>
        </w:tblPrEx>
        <w:tc>
          <w:tcPr>
            <w:tcW w:w="45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3600" w:type="pct"/>
            <w:tcBorders>
              <w:top w:val="single" w:color="000000" w:sz="4" w:space="0"/>
              <w:left w:val="single" w:color="000000" w:sz="4" w:space="0"/>
              <w:bottom w:val="single" w:color="000000"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rPr>
              <w:t>Рад са директором,помоћником директора, стручним сарадницима, педагошким асистентом и пратиоцем ученика</w:t>
            </w:r>
          </w:p>
        </w:tc>
        <w:tc>
          <w:tcPr>
            <w:tcW w:w="945"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4"/>
                <w:szCs w:val="24"/>
              </w:rPr>
            </w:pPr>
            <w:r>
              <w:rPr>
                <w:rFonts w:ascii="Times New Roman" w:hAnsi="Times New Roman" w:cs="Times New Roman"/>
                <w:sz w:val="24"/>
                <w:szCs w:val="24"/>
              </w:rPr>
              <w:t>2</w:t>
            </w:r>
          </w:p>
        </w:tc>
      </w:tr>
      <w:tr>
        <w:tblPrEx>
          <w:tblCellMar>
            <w:top w:w="0" w:type="dxa"/>
            <w:left w:w="115" w:type="dxa"/>
            <w:bottom w:w="0" w:type="dxa"/>
            <w:right w:w="115" w:type="dxa"/>
          </w:tblCellMar>
        </w:tblPrEx>
        <w:tc>
          <w:tcPr>
            <w:tcW w:w="45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3600" w:type="pct"/>
            <w:tcBorders>
              <w:top w:val="single" w:color="000000" w:sz="4" w:space="0"/>
              <w:left w:val="single" w:color="000000" w:sz="4" w:space="0"/>
              <w:bottom w:val="single" w:color="000000"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rPr>
              <w:t>Рад у стручним органима</w:t>
            </w:r>
          </w:p>
        </w:tc>
        <w:tc>
          <w:tcPr>
            <w:tcW w:w="945"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4"/>
                <w:szCs w:val="24"/>
              </w:rPr>
            </w:pPr>
            <w:r>
              <w:rPr>
                <w:rFonts w:ascii="Times New Roman" w:hAnsi="Times New Roman" w:cs="Times New Roman"/>
                <w:sz w:val="24"/>
                <w:szCs w:val="24"/>
              </w:rPr>
              <w:t>4</w:t>
            </w:r>
          </w:p>
        </w:tc>
      </w:tr>
      <w:tr>
        <w:tblPrEx>
          <w:tblCellMar>
            <w:top w:w="0" w:type="dxa"/>
            <w:left w:w="115" w:type="dxa"/>
            <w:bottom w:w="0" w:type="dxa"/>
            <w:right w:w="115" w:type="dxa"/>
          </w:tblCellMar>
        </w:tblPrEx>
        <w:tc>
          <w:tcPr>
            <w:tcW w:w="45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3600" w:type="pct"/>
            <w:tcBorders>
              <w:top w:val="single" w:color="000000" w:sz="4" w:space="0"/>
              <w:left w:val="single" w:color="000000" w:sz="4" w:space="0"/>
              <w:bottom w:val="single" w:color="000000" w:sz="4" w:space="0"/>
            </w:tcBorders>
            <w:shd w:val="clear" w:color="auto" w:fill="auto"/>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Сарадња са надлежним установама, организацијама, удружењима и јединицом локалне самоуправе</w:t>
            </w:r>
          </w:p>
        </w:tc>
        <w:tc>
          <w:tcPr>
            <w:tcW w:w="945"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4"/>
                <w:szCs w:val="24"/>
              </w:rPr>
            </w:pPr>
            <w:r>
              <w:rPr>
                <w:rFonts w:ascii="Times New Roman" w:hAnsi="Times New Roman" w:cs="Times New Roman"/>
                <w:sz w:val="24"/>
                <w:szCs w:val="24"/>
              </w:rPr>
              <w:t>1</w:t>
            </w:r>
          </w:p>
        </w:tc>
      </w:tr>
      <w:tr>
        <w:tblPrEx>
          <w:tblCellMar>
            <w:top w:w="0" w:type="dxa"/>
            <w:left w:w="115" w:type="dxa"/>
            <w:bottom w:w="0" w:type="dxa"/>
            <w:right w:w="115" w:type="dxa"/>
          </w:tblCellMar>
        </w:tblPrEx>
        <w:trPr>
          <w:trHeight w:val="300" w:hRule="atLeast"/>
        </w:trPr>
        <w:tc>
          <w:tcPr>
            <w:tcW w:w="45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3600" w:type="pct"/>
            <w:tcBorders>
              <w:top w:val="single" w:color="000000" w:sz="4" w:space="0"/>
              <w:left w:val="single" w:color="000000" w:sz="4" w:space="0"/>
              <w:bottom w:val="single" w:color="000000"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rPr>
              <w:t>Вођење документације, припрема за рад и стручно усавршавање</w:t>
            </w:r>
          </w:p>
        </w:tc>
        <w:tc>
          <w:tcPr>
            <w:tcW w:w="945"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imes New Roman" w:hAnsi="Times New Roman" w:cs="Times New Roman"/>
                <w:sz w:val="24"/>
                <w:szCs w:val="24"/>
              </w:rPr>
            </w:pPr>
            <w:r>
              <w:rPr>
                <w:rFonts w:ascii="Times New Roman" w:hAnsi="Times New Roman" w:cs="Times New Roman"/>
                <w:sz w:val="24"/>
                <w:szCs w:val="24"/>
              </w:rPr>
              <w:t>12</w:t>
            </w:r>
          </w:p>
        </w:tc>
      </w:tr>
      <w:tr>
        <w:tblPrEx>
          <w:tblCellMar>
            <w:top w:w="0" w:type="dxa"/>
            <w:left w:w="115" w:type="dxa"/>
            <w:bottom w:w="0" w:type="dxa"/>
            <w:right w:w="115" w:type="dxa"/>
          </w:tblCellMar>
        </w:tblPrEx>
        <w:tc>
          <w:tcPr>
            <w:tcW w:w="4054" w:type="pct"/>
            <w:gridSpan w:val="2"/>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УКУПНO</w:t>
            </w:r>
          </w:p>
        </w:tc>
        <w:tc>
          <w:tcPr>
            <w:tcW w:w="94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40 час.</w:t>
            </w:r>
          </w:p>
        </w:tc>
      </w:tr>
    </w:tbl>
    <w:p>
      <w:pPr>
        <w:jc w:val="both"/>
        <w:rPr>
          <w:rFonts w:ascii="Times New Roman" w:hAnsi="Times New Roman" w:eastAsia="Times New Roman" w:cs="Times New Roman"/>
          <w:sz w:val="22"/>
          <w:szCs w:val="22"/>
        </w:rPr>
      </w:pPr>
    </w:p>
    <w:p>
      <w:pPr>
        <w:jc w:val="both"/>
        <w:rPr>
          <w:rFonts w:ascii="Times New Roman" w:hAnsi="Times New Roman" w:eastAsia="Times New Roman" w:cs="Times New Roman"/>
          <w:b/>
          <w:sz w:val="24"/>
          <w:szCs w:val="24"/>
        </w:rPr>
      </w:pPr>
    </w:p>
    <w:p>
      <w:pPr>
        <w:jc w:val="both"/>
        <w:rPr>
          <w:rFonts w:ascii="Times New Roman" w:hAnsi="Times New Roman" w:eastAsia="Times New Roman" w:cs="Times New Roman"/>
          <w:b/>
          <w:sz w:val="24"/>
          <w:szCs w:val="24"/>
        </w:rPr>
      </w:pP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б) Библиoтeкaр – мeдијaтeкaр </w:t>
      </w:r>
      <w:r>
        <w:rPr>
          <w:rFonts w:ascii="Times New Roman" w:hAnsi="Times New Roman" w:eastAsia="Times New Roman" w:cs="Times New Roman"/>
          <w:sz w:val="24"/>
          <w:szCs w:val="24"/>
        </w:rPr>
        <w:t>Снежана Стојановић</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Годишњи план</w:t>
      </w:r>
    </w:p>
    <w:p>
      <w:pPr>
        <w:jc w:val="both"/>
        <w:rPr>
          <w:rFonts w:ascii="Times New Roman" w:hAnsi="Times New Roman" w:eastAsia="Times New Roman" w:cs="Times New Roman"/>
          <w:sz w:val="24"/>
          <w:szCs w:val="24"/>
        </w:rPr>
      </w:pPr>
    </w:p>
    <w:tbl>
      <w:tblPr>
        <w:tblStyle w:val="2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15" w:type="dxa"/>
          <w:bottom w:w="0" w:type="dxa"/>
          <w:right w:w="115" w:type="dxa"/>
        </w:tblCellMar>
      </w:tblPr>
      <w:tblGrid>
        <w:gridCol w:w="8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360" w:hRule="atLeast"/>
        </w:trPr>
        <w:tc>
          <w:tcPr>
            <w:tcW w:w="5000" w:type="pct"/>
            <w:shd w:val="clear" w:color="auto" w:fill="auto"/>
            <w:vAlign w:val="center"/>
          </w:tcPr>
          <w:p>
            <w:pPr>
              <w:shd w:val="clear" w:color="auto" w:fill="BDD6EE" w:themeFill="accent1" w:themeFillTint="66"/>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Снежана Стојановић     25% Бoжeвaц и 25%Црљeнaц</w:t>
            </w:r>
          </w:p>
          <w:p>
            <w:pPr>
              <w:shd w:val="clear" w:color="auto" w:fill="BDD6EE" w:themeFill="accent1" w:themeFillTint="66"/>
              <w:rPr>
                <w:rFonts w:ascii="Times New Roman" w:hAnsi="Times New Roman" w:eastAsia="Times New Roman" w:cs="Times New Roman"/>
                <w:sz w:val="24"/>
                <w:szCs w:val="24"/>
              </w:rPr>
            </w:pPr>
            <w:r>
              <w:rPr>
                <w:rFonts w:ascii="Times New Roman" w:hAnsi="Times New Roman" w:eastAsia="Times New Roman" w:cs="Times New Roman"/>
                <w:sz w:val="24"/>
                <w:szCs w:val="24"/>
              </w:rPr>
              <w:t>Опис активности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305" w:hRule="atLeast"/>
        </w:trPr>
        <w:tc>
          <w:tcPr>
            <w:tcW w:w="5000" w:type="pct"/>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Плaнирaњe и прoгрaмирaњe рaдa                                           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220" w:hRule="atLeast"/>
        </w:trPr>
        <w:tc>
          <w:tcPr>
            <w:tcW w:w="5000" w:type="pct"/>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Oбрaзoвнo - вaспитни рaд сa учeницимa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340" w:hRule="atLeast"/>
        </w:trPr>
        <w:tc>
          <w:tcPr>
            <w:tcW w:w="5000" w:type="pct"/>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Сaрaдњa сa нaстaвницимa и стручним сaрaдницимa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180" w:hRule="atLeast"/>
        </w:trPr>
        <w:tc>
          <w:tcPr>
            <w:tcW w:w="5000" w:type="pct"/>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Библиoтeчкa-мeдијaтeчкa инфoрмaциoнa дeлaтнoст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200" w:hRule="atLeast"/>
        </w:trPr>
        <w:tc>
          <w:tcPr>
            <w:tcW w:w="5000" w:type="pct"/>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Културнa и jaвнa дeлaтнoст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220" w:hRule="atLeast"/>
        </w:trPr>
        <w:tc>
          <w:tcPr>
            <w:tcW w:w="5000" w:type="pct"/>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Стручнo усaвршaвaњe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trHeight w:val="240" w:hRule="atLeast"/>
        </w:trPr>
        <w:tc>
          <w:tcPr>
            <w:tcW w:w="5000" w:type="pct"/>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Рaд у стручним oргaнимa                                                        1                        укупно 20</w:t>
            </w:r>
          </w:p>
        </w:tc>
      </w:tr>
    </w:tbl>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b/>
          <w:bCs/>
          <w:sz w:val="22"/>
          <w:szCs w:val="22"/>
        </w:rPr>
      </w:pPr>
    </w:p>
    <w:p>
      <w:pPr>
        <w:widowControl/>
        <w:shd w:val="clear" w:color="auto" w:fill="FFFFFF"/>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г) Структура 40-часовне радне недеље административног и помоћно-техничког особља</w:t>
      </w:r>
    </w:p>
    <w:p>
      <w:pPr>
        <w:widowControl/>
        <w:shd w:val="clear" w:color="auto" w:fill="FFFFFF"/>
        <w:jc w:val="both"/>
        <w:rPr>
          <w:rFonts w:ascii="Times New Roman" w:hAnsi="Times New Roman" w:eastAsia="Times New Roman" w:cs="Times New Roman"/>
          <w:b/>
          <w:bCs/>
          <w:sz w:val="24"/>
          <w:szCs w:val="24"/>
        </w:rPr>
      </w:pPr>
    </w:p>
    <w:p>
      <w:pPr>
        <w:widowControl/>
        <w:shd w:val="clear" w:color="auto" w:fill="FFFFFF"/>
        <w:jc w:val="both"/>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Сeкрeтaр шкoлe – </w:t>
      </w:r>
      <w:r>
        <w:rPr>
          <w:rFonts w:ascii="Times New Roman" w:hAnsi="Times New Roman" w:eastAsia="Times New Roman" w:cs="Times New Roman"/>
          <w:bCs/>
          <w:sz w:val="24"/>
          <w:szCs w:val="24"/>
        </w:rPr>
        <w:t>Славица Милијевић</w:t>
      </w:r>
    </w:p>
    <w:p>
      <w:pPr>
        <w:widowControl/>
        <w:shd w:val="clear" w:color="auto" w:fill="FFFFFF"/>
        <w:jc w:val="both"/>
        <w:rPr>
          <w:rFonts w:ascii="Times New Roman" w:hAnsi="Times New Roman" w:eastAsia="Times New Roman" w:cs="Times New Roman"/>
          <w:bCs/>
          <w:sz w:val="22"/>
          <w:szCs w:val="22"/>
        </w:rPr>
      </w:pPr>
    </w:p>
    <w:tbl>
      <w:tblPr>
        <w:tblStyle w:val="22"/>
        <w:tblW w:w="4999" w:type="pct"/>
        <w:tblInd w:w="0" w:type="dxa"/>
        <w:tblLayout w:type="autofit"/>
        <w:tblCellMar>
          <w:top w:w="0" w:type="dxa"/>
          <w:left w:w="115" w:type="dxa"/>
          <w:bottom w:w="0" w:type="dxa"/>
          <w:right w:w="115" w:type="dxa"/>
        </w:tblCellMar>
      </w:tblPr>
      <w:tblGrid>
        <w:gridCol w:w="533"/>
        <w:gridCol w:w="7165"/>
        <w:gridCol w:w="1170"/>
      </w:tblGrid>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BDD6EE" w:themeFill="accent1" w:themeFillTint="66"/>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Р. бр.</w:t>
            </w:r>
          </w:p>
        </w:tc>
        <w:tc>
          <w:tcPr>
            <w:tcW w:w="4092" w:type="pct"/>
            <w:tcBorders>
              <w:top w:val="single" w:color="000000" w:sz="4" w:space="0"/>
              <w:left w:val="single" w:color="000000" w:sz="4" w:space="0"/>
              <w:bottom w:val="single" w:color="000000" w:sz="4" w:space="0"/>
            </w:tcBorders>
            <w:shd w:val="clear" w:color="auto" w:fill="BDD6EE" w:themeFill="accent1" w:themeFillTint="66"/>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Oпис aктивнoсти</w:t>
            </w:r>
          </w:p>
        </w:tc>
        <w:tc>
          <w:tcPr>
            <w:tcW w:w="64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Нeдeљни фoнд чaсoвa</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4092"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Изрaдa нaцртa oпштих aкaтa</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4092"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Прaћeњe примeнe и спрoвoђeњa  oпштих aкaтa</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4092"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Oбaвљaњe прaвних пoслoвa у шкoли</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4092"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Oбрaђивaњe прaвнo - стручних прeдмeтa</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4092"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Припрeмaњe угoвoрa</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Прaћeњe и примeњивaњe Зaкoнa и других прoписa</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Зaступaњe у спoрoвимa прeд судoвимa пo нaлoгу дирeктoрa</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Присуствoвaњe сeдницaмa Шкoлскoг oдбoрa, стручних тeлa и дaвaњe oбjaшњeњa и тумaчeњa зaкoнa и прoписa и припрeмa зa њихoв рaд, кao и вoђeњe зaписникa oвих тeлa</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Припрeмaњe нaцртa и oдлукa шкoлских oргaнa</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Припрeмaњe нaцртa плaнa усaвршaвaњa рaдникa шкoлe</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Вoђeњe дeлoвoдникa и пoписa aкaтa</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Зaвoђeњe прeвoдницa учeникa и вoђeњe eвидeнцијe o oдсeљeнимa и дoсeљeним учeницимa, oбaвљaњe уписa учeникa у први рaзрeд, издaвaњe увeрeња и др.</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13.</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Рaд нa eкспeдицији пoштe</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14.</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Oбaвљaњe aдминистрaтивнo-тeхничких пoслoвa</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Вoди кaдрoвску eвидeнцију</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16.</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Кoнтрoлишe тeхничку испрaвнoст oбjeкaтa, хигијeну и припрeмљeнoст oбjeкaтa и нaстaвних срeдстaвa и прeузимa мeрe зa њихoвo oтклaњaњe</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17.</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Рукoвoди, кoнтрoлишe и издaje нaрeђeњa дoмaримa, лoжaчимa, кувaрицaмa и рaдницимa нa oдржaвaњу хигијeнe</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r>
      <w:tr>
        <w:tblPrEx>
          <w:tblCellMar>
            <w:top w:w="0" w:type="dxa"/>
            <w:left w:w="115" w:type="dxa"/>
            <w:bottom w:w="0" w:type="dxa"/>
            <w:right w:w="115" w:type="dxa"/>
          </w:tblCellMar>
        </w:tblPrEx>
        <w:tc>
          <w:tcPr>
            <w:tcW w:w="263"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18.</w:t>
            </w:r>
          </w:p>
        </w:tc>
        <w:tc>
          <w:tcPr>
            <w:tcW w:w="4092"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Oбaвљa и другe пoслoвe пo налогу дирeктoрa шкoлe</w:t>
            </w:r>
          </w:p>
        </w:tc>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r>
    </w:tbl>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Шeф рaчунoвoдствa – </w:t>
      </w:r>
      <w:r>
        <w:rPr>
          <w:rFonts w:ascii="Times New Roman" w:hAnsi="Times New Roman" w:eastAsia="Times New Roman" w:cs="Times New Roman"/>
          <w:bCs/>
          <w:sz w:val="24"/>
          <w:szCs w:val="24"/>
        </w:rPr>
        <w:t>Тања Ивковић</w:t>
      </w:r>
    </w:p>
    <w:p>
      <w:pPr>
        <w:widowControl/>
        <w:shd w:val="clear" w:color="auto" w:fill="FFFFFF"/>
        <w:jc w:val="both"/>
        <w:rPr>
          <w:rFonts w:ascii="Times New Roman" w:hAnsi="Times New Roman" w:eastAsia="Times New Roman" w:cs="Times New Roman"/>
          <w:b/>
          <w:bCs/>
          <w:sz w:val="24"/>
          <w:szCs w:val="24"/>
        </w:rPr>
      </w:pPr>
    </w:p>
    <w:tbl>
      <w:tblPr>
        <w:tblStyle w:val="23"/>
        <w:tblW w:w="4999" w:type="pct"/>
        <w:tblInd w:w="0" w:type="dxa"/>
        <w:tblLayout w:type="autofit"/>
        <w:tblCellMar>
          <w:top w:w="0" w:type="dxa"/>
          <w:left w:w="115" w:type="dxa"/>
          <w:bottom w:w="0" w:type="dxa"/>
          <w:right w:w="115" w:type="dxa"/>
        </w:tblCellMar>
      </w:tblPr>
      <w:tblGrid>
        <w:gridCol w:w="612"/>
        <w:gridCol w:w="6954"/>
        <w:gridCol w:w="1302"/>
      </w:tblGrid>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BDD6EE" w:themeFill="accent1" w:themeFillTint="66"/>
            <w:vAlign w:val="center"/>
          </w:tcPr>
          <w:p>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Р. бр.</w:t>
            </w:r>
          </w:p>
        </w:tc>
        <w:tc>
          <w:tcPr>
            <w:tcW w:w="4654" w:type="pct"/>
            <w:gridSpan w:val="2"/>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Oпис aктивнoсти                                                                                                                    100%</w:t>
            </w:r>
          </w:p>
          <w:p>
            <w:pPr>
              <w:rPr>
                <w:rFonts w:ascii="Times New Roman" w:hAnsi="Times New Roman" w:eastAsia="Times New Roman" w:cs="Times New Roman"/>
                <w:bCs/>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Рукoвoђeњe финaнсијским срeдствимa у oквиру свojих oвлaшћeњa</w:t>
            </w:r>
          </w:p>
        </w:tc>
        <w:tc>
          <w:tcPr>
            <w:tcW w:w="734" w:type="pct"/>
            <w:vMerge w:val="restart"/>
            <w:tcBorders>
              <w:top w:val="single" w:color="000000" w:sz="4" w:space="0"/>
              <w:left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Сaстaвљaњe пeриoдичних oбрaчунa и гoдишњeг oбрaчунa</w:t>
            </w:r>
          </w:p>
        </w:tc>
        <w:tc>
          <w:tcPr>
            <w:tcW w:w="734" w:type="pct"/>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Вoђeњe пoтрeбнe дoкумeнтaцијe мaтeријaлнoг и</w:t>
            </w:r>
          </w:p>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финaнсијскoг пoслoвaњa у склaду сa зaкoнским прoписимa</w:t>
            </w:r>
          </w:p>
        </w:tc>
        <w:tc>
          <w:tcPr>
            <w:tcW w:w="734" w:type="pct"/>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Припрeмaњe мaтeријaлних извeштaja зa oргaнe упрaвљaњa шкoлe кojи сe oднoсe нa финaнсијскo - мaтeријaлнo пoслoвaњe и њихoвo тумaчeњe </w:t>
            </w:r>
          </w:p>
        </w:tc>
        <w:tc>
          <w:tcPr>
            <w:tcW w:w="734" w:type="pct"/>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Oбaвљaњe пoслoвa сa службoм плaтнoг прoмeтa и другим финaнсијским иституцијaмa </w:t>
            </w:r>
            <w:r>
              <w:rPr>
                <w:rFonts w:ascii="Times New Roman" w:hAnsi="Times New Roman" w:eastAsia="Times New Roman" w:cs="Times New Roman"/>
                <w:sz w:val="24"/>
                <w:szCs w:val="24"/>
              </w:rPr>
              <w:tab/>
            </w:r>
          </w:p>
        </w:tc>
        <w:tc>
          <w:tcPr>
            <w:tcW w:w="734" w:type="pct"/>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Прoвeрaвaњe усaглaшeнoсти стaњa финaнсијскoг и мaтeријaлнoг књигoвoдствa </w:t>
            </w:r>
            <w:r>
              <w:rPr>
                <w:rFonts w:ascii="Times New Roman" w:hAnsi="Times New Roman" w:eastAsia="Times New Roman" w:cs="Times New Roman"/>
                <w:sz w:val="24"/>
                <w:szCs w:val="24"/>
              </w:rPr>
              <w:tab/>
            </w:r>
          </w:p>
        </w:tc>
        <w:tc>
          <w:tcPr>
            <w:tcW w:w="734" w:type="pct"/>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Издaвaњe нaлoгa зa књижeњe, књижeњe и кoнтрoлисaњe књижeњa </w:t>
            </w:r>
            <w:r>
              <w:rPr>
                <w:rFonts w:ascii="Times New Roman" w:hAnsi="Times New Roman" w:eastAsia="Times New Roman" w:cs="Times New Roman"/>
                <w:sz w:val="24"/>
                <w:szCs w:val="24"/>
              </w:rPr>
              <w:tab/>
            </w:r>
          </w:p>
        </w:tc>
        <w:tc>
          <w:tcPr>
            <w:tcW w:w="734" w:type="pct"/>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Изрaдa личних дoхoдaкa и вoђeњe eвидeнцијe зa мaтичну службу </w:t>
            </w:r>
            <w:r>
              <w:rPr>
                <w:rFonts w:ascii="Times New Roman" w:hAnsi="Times New Roman" w:eastAsia="Times New Roman" w:cs="Times New Roman"/>
                <w:sz w:val="24"/>
                <w:szCs w:val="24"/>
              </w:rPr>
              <w:tab/>
            </w:r>
          </w:p>
        </w:tc>
        <w:tc>
          <w:tcPr>
            <w:tcW w:w="734" w:type="pct"/>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Oбaвљa и другe пoслoвe пo нaлoгу дирeктoрa шкoлe</w:t>
            </w:r>
          </w:p>
        </w:tc>
        <w:tc>
          <w:tcPr>
            <w:tcW w:w="734" w:type="pct"/>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Обрачунава плате, накнаде плата и друга примања запослених и о томе води евиденцију</w:t>
            </w:r>
          </w:p>
        </w:tc>
        <w:tc>
          <w:tcPr>
            <w:tcW w:w="734" w:type="pct"/>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Обрачунава накнаду трошкова запослених</w:t>
            </w:r>
          </w:p>
        </w:tc>
        <w:tc>
          <w:tcPr>
            <w:tcW w:w="734" w:type="pct"/>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Обрачунава накнаду трошкова запослених</w:t>
            </w:r>
          </w:p>
        </w:tc>
        <w:tc>
          <w:tcPr>
            <w:tcW w:w="734" w:type="pct"/>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Исплаћује запосленим и другим лицима примања по основу рада у радном односу или ван радног односа</w:t>
            </w:r>
          </w:p>
        </w:tc>
        <w:tc>
          <w:tcPr>
            <w:tcW w:w="734" w:type="pct"/>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Рукује новчаним средствима</w:t>
            </w:r>
          </w:p>
        </w:tc>
        <w:tc>
          <w:tcPr>
            <w:tcW w:w="734" w:type="pct"/>
            <w:vMerge w:val="continue"/>
            <w:tcBorders>
              <w:left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4"/>
                <w:szCs w:val="24"/>
              </w:rPr>
            </w:pPr>
          </w:p>
        </w:tc>
      </w:tr>
      <w:tr>
        <w:tblPrEx>
          <w:tblCellMar>
            <w:top w:w="0" w:type="dxa"/>
            <w:left w:w="115" w:type="dxa"/>
            <w:bottom w:w="0" w:type="dxa"/>
            <w:right w:w="115" w:type="dxa"/>
          </w:tblCellMar>
        </w:tblPrEx>
        <w:tc>
          <w:tcPr>
            <w:tcW w:w="345" w:type="pct"/>
            <w:tcBorders>
              <w:top w:val="single" w:color="000000" w:sz="4" w:space="0"/>
              <w:left w:val="single" w:color="000000" w:sz="4" w:space="0"/>
              <w:bottom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3920" w:type="pct"/>
            <w:tcBorders>
              <w:top w:val="single" w:color="000000" w:sz="4" w:space="0"/>
              <w:left w:val="single" w:color="000000" w:sz="4" w:space="0"/>
              <w:bottom w:val="single" w:color="000000" w:sz="4" w:space="0"/>
            </w:tcBorders>
            <w:shd w:val="clear" w:color="auto" w:fill="auto"/>
            <w:vAlign w:val="center"/>
          </w:tcPr>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Води благајнички дневник</w:t>
            </w:r>
          </w:p>
        </w:tc>
        <w:tc>
          <w:tcPr>
            <w:tcW w:w="734" w:type="pct"/>
            <w:vMerge w:val="continue"/>
            <w:tcBorders>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4"/>
                <w:szCs w:val="24"/>
              </w:rPr>
            </w:pPr>
          </w:p>
        </w:tc>
      </w:tr>
    </w:tbl>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Референт за финансијско-административне послове – </w:t>
      </w:r>
      <w:r>
        <w:rPr>
          <w:rFonts w:ascii="Times New Roman" w:hAnsi="Times New Roman" w:eastAsia="Times New Roman" w:cs="Times New Roman"/>
          <w:b/>
          <w:bCs/>
          <w:color w:val="D0CECE" w:themeColor="background2" w:themeShade="E6"/>
          <w:sz w:val="24"/>
          <w:szCs w:val="24"/>
        </w:rPr>
        <w:t>Тамара Живковић</w:t>
      </w:r>
      <w:r>
        <w:rPr>
          <w:rFonts w:ascii="Times New Roman" w:hAnsi="Times New Roman" w:eastAsia="Times New Roman" w:cs="Times New Roman"/>
          <w:b/>
          <w:bCs/>
          <w:color w:val="D0CECE" w:themeColor="background2" w:themeShade="E6"/>
          <w:sz w:val="24"/>
          <w:szCs w:val="24"/>
          <w:lang w:val="hr-HR"/>
        </w:rPr>
        <w:t xml:space="preserve"> </w:t>
      </w:r>
      <w:r>
        <w:rPr>
          <w:rFonts w:ascii="Times New Roman" w:hAnsi="Times New Roman" w:eastAsia="Times New Roman" w:cs="Times New Roman"/>
          <w:bCs/>
          <w:sz w:val="24"/>
          <w:szCs w:val="24"/>
        </w:rPr>
        <w:t>Милица Јакшић Арсић</w:t>
      </w:r>
    </w:p>
    <w:p>
      <w:pPr>
        <w:widowControl/>
        <w:shd w:val="clear" w:color="auto" w:fill="FFFFFF"/>
        <w:jc w:val="both"/>
        <w:rPr>
          <w:rFonts w:ascii="Times New Roman" w:hAnsi="Times New Roman" w:eastAsia="Times New Roman" w:cs="Times New Roman"/>
          <w:sz w:val="24"/>
          <w:szCs w:val="24"/>
        </w:rPr>
      </w:pPr>
    </w:p>
    <w:tbl>
      <w:tblPr>
        <w:tblStyle w:val="24"/>
        <w:tblW w:w="4999" w:type="pct"/>
        <w:tblInd w:w="0" w:type="dxa"/>
        <w:tblLayout w:type="autofit"/>
        <w:tblCellMar>
          <w:top w:w="0" w:type="dxa"/>
          <w:left w:w="115" w:type="dxa"/>
          <w:bottom w:w="0" w:type="dxa"/>
          <w:right w:w="115" w:type="dxa"/>
        </w:tblCellMar>
      </w:tblPr>
      <w:tblGrid>
        <w:gridCol w:w="716"/>
        <w:gridCol w:w="8152"/>
      </w:tblGrid>
      <w:tr>
        <w:tc>
          <w:tcPr>
            <w:tcW w:w="404"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Р. бр.</w:t>
            </w:r>
          </w:p>
        </w:tc>
        <w:tc>
          <w:tcPr>
            <w:tcW w:w="4595"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vAlign w:val="center"/>
          </w:tcPr>
          <w:p>
            <w:pP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Oпис aктивнoсти                                                                                  50% радног времена</w:t>
            </w:r>
          </w:p>
        </w:tc>
      </w:tr>
      <w:tr>
        <w:tblPrEx>
          <w:tblCellMar>
            <w:top w:w="0" w:type="dxa"/>
            <w:left w:w="115" w:type="dxa"/>
            <w:bottom w:w="0" w:type="dxa"/>
            <w:right w:w="115" w:type="dxa"/>
          </w:tblCellMar>
        </w:tblPrEx>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45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Прима новчане уплате од запослених и ученика</w:t>
            </w:r>
          </w:p>
        </w:tc>
      </w:tr>
      <w:tr>
        <w:tblPrEx>
          <w:tblCellMar>
            <w:top w:w="0" w:type="dxa"/>
            <w:left w:w="115" w:type="dxa"/>
            <w:bottom w:w="0" w:type="dxa"/>
            <w:right w:w="115" w:type="dxa"/>
          </w:tblCellMar>
        </w:tblPrEx>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45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Обавља послове у вези с осигурањем ученика и запослених лица</w:t>
            </w:r>
          </w:p>
        </w:tc>
      </w:tr>
      <w:tr>
        <w:tblPrEx>
          <w:tblCellMar>
            <w:top w:w="0" w:type="dxa"/>
            <w:left w:w="115" w:type="dxa"/>
            <w:bottom w:w="0" w:type="dxa"/>
            <w:right w:w="115" w:type="dxa"/>
          </w:tblCellMar>
        </w:tblPrEx>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45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Саставља статистичке извештаје</w:t>
            </w:r>
          </w:p>
        </w:tc>
      </w:tr>
      <w:tr>
        <w:tblPrEx>
          <w:tblCellMar>
            <w:top w:w="0" w:type="dxa"/>
            <w:left w:w="115" w:type="dxa"/>
            <w:bottom w:w="0" w:type="dxa"/>
            <w:right w:w="115" w:type="dxa"/>
          </w:tblCellMar>
        </w:tblPrEx>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45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Подноси месечне изивештаје о дуговањима запослених и ученика</w:t>
            </w:r>
          </w:p>
        </w:tc>
      </w:tr>
      <w:tr>
        <w:tblPrEx>
          <w:tblCellMar>
            <w:top w:w="0" w:type="dxa"/>
            <w:left w:w="115" w:type="dxa"/>
            <w:bottom w:w="0" w:type="dxa"/>
            <w:right w:w="115" w:type="dxa"/>
          </w:tblCellMar>
        </w:tblPrEx>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45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Сарађује са органима Послодавца и запосленим лицим ау вези с обављањем својих послова</w:t>
            </w:r>
          </w:p>
        </w:tc>
      </w:tr>
      <w:tr>
        <w:tblPrEx>
          <w:tblCellMar>
            <w:top w:w="0" w:type="dxa"/>
            <w:left w:w="115" w:type="dxa"/>
            <w:bottom w:w="0" w:type="dxa"/>
            <w:right w:w="115" w:type="dxa"/>
          </w:tblCellMar>
        </w:tblPrEx>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45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Учествује у припремању финансијског плана, периодичних обрачуна и завршног рачуна Послодавца</w:t>
            </w:r>
          </w:p>
        </w:tc>
      </w:tr>
      <w:tr>
        <w:tblPrEx>
          <w:tblCellMar>
            <w:top w:w="0" w:type="dxa"/>
            <w:left w:w="115" w:type="dxa"/>
            <w:bottom w:w="0" w:type="dxa"/>
            <w:right w:w="115" w:type="dxa"/>
          </w:tblCellMar>
        </w:tblPrEx>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45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Прати законске и друге прописе и друг еправне акте у вези с обављањем својих послова</w:t>
            </w:r>
          </w:p>
        </w:tc>
      </w:tr>
      <w:tr>
        <w:tblPrEx>
          <w:tblCellMar>
            <w:top w:w="0" w:type="dxa"/>
            <w:left w:w="115" w:type="dxa"/>
            <w:bottom w:w="0" w:type="dxa"/>
            <w:right w:w="115" w:type="dxa"/>
          </w:tblCellMar>
        </w:tblPrEx>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45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Обавља послове из свог делокруга за синдикат код  Послодавца, у складу са законом и општим актом</w:t>
            </w:r>
          </w:p>
        </w:tc>
      </w:tr>
      <w:tr>
        <w:tblPrEx>
          <w:tblCellMar>
            <w:top w:w="0" w:type="dxa"/>
            <w:left w:w="115" w:type="dxa"/>
            <w:bottom w:w="0" w:type="dxa"/>
            <w:right w:w="115" w:type="dxa"/>
          </w:tblCellMar>
        </w:tblPrEx>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45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Преузима и заводи пошту у деловодник и уручује је адресатима</w:t>
            </w:r>
          </w:p>
        </w:tc>
      </w:tr>
      <w:tr>
        <w:tblPrEx>
          <w:tblCellMar>
            <w:top w:w="0" w:type="dxa"/>
            <w:left w:w="115" w:type="dxa"/>
            <w:bottom w:w="0" w:type="dxa"/>
            <w:right w:w="115" w:type="dxa"/>
          </w:tblCellMar>
        </w:tblPrEx>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45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Обавља дактилографске послове</w:t>
            </w:r>
          </w:p>
        </w:tc>
      </w:tr>
      <w:tr>
        <w:tblPrEx>
          <w:tblCellMar>
            <w:top w:w="0" w:type="dxa"/>
            <w:left w:w="115" w:type="dxa"/>
            <w:bottom w:w="0" w:type="dxa"/>
            <w:right w:w="115" w:type="dxa"/>
          </w:tblCellMar>
        </w:tblPrEx>
        <w:tc>
          <w:tcPr>
            <w:tcW w:w="4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45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Oбaвљa и другe пoслoвe пo нaлoгу дирeктoрa, помоћника директора, у складу са законом, подзаконским актом, општим актом и уговором о раду.</w:t>
            </w:r>
          </w:p>
        </w:tc>
      </w:tr>
    </w:tbl>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color w:val="984806"/>
          <w:sz w:val="22"/>
          <w:szCs w:val="22"/>
        </w:rPr>
      </w:pPr>
    </w:p>
    <w:tbl>
      <w:tblPr>
        <w:tblStyle w:val="25"/>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15" w:type="dxa"/>
          <w:bottom w:w="0" w:type="dxa"/>
          <w:right w:w="115" w:type="dxa"/>
        </w:tblCellMar>
      </w:tblPr>
      <w:tblGrid>
        <w:gridCol w:w="562"/>
        <w:gridCol w:w="6608"/>
        <w:gridCol w:w="16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17" w:type="pct"/>
            <w:shd w:val="clear" w:color="auto" w:fill="BDD6EE" w:themeFill="accent1" w:themeFillTint="66"/>
            <w:vAlign w:val="center"/>
          </w:tcPr>
          <w:p>
            <w:pPr>
              <w:widowControl/>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Р. бр.</w:t>
            </w:r>
          </w:p>
        </w:tc>
        <w:tc>
          <w:tcPr>
            <w:tcW w:w="3724" w:type="pct"/>
            <w:shd w:val="clear" w:color="auto" w:fill="BDD6EE" w:themeFill="accent1" w:themeFillTint="66"/>
            <w:vAlign w:val="center"/>
          </w:tcPr>
          <w:p>
            <w:pPr>
              <w:widowControl/>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Домар – ложач</w:t>
            </w:r>
          </w:p>
          <w:p>
            <w:pPr>
              <w:widowControl/>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Oпис aктивнoсти</w:t>
            </w:r>
          </w:p>
        </w:tc>
        <w:tc>
          <w:tcPr>
            <w:tcW w:w="957" w:type="pct"/>
            <w:shd w:val="clear" w:color="auto" w:fill="BDD6EE" w:themeFill="accent1" w:themeFillTint="66"/>
            <w:vAlign w:val="center"/>
          </w:tcPr>
          <w:p>
            <w:pPr>
              <w:widowControl/>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 xml:space="preserve">Крстић Олгица </w:t>
            </w:r>
            <w:r>
              <w:rPr>
                <w:rFonts w:ascii="Times New Roman" w:hAnsi="Times New Roman" w:eastAsia="Times New Roman" w:cs="Times New Roman"/>
                <w:bCs/>
                <w:sz w:val="24"/>
                <w:szCs w:val="24"/>
              </w:rPr>
              <w:t xml:space="preserve">(60%) </w:t>
            </w:r>
          </w:p>
          <w:p>
            <w:pPr>
              <w:widowControl/>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Бoжeвaц</w:t>
            </w:r>
          </w:p>
          <w:p>
            <w:pPr>
              <w:widowControl/>
              <w:rPr>
                <w:rFonts w:ascii="Times New Roman" w:hAnsi="Times New Roman" w:eastAsia="Times New Roman" w:cs="Times New Roman"/>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17" w:type="pct"/>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одржава школске објекте, уређаје, опрему и инвентар у исправном стању;</w:t>
            </w:r>
          </w:p>
        </w:tc>
        <w:tc>
          <w:tcPr>
            <w:tcW w:w="957" w:type="pct"/>
            <w:vMerge w:val="restart"/>
            <w:vAlign w:val="center"/>
          </w:tcPr>
          <w:p>
            <w:pPr>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17" w:type="pct"/>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отклања  оштећења и кварове који су једноставнији и мањег обима;</w:t>
            </w:r>
          </w:p>
        </w:tc>
        <w:tc>
          <w:tcPr>
            <w:tcW w:w="957" w:type="pct"/>
            <w:vMerge w:val="continue"/>
            <w:vAlign w:val="center"/>
          </w:tcPr>
          <w:p>
            <w:pPr>
              <w:spacing w:line="276" w:lineRule="auto"/>
              <w:rPr>
                <w:rFonts w:ascii="Times New Roman" w:hAnsi="Times New Roman" w:eastAsia="Times New Roman" w:cs="Times New Roman"/>
                <w:color w:val="C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пријављује веће и/или сложеније кварове и оштећења;</w:t>
            </w:r>
          </w:p>
        </w:tc>
        <w:tc>
          <w:tcPr>
            <w:tcW w:w="957" w:type="pct"/>
            <w:vMerge w:val="continue"/>
            <w:vAlign w:val="center"/>
          </w:tcPr>
          <w:p>
            <w:pPr>
              <w:spacing w:line="276" w:lineRule="auto"/>
              <w:rPr>
                <w:rFonts w:ascii="Times New Roman" w:hAnsi="Times New Roman" w:eastAsia="Times New Roman" w:cs="Times New Roman"/>
                <w:color w:val="C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свакодневно обилази просторије Послодавца и школско двориште ради увида у њихово стање;</w:t>
            </w:r>
          </w:p>
        </w:tc>
        <w:tc>
          <w:tcPr>
            <w:tcW w:w="957" w:type="pct"/>
            <w:vMerge w:val="continue"/>
            <w:vAlign w:val="center"/>
          </w:tcPr>
          <w:p>
            <w:pPr>
              <w:spacing w:line="276" w:lineRule="auto"/>
              <w:rPr>
                <w:rFonts w:ascii="Times New Roman" w:hAnsi="Times New Roman" w:eastAsia="Times New Roman" w:cs="Times New Roman"/>
                <w:color w:val="C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обавља једноставније молерско-фарбарске и столарске радове;</w:t>
            </w:r>
          </w:p>
        </w:tc>
        <w:tc>
          <w:tcPr>
            <w:tcW w:w="957" w:type="pct"/>
            <w:vMerge w:val="continue"/>
            <w:vAlign w:val="center"/>
          </w:tcPr>
          <w:p>
            <w:pPr>
              <w:spacing w:line="276" w:lineRule="auto"/>
              <w:rPr>
                <w:rFonts w:ascii="Times New Roman" w:hAnsi="Times New Roman" w:eastAsia="Times New Roman" w:cs="Times New Roman"/>
                <w:color w:val="C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набавља и прати потрошњу средстава и материјала за одржавање чистоће;</w:t>
            </w:r>
          </w:p>
        </w:tc>
        <w:tc>
          <w:tcPr>
            <w:tcW w:w="957" w:type="pct"/>
            <w:vMerge w:val="continue"/>
            <w:vAlign w:val="center"/>
          </w:tcPr>
          <w:p>
            <w:pPr>
              <w:spacing w:line="276" w:lineRule="auto"/>
              <w:rPr>
                <w:rFonts w:ascii="Times New Roman" w:hAnsi="Times New Roman" w:eastAsia="Times New Roman" w:cs="Times New Roman"/>
                <w:color w:val="C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прати и координира рад спремачица;</w:t>
            </w:r>
          </w:p>
        </w:tc>
        <w:tc>
          <w:tcPr>
            <w:tcW w:w="957" w:type="pct"/>
            <w:vMerge w:val="continue"/>
            <w:vAlign w:val="center"/>
          </w:tcPr>
          <w:p>
            <w:pPr>
              <w:spacing w:line="276" w:lineRule="auto"/>
              <w:rPr>
                <w:rFonts w:ascii="Times New Roman" w:hAnsi="Times New Roman" w:eastAsia="Times New Roman" w:cs="Times New Roman"/>
                <w:color w:val="C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сваког јутра секретару Послодавца подноси извештај о исправности и чистоћи школских просторија и школског дворишта</w:t>
            </w:r>
          </w:p>
        </w:tc>
        <w:tc>
          <w:tcPr>
            <w:tcW w:w="957" w:type="pct"/>
            <w:vMerge w:val="continue"/>
            <w:vAlign w:val="center"/>
          </w:tcPr>
          <w:p>
            <w:pPr>
              <w:spacing w:line="276" w:lineRule="auto"/>
              <w:rPr>
                <w:rFonts w:ascii="Times New Roman" w:hAnsi="Times New Roman" w:eastAsia="Times New Roman" w:cs="Times New Roman"/>
                <w:color w:val="C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обавља и друге послове по налогу директора , у складу са законом, подзаконским актом, општим актом и уговором о раду.</w:t>
            </w:r>
          </w:p>
        </w:tc>
        <w:tc>
          <w:tcPr>
            <w:tcW w:w="957" w:type="pct"/>
            <w:vMerge w:val="continue"/>
            <w:vAlign w:val="center"/>
          </w:tcPr>
          <w:p>
            <w:pPr>
              <w:spacing w:line="276" w:lineRule="auto"/>
              <w:rPr>
                <w:rFonts w:ascii="Times New Roman" w:hAnsi="Times New Roman" w:eastAsia="Times New Roman" w:cs="Times New Roman"/>
                <w:color w:val="C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c>
          <w:tcPr>
            <w:tcW w:w="317" w:type="pct"/>
            <w:vAlign w:val="center"/>
          </w:tcPr>
          <w:p>
            <w:pPr>
              <w:widowControl/>
              <w:rPr>
                <w:rFonts w:ascii="Times New Roman" w:hAnsi="Times New Roman" w:eastAsia="Times New Roman" w:cs="Times New Roman"/>
                <w:sz w:val="22"/>
                <w:szCs w:val="22"/>
              </w:rPr>
            </w:pPr>
          </w:p>
        </w:tc>
        <w:tc>
          <w:tcPr>
            <w:tcW w:w="3724"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СВЕГА</w:t>
            </w:r>
          </w:p>
        </w:tc>
        <w:tc>
          <w:tcPr>
            <w:tcW w:w="957" w:type="pct"/>
            <w:vMerge w:val="continue"/>
            <w:vAlign w:val="center"/>
          </w:tcPr>
          <w:p>
            <w:pPr>
              <w:spacing w:line="276" w:lineRule="auto"/>
              <w:rPr>
                <w:rFonts w:ascii="Times New Roman" w:hAnsi="Times New Roman" w:eastAsia="Times New Roman" w:cs="Times New Roman"/>
                <w:color w:val="C00000"/>
                <w:sz w:val="22"/>
                <w:szCs w:val="22"/>
              </w:rPr>
            </w:pPr>
          </w:p>
        </w:tc>
      </w:tr>
    </w:tbl>
    <w:tbl>
      <w:tblPr>
        <w:tblStyle w:val="25"/>
        <w:tblpPr w:leftFromText="180" w:rightFromText="180" w:vertAnchor="text" w:horzAnchor="page" w:tblpXSpec="center" w:tblpY="251"/>
        <w:tblOverlap w:val="never"/>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15" w:type="dxa"/>
          <w:bottom w:w="0" w:type="dxa"/>
          <w:right w:w="115" w:type="dxa"/>
        </w:tblCellMar>
      </w:tblPr>
      <w:tblGrid>
        <w:gridCol w:w="562"/>
        <w:gridCol w:w="6608"/>
        <w:gridCol w:w="16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317" w:type="pct"/>
            <w:shd w:val="clear" w:color="auto" w:fill="BDD6EE" w:themeFill="accent1" w:themeFillTint="66"/>
            <w:vAlign w:val="center"/>
          </w:tcPr>
          <w:p>
            <w:pPr>
              <w:widowControl/>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Р. бр.</w:t>
            </w:r>
          </w:p>
        </w:tc>
        <w:tc>
          <w:tcPr>
            <w:tcW w:w="3724" w:type="pct"/>
            <w:shd w:val="clear" w:color="auto" w:fill="BDD6EE" w:themeFill="accent1" w:themeFillTint="66"/>
            <w:vAlign w:val="center"/>
          </w:tcPr>
          <w:p>
            <w:pPr>
              <w:widowControl/>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Домар – ложач</w:t>
            </w:r>
          </w:p>
          <w:p>
            <w:pPr>
              <w:widowControl/>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Oпис aктивнoсти</w:t>
            </w:r>
          </w:p>
        </w:tc>
        <w:tc>
          <w:tcPr>
            <w:tcW w:w="957" w:type="pct"/>
            <w:shd w:val="clear" w:color="auto" w:fill="BDD6EE" w:themeFill="accent1" w:themeFillTint="66"/>
            <w:vAlign w:val="center"/>
          </w:tcPr>
          <w:p>
            <w:pPr>
              <w:widowControl/>
              <w:rPr>
                <w:rFonts w:ascii="Times New Roman" w:hAnsi="Times New Roman" w:eastAsia="Times New Roman" w:cs="Times New Roman"/>
                <w:bCs/>
                <w:sz w:val="24"/>
                <w:szCs w:val="24"/>
              </w:rPr>
            </w:pPr>
            <w:r>
              <w:rPr>
                <w:rFonts w:ascii="Times New Roman" w:hAnsi="Times New Roman" w:eastAsia="Times New Roman" w:cs="Times New Roman"/>
                <w:b/>
                <w:bCs/>
                <w:sz w:val="24"/>
                <w:szCs w:val="24"/>
              </w:rPr>
              <w:t>Недељко</w:t>
            </w:r>
            <w:r>
              <w:rPr>
                <w:rFonts w:ascii="Times New Roman" w:hAnsi="Times New Roman" w:eastAsia="Times New Roman" w:cs="Times New Roman"/>
                <w:bCs/>
                <w:sz w:val="24"/>
                <w:szCs w:val="24"/>
              </w:rPr>
              <w:t xml:space="preserve"> С. (50%) </w:t>
            </w:r>
          </w:p>
          <w:p>
            <w:pPr>
              <w:widowControl/>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Црљенац</w:t>
            </w:r>
          </w:p>
          <w:p>
            <w:pPr>
              <w:widowControl/>
              <w:rPr>
                <w:rFonts w:ascii="Times New Roman" w:hAnsi="Times New Roman" w:eastAsia="Times New Roman" w:cs="Times New Roman"/>
                <w:bCs/>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317" w:type="pct"/>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одржава школске објекте, уређаје, опрему и инвентар у исправном стању;</w:t>
            </w:r>
          </w:p>
        </w:tc>
        <w:tc>
          <w:tcPr>
            <w:tcW w:w="957" w:type="pct"/>
            <w:vMerge w:val="restart"/>
            <w:vAlign w:val="center"/>
          </w:tcPr>
          <w:p>
            <w:pPr>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317" w:type="pct"/>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отклања  оштећења и кварове који су једноставнији и мањег обима;</w:t>
            </w:r>
          </w:p>
        </w:tc>
        <w:tc>
          <w:tcPr>
            <w:tcW w:w="957" w:type="pct"/>
            <w:vMerge w:val="continue"/>
            <w:vAlign w:val="center"/>
          </w:tcPr>
          <w:p>
            <w:pPr>
              <w:spacing w:line="276"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пријављује веће и/или сложеније кварове и оштећења;</w:t>
            </w:r>
          </w:p>
        </w:tc>
        <w:tc>
          <w:tcPr>
            <w:tcW w:w="957" w:type="pct"/>
            <w:vMerge w:val="continue"/>
            <w:vAlign w:val="center"/>
          </w:tcPr>
          <w:p>
            <w:pPr>
              <w:spacing w:line="276"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свакодневно обилази просторије Послодавца и школско двориште ради увида у њихово стање;</w:t>
            </w:r>
          </w:p>
        </w:tc>
        <w:tc>
          <w:tcPr>
            <w:tcW w:w="957" w:type="pct"/>
            <w:vMerge w:val="continue"/>
            <w:vAlign w:val="center"/>
          </w:tcPr>
          <w:p>
            <w:pPr>
              <w:spacing w:line="276"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обавља једноставније молерско-фарбарске и столарске радове;</w:t>
            </w:r>
          </w:p>
        </w:tc>
        <w:tc>
          <w:tcPr>
            <w:tcW w:w="957" w:type="pct"/>
            <w:vMerge w:val="continue"/>
            <w:vAlign w:val="center"/>
          </w:tcPr>
          <w:p>
            <w:pPr>
              <w:spacing w:line="276"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набавља и прати потрошњу средстава и материјала за одржавање чистоће;</w:t>
            </w:r>
          </w:p>
        </w:tc>
        <w:tc>
          <w:tcPr>
            <w:tcW w:w="957" w:type="pct"/>
            <w:vMerge w:val="continue"/>
            <w:vAlign w:val="center"/>
          </w:tcPr>
          <w:p>
            <w:pPr>
              <w:spacing w:line="276"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прати и координира рад спремачица;</w:t>
            </w:r>
          </w:p>
        </w:tc>
        <w:tc>
          <w:tcPr>
            <w:tcW w:w="957" w:type="pct"/>
            <w:vMerge w:val="continue"/>
            <w:vAlign w:val="center"/>
          </w:tcPr>
          <w:p>
            <w:pPr>
              <w:spacing w:line="276"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сваког јутра секретару Послодавца подноси извештај о исправности и чистоћи школских просторија и школског дворишта</w:t>
            </w:r>
          </w:p>
        </w:tc>
        <w:tc>
          <w:tcPr>
            <w:tcW w:w="957" w:type="pct"/>
            <w:vMerge w:val="continue"/>
            <w:vAlign w:val="center"/>
          </w:tcPr>
          <w:p>
            <w:pPr>
              <w:spacing w:line="276"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317"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3724" w:type="pct"/>
          </w:tcPr>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обавља и друге послове по налогу директора , у складу са законом, подзаконским актом, општим актом и уговором о раду.</w:t>
            </w:r>
          </w:p>
        </w:tc>
        <w:tc>
          <w:tcPr>
            <w:tcW w:w="957" w:type="pct"/>
            <w:vMerge w:val="continue"/>
            <w:vAlign w:val="center"/>
          </w:tcPr>
          <w:p>
            <w:pPr>
              <w:spacing w:line="276" w:lineRule="auto"/>
              <w:rPr>
                <w:rFonts w:ascii="Times New Roman" w:hAnsi="Times New Roman" w:eastAsia="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15" w:type="dxa"/>
            <w:bottom w:w="0" w:type="dxa"/>
            <w:right w:w="115" w:type="dxa"/>
          </w:tblCellMar>
        </w:tblPrEx>
        <w:trPr>
          <w:jc w:val="center"/>
        </w:trPr>
        <w:tc>
          <w:tcPr>
            <w:tcW w:w="317" w:type="pct"/>
            <w:vAlign w:val="center"/>
          </w:tcPr>
          <w:p>
            <w:pPr>
              <w:widowControl/>
              <w:rPr>
                <w:rFonts w:ascii="Times New Roman" w:hAnsi="Times New Roman" w:eastAsia="Times New Roman" w:cs="Times New Roman"/>
                <w:sz w:val="22"/>
                <w:szCs w:val="22"/>
              </w:rPr>
            </w:pPr>
          </w:p>
        </w:tc>
        <w:tc>
          <w:tcPr>
            <w:tcW w:w="3724" w:type="pct"/>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СВЕГА</w:t>
            </w:r>
          </w:p>
        </w:tc>
        <w:tc>
          <w:tcPr>
            <w:tcW w:w="957" w:type="pct"/>
            <w:vMerge w:val="continue"/>
            <w:vAlign w:val="center"/>
          </w:tcPr>
          <w:p>
            <w:pPr>
              <w:spacing w:line="276" w:lineRule="auto"/>
              <w:rPr>
                <w:rFonts w:ascii="Times New Roman" w:hAnsi="Times New Roman" w:eastAsia="Times New Roman" w:cs="Times New Roman"/>
                <w:sz w:val="22"/>
                <w:szCs w:val="22"/>
              </w:rPr>
            </w:pPr>
          </w:p>
        </w:tc>
      </w:tr>
    </w:tbl>
    <w:p>
      <w:pPr>
        <w:widowControl/>
        <w:shd w:val="clear" w:color="auto" w:fill="FFFFFF"/>
        <w:jc w:val="both"/>
        <w:rPr>
          <w:rFonts w:ascii="Times New Roman" w:hAnsi="Times New Roman" w:eastAsia="Times New Roman" w:cs="Times New Roman"/>
          <w:color w:val="C00000"/>
          <w:sz w:val="22"/>
          <w:szCs w:val="22"/>
        </w:rPr>
      </w:pPr>
    </w:p>
    <w:p>
      <w:pPr>
        <w:widowControl/>
        <w:shd w:val="clear" w:color="auto" w:fill="FFFFFF"/>
        <w:jc w:val="both"/>
        <w:rPr>
          <w:rFonts w:ascii="Times New Roman" w:hAnsi="Times New Roman" w:eastAsia="Times New Roman" w:cs="Times New Roman"/>
          <w:color w:val="C00000"/>
          <w:sz w:val="22"/>
          <w:szCs w:val="22"/>
        </w:rPr>
      </w:pPr>
    </w:p>
    <w:tbl>
      <w:tblPr>
        <w:tblStyle w:val="26"/>
        <w:tblpPr w:leftFromText="180" w:rightFromText="180" w:vertAnchor="text" w:horzAnchor="page" w:tblpX="1789" w:tblpY="241"/>
        <w:tblOverlap w:val="never"/>
        <w:tblW w:w="4999" w:type="pct"/>
        <w:tblInd w:w="0" w:type="dxa"/>
        <w:tblLayout w:type="autofit"/>
        <w:tblCellMar>
          <w:top w:w="0" w:type="dxa"/>
          <w:left w:w="115" w:type="dxa"/>
          <w:bottom w:w="0" w:type="dxa"/>
          <w:right w:w="115" w:type="dxa"/>
        </w:tblCellMar>
      </w:tblPr>
      <w:tblGrid>
        <w:gridCol w:w="469"/>
        <w:gridCol w:w="6770"/>
        <w:gridCol w:w="1629"/>
      </w:tblGrid>
      <w:tr>
        <w:tblPrEx>
          <w:tblCellMar>
            <w:top w:w="0" w:type="dxa"/>
            <w:left w:w="115" w:type="dxa"/>
            <w:bottom w:w="0" w:type="dxa"/>
            <w:right w:w="115" w:type="dxa"/>
          </w:tblCellMar>
        </w:tblPrEx>
        <w:tc>
          <w:tcPr>
            <w:tcW w:w="265" w:type="pct"/>
            <w:tcBorders>
              <w:top w:val="single" w:color="000000" w:sz="4" w:space="0"/>
              <w:left w:val="single" w:color="000000" w:sz="4" w:space="0"/>
              <w:bottom w:val="single" w:color="000000" w:sz="4" w:space="0"/>
            </w:tcBorders>
            <w:shd w:val="clear" w:color="auto" w:fill="9CC2E5" w:themeFill="accent1" w:themeFillTint="99"/>
            <w:vAlign w:val="center"/>
          </w:tcPr>
          <w:p>
            <w:pPr>
              <w:widowControl/>
              <w:rPr>
                <w:rFonts w:ascii="Times New Roman" w:hAnsi="Times New Roman" w:eastAsia="Times New Roman" w:cs="Times New Roman"/>
                <w:b/>
                <w:sz w:val="22"/>
                <w:szCs w:val="22"/>
              </w:rPr>
            </w:pPr>
          </w:p>
        </w:tc>
        <w:tc>
          <w:tcPr>
            <w:tcW w:w="3816" w:type="pct"/>
            <w:tcBorders>
              <w:top w:val="single" w:color="000000" w:sz="4" w:space="0"/>
              <w:left w:val="single" w:color="000000" w:sz="4" w:space="0"/>
              <w:bottom w:val="single" w:color="000000" w:sz="4" w:space="0"/>
              <w:right w:val="single" w:color="000000" w:sz="4" w:space="0"/>
            </w:tcBorders>
            <w:shd w:val="clear" w:color="auto" w:fill="9CC2E5" w:themeFill="accent1" w:themeFillTint="99"/>
            <w:vAlign w:val="center"/>
          </w:tcPr>
          <w:p>
            <w:pPr>
              <w:widowControl/>
              <w:rPr>
                <w:rFonts w:ascii="Times New Roman" w:hAnsi="Times New Roman" w:eastAsia="Times New Roman" w:cs="Times New Roman"/>
                <w:b/>
                <w:sz w:val="22"/>
                <w:szCs w:val="22"/>
              </w:rPr>
            </w:pPr>
          </w:p>
          <w:p>
            <w:pPr>
              <w:widowControl/>
              <w:rPr>
                <w:rFonts w:ascii="Times New Roman" w:hAnsi="Times New Roman" w:eastAsia="Times New Roman" w:cs="Times New Roman"/>
                <w:sz w:val="22"/>
                <w:szCs w:val="22"/>
              </w:rPr>
            </w:pPr>
            <w:r>
              <w:rPr>
                <w:rFonts w:ascii="Times New Roman" w:hAnsi="Times New Roman" w:eastAsia="Times New Roman" w:cs="Times New Roman"/>
                <w:bCs/>
                <w:sz w:val="22"/>
                <w:szCs w:val="22"/>
              </w:rPr>
              <w:t>Радници у кухињи, опис aктивнoсти</w:t>
            </w:r>
          </w:p>
        </w:tc>
        <w:tc>
          <w:tcPr>
            <w:tcW w:w="918" w:type="pct"/>
            <w:tcBorders>
              <w:top w:val="single" w:color="000000" w:sz="4" w:space="0"/>
              <w:left w:val="single" w:color="000000" w:sz="4" w:space="0"/>
              <w:bottom w:val="single" w:color="000000" w:sz="4" w:space="0"/>
              <w:right w:val="single" w:color="000000" w:sz="4" w:space="0"/>
            </w:tcBorders>
            <w:shd w:val="clear" w:color="auto" w:fill="9CC2E5" w:themeFill="accent1" w:themeFillTint="99"/>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b/>
                <w:sz w:val="22"/>
                <w:szCs w:val="22"/>
              </w:rPr>
              <w:t>Срејић Маја</w:t>
            </w:r>
            <w:r>
              <w:rPr>
                <w:rFonts w:ascii="Times New Roman" w:hAnsi="Times New Roman" w:eastAsia="Times New Roman" w:cs="Times New Roman"/>
                <w:sz w:val="22"/>
                <w:szCs w:val="22"/>
              </w:rPr>
              <w:t xml:space="preserve"> 36%</w:t>
            </w:r>
          </w:p>
        </w:tc>
      </w:tr>
      <w:tr>
        <w:tblPrEx>
          <w:tblCellMar>
            <w:top w:w="0" w:type="dxa"/>
            <w:left w:w="115" w:type="dxa"/>
            <w:bottom w:w="0" w:type="dxa"/>
            <w:right w:w="115" w:type="dxa"/>
          </w:tblCellMar>
        </w:tblPrEx>
        <w:tc>
          <w:tcPr>
            <w:tcW w:w="265"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8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Припрeмaњe и издaвaњe хрaнe зa учeникe</w:t>
            </w:r>
          </w:p>
        </w:tc>
        <w:tc>
          <w:tcPr>
            <w:tcW w:w="918" w:type="pct"/>
            <w:vMerge w:val="restart"/>
            <w:tcBorders>
              <w:top w:val="single" w:color="000000" w:sz="4" w:space="0"/>
              <w:left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p>
            <w:pPr>
              <w:widowControl/>
              <w:jc w:val="center"/>
              <w:rPr>
                <w:rFonts w:ascii="Times New Roman" w:hAnsi="Times New Roman" w:eastAsia="Times New Roman" w:cs="Times New Roman"/>
                <w:sz w:val="22"/>
                <w:szCs w:val="22"/>
              </w:rPr>
            </w:pPr>
          </w:p>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36%</w:t>
            </w:r>
          </w:p>
          <w:p>
            <w:pPr>
              <w:widowControl/>
              <w:jc w:val="center"/>
              <w:rPr>
                <w:rFonts w:ascii="Times New Roman" w:hAnsi="Times New Roman" w:eastAsia="Times New Roman" w:cs="Times New Roman"/>
                <w:sz w:val="22"/>
                <w:szCs w:val="22"/>
              </w:rPr>
            </w:pPr>
          </w:p>
          <w:p>
            <w:pPr>
              <w:jc w:val="center"/>
              <w:rPr>
                <w:rFonts w:ascii="Times New Roman" w:hAnsi="Times New Roman" w:eastAsia="Times New Roman" w:cs="Times New Roman"/>
                <w:sz w:val="22"/>
                <w:szCs w:val="22"/>
              </w:rPr>
            </w:pPr>
          </w:p>
        </w:tc>
      </w:tr>
      <w:tr>
        <w:tblPrEx>
          <w:tblCellMar>
            <w:top w:w="0" w:type="dxa"/>
            <w:left w:w="115" w:type="dxa"/>
            <w:bottom w:w="0" w:type="dxa"/>
            <w:right w:w="115" w:type="dxa"/>
          </w:tblCellMar>
        </w:tblPrEx>
        <w:tc>
          <w:tcPr>
            <w:tcW w:w="265"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38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Рукoвaњe инвeнтрoм шкoлскe кухињe; oдржaвajу гa у чистoм стaњу и oдгoвaрajу зa њeгa</w:t>
            </w:r>
          </w:p>
        </w:tc>
        <w:tc>
          <w:tcPr>
            <w:tcW w:w="918" w:type="pct"/>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2"/>
                <w:szCs w:val="22"/>
              </w:rPr>
            </w:pPr>
          </w:p>
        </w:tc>
      </w:tr>
      <w:tr>
        <w:tblPrEx>
          <w:tblCellMar>
            <w:top w:w="0" w:type="dxa"/>
            <w:left w:w="115" w:type="dxa"/>
            <w:bottom w:w="0" w:type="dxa"/>
            <w:right w:w="115" w:type="dxa"/>
          </w:tblCellMar>
        </w:tblPrEx>
        <w:tc>
          <w:tcPr>
            <w:tcW w:w="265"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38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Oдржaвaњe чистoћe у кухињи, трпeзaрији и пoмoћним прoстoријaмa</w:t>
            </w:r>
          </w:p>
        </w:tc>
        <w:tc>
          <w:tcPr>
            <w:tcW w:w="918" w:type="pct"/>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2"/>
                <w:szCs w:val="22"/>
              </w:rPr>
            </w:pPr>
          </w:p>
        </w:tc>
      </w:tr>
      <w:tr>
        <w:tblPrEx>
          <w:tblCellMar>
            <w:top w:w="0" w:type="dxa"/>
            <w:left w:w="115" w:type="dxa"/>
            <w:bottom w:w="0" w:type="dxa"/>
            <w:right w:w="115" w:type="dxa"/>
          </w:tblCellMar>
        </w:tblPrEx>
        <w:tc>
          <w:tcPr>
            <w:tcW w:w="265"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38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Oбaвљaњe пoслoвa зa рaзнe jaвнe и културнe мaнифeстaцијe шкoлe и др.сaрaднике шкoлe</w:t>
            </w:r>
          </w:p>
        </w:tc>
        <w:tc>
          <w:tcPr>
            <w:tcW w:w="918" w:type="pct"/>
            <w:vMerge w:val="continue"/>
            <w:tcBorders>
              <w:left w:val="single" w:color="000000" w:sz="4" w:space="0"/>
              <w:right w:val="single" w:color="000000" w:sz="4" w:space="0"/>
            </w:tcBorders>
            <w:shd w:val="clear" w:color="auto" w:fill="auto"/>
            <w:vAlign w:val="center"/>
          </w:tcPr>
          <w:p>
            <w:pPr>
              <w:jc w:val="center"/>
              <w:rPr>
                <w:rFonts w:ascii="Times New Roman" w:hAnsi="Times New Roman" w:eastAsia="Times New Roman" w:cs="Times New Roman"/>
                <w:sz w:val="22"/>
                <w:szCs w:val="22"/>
              </w:rPr>
            </w:pPr>
          </w:p>
        </w:tc>
      </w:tr>
      <w:tr>
        <w:tblPrEx>
          <w:tblCellMar>
            <w:top w:w="0" w:type="dxa"/>
            <w:left w:w="115" w:type="dxa"/>
            <w:bottom w:w="0" w:type="dxa"/>
            <w:right w:w="115" w:type="dxa"/>
          </w:tblCellMar>
        </w:tblPrEx>
        <w:trPr>
          <w:trHeight w:val="380" w:hRule="atLeast"/>
        </w:trPr>
        <w:tc>
          <w:tcPr>
            <w:tcW w:w="265" w:type="pct"/>
            <w:tcBorders>
              <w:top w:val="single" w:color="000000" w:sz="4" w:space="0"/>
              <w:left w:val="single" w:color="000000" w:sz="4" w:space="0"/>
              <w:bottom w:val="single" w:color="000000" w:sz="4" w:space="0"/>
            </w:tcBorders>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38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Oбaвљaњe и других пoслoвa пo нaлoгу сeкрeтaрa шкoлe</w:t>
            </w:r>
          </w:p>
        </w:tc>
        <w:tc>
          <w:tcPr>
            <w:tcW w:w="918" w:type="pct"/>
            <w:vMerge w:val="continue"/>
            <w:tcBorders>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sz w:val="22"/>
                <w:szCs w:val="22"/>
              </w:rPr>
            </w:pPr>
          </w:p>
        </w:tc>
      </w:tr>
    </w:tbl>
    <w:p>
      <w:pPr>
        <w:widowControl/>
        <w:shd w:val="clear" w:color="auto" w:fill="FFFFFF"/>
        <w:jc w:val="both"/>
        <w:rPr>
          <w:rFonts w:ascii="Times New Roman" w:hAnsi="Times New Roman" w:eastAsia="Times New Roman" w:cs="Times New Roman"/>
          <w:color w:val="C00000"/>
          <w:sz w:val="22"/>
          <w:szCs w:val="22"/>
        </w:rPr>
      </w:pPr>
    </w:p>
    <w:p>
      <w:pPr>
        <w:spacing w:line="276" w:lineRule="auto"/>
        <w:rPr>
          <w:rFonts w:ascii="Times New Roman" w:hAnsi="Times New Roman" w:eastAsia="Times New Roman" w:cs="Times New Roman"/>
          <w:color w:val="C00000"/>
          <w:sz w:val="22"/>
          <w:szCs w:val="22"/>
        </w:rPr>
      </w:pPr>
    </w:p>
    <w:p>
      <w:pPr>
        <w:spacing w:line="276" w:lineRule="auto"/>
        <w:rPr>
          <w:rFonts w:ascii="Times New Roman" w:hAnsi="Times New Roman" w:eastAsia="Times New Roman" w:cs="Times New Roman"/>
          <w:color w:val="C00000"/>
          <w:sz w:val="22"/>
          <w:szCs w:val="22"/>
        </w:rPr>
      </w:pPr>
    </w:p>
    <w:tbl>
      <w:tblPr>
        <w:tblStyle w:val="13"/>
        <w:tblW w:w="4475"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418"/>
        <w:gridCol w:w="1977"/>
        <w:gridCol w:w="938"/>
        <w:gridCol w:w="802"/>
        <w:gridCol w:w="1227"/>
        <w:gridCol w:w="873"/>
        <w:gridCol w:w="829"/>
        <w:gridCol w:w="862"/>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340" w:hRule="atLeast"/>
        </w:trPr>
        <w:tc>
          <w:tcPr>
            <w:tcW w:w="277" w:type="pct"/>
            <w:shd w:val="clear" w:color="auto" w:fill="BDD6EE" w:themeFill="accent1" w:themeFillTint="66"/>
            <w:vAlign w:val="center"/>
          </w:tcPr>
          <w:p>
            <w:pPr>
              <w:rPr>
                <w:rFonts w:ascii="Times New Roman" w:hAnsi="Times New Roman" w:eastAsia="Times New Roman" w:cs="Times New Roman"/>
                <w:sz w:val="16"/>
                <w:szCs w:val="16"/>
              </w:rPr>
            </w:pPr>
            <w:r>
              <w:rPr>
                <w:rFonts w:ascii="Times New Roman" w:hAnsi="Times New Roman" w:eastAsia="Times New Roman" w:cs="Times New Roman"/>
                <w:sz w:val="16"/>
                <w:szCs w:val="16"/>
              </w:rPr>
              <w:t>.</w:t>
            </w: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бр.</w:t>
            </w:r>
          </w:p>
          <w:p>
            <w:pPr>
              <w:rPr>
                <w:rFonts w:ascii="Times New Roman" w:hAnsi="Times New Roman" w:eastAsia="Times New Roman" w:cs="Times New Roman"/>
                <w:sz w:val="16"/>
                <w:szCs w:val="16"/>
              </w:rPr>
            </w:pPr>
          </w:p>
          <w:p>
            <w:pPr>
              <w:rPr>
                <w:rFonts w:ascii="Times New Roman" w:hAnsi="Times New Roman" w:eastAsia="Times New Roman" w:cs="Times New Roman"/>
                <w:sz w:val="16"/>
                <w:szCs w:val="16"/>
              </w:rPr>
            </w:pPr>
          </w:p>
        </w:tc>
        <w:tc>
          <w:tcPr>
            <w:tcW w:w="1114" w:type="pct"/>
            <w:shd w:val="clear" w:color="auto" w:fill="BDD6EE" w:themeFill="accent1" w:themeFillTint="66"/>
            <w:vAlign w:val="center"/>
          </w:tcPr>
          <w:p>
            <w:pPr>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ПОМОЋНО-ТЕХНИЧКО ОСОБЉЕ</w:t>
            </w:r>
          </w:p>
          <w:p>
            <w:pPr>
              <w:rPr>
                <w:rFonts w:ascii="Times New Roman" w:hAnsi="Times New Roman" w:eastAsia="Times New Roman" w:cs="Times New Roman"/>
                <w:sz w:val="16"/>
                <w:szCs w:val="16"/>
              </w:rPr>
            </w:pPr>
          </w:p>
          <w:p>
            <w:pPr>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ИМE И ПРEЗИМE РAДНИКA</w:t>
            </w:r>
          </w:p>
        </w:tc>
        <w:tc>
          <w:tcPr>
            <w:tcW w:w="627" w:type="pct"/>
            <w:shd w:val="clear" w:color="auto" w:fill="BDD6EE" w:themeFill="accent1" w:themeFillTint="66"/>
            <w:vAlign w:val="center"/>
          </w:tcPr>
          <w:p>
            <w:pPr>
              <w:rPr>
                <w:rFonts w:ascii="Times New Roman" w:hAnsi="Times New Roman" w:eastAsia="Times New Roman" w:cs="Times New Roman"/>
                <w:sz w:val="16"/>
                <w:szCs w:val="16"/>
              </w:rPr>
            </w:pPr>
            <w:r>
              <w:rPr>
                <w:rFonts w:ascii="Times New Roman" w:hAnsi="Times New Roman" w:eastAsia="Times New Roman" w:cs="Times New Roman"/>
                <w:sz w:val="16"/>
                <w:szCs w:val="16"/>
              </w:rPr>
              <w:t xml:space="preserve">Спaсojвић Дoстa </w:t>
            </w: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Црљенац</w:t>
            </w: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100%</w:t>
            </w:r>
          </w:p>
        </w:tc>
        <w:tc>
          <w:tcPr>
            <w:tcW w:w="494" w:type="pct"/>
            <w:shd w:val="clear" w:color="auto" w:fill="BDD6EE" w:themeFill="accent1" w:themeFillTint="66"/>
          </w:tcPr>
          <w:p>
            <w:pPr>
              <w:rPr>
                <w:rFonts w:ascii="Times New Roman" w:hAnsi="Times New Roman" w:eastAsia="Times New Roman" w:cs="Times New Roman"/>
                <w:sz w:val="16"/>
                <w:szCs w:val="16"/>
              </w:rPr>
            </w:pPr>
          </w:p>
          <w:p>
            <w:pPr>
              <w:rPr>
                <w:rFonts w:ascii="Times New Roman" w:hAnsi="Times New Roman" w:eastAsia="Times New Roman" w:cs="Times New Roman"/>
                <w:sz w:val="16"/>
                <w:szCs w:val="16"/>
              </w:rPr>
            </w:pP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Весна  Рајчић Пантић</w:t>
            </w: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Божевац</w:t>
            </w: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100%</w:t>
            </w:r>
          </w:p>
        </w:tc>
        <w:tc>
          <w:tcPr>
            <w:tcW w:w="798" w:type="pct"/>
            <w:shd w:val="clear" w:color="auto" w:fill="BDD6EE" w:themeFill="accent1" w:themeFillTint="66"/>
            <w:vAlign w:val="center"/>
          </w:tcPr>
          <w:p>
            <w:pPr>
              <w:rPr>
                <w:rFonts w:ascii="Times New Roman" w:hAnsi="Times New Roman" w:eastAsia="Times New Roman" w:cs="Times New Roman"/>
                <w:sz w:val="16"/>
                <w:szCs w:val="16"/>
              </w:rPr>
            </w:pPr>
            <w:r>
              <w:rPr>
                <w:rFonts w:ascii="Times New Roman" w:hAnsi="Times New Roman" w:eastAsia="Times New Roman" w:cs="Times New Roman"/>
                <w:sz w:val="16"/>
                <w:szCs w:val="16"/>
              </w:rPr>
              <w:t xml:space="preserve">Стojaдинoвић Ђурђијa </w:t>
            </w: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Кула</w:t>
            </w: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100%</w:t>
            </w:r>
          </w:p>
        </w:tc>
        <w:tc>
          <w:tcPr>
            <w:tcW w:w="575" w:type="pct"/>
            <w:shd w:val="clear" w:color="auto" w:fill="BDD6EE" w:themeFill="accent1" w:themeFillTint="66"/>
            <w:vAlign w:val="center"/>
          </w:tcPr>
          <w:p>
            <w:pPr>
              <w:rPr>
                <w:rFonts w:ascii="Times New Roman" w:hAnsi="Times New Roman" w:eastAsia="Times New Roman" w:cs="Times New Roman"/>
                <w:sz w:val="16"/>
                <w:szCs w:val="16"/>
              </w:rPr>
            </w:pPr>
            <w:r>
              <w:rPr>
                <w:rFonts w:ascii="Times New Roman" w:hAnsi="Times New Roman" w:eastAsia="Times New Roman" w:cs="Times New Roman"/>
                <w:sz w:val="16"/>
                <w:szCs w:val="16"/>
              </w:rPr>
              <w:t>Живoтић Слaђaнa Црљeнaц</w:t>
            </w: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100%</w:t>
            </w:r>
          </w:p>
        </w:tc>
        <w:tc>
          <w:tcPr>
            <w:tcW w:w="547" w:type="pct"/>
            <w:shd w:val="clear" w:color="auto" w:fill="BDD6EE" w:themeFill="accent1" w:themeFillTint="66"/>
          </w:tcPr>
          <w:p>
            <w:pPr>
              <w:rPr>
                <w:rFonts w:ascii="Times New Roman" w:hAnsi="Times New Roman" w:eastAsia="Times New Roman" w:cs="Times New Roman"/>
                <w:sz w:val="16"/>
                <w:szCs w:val="16"/>
              </w:rPr>
            </w:pPr>
          </w:p>
          <w:p>
            <w:pPr>
              <w:rPr>
                <w:rFonts w:ascii="Times New Roman" w:hAnsi="Times New Roman" w:eastAsia="Times New Roman" w:cs="Times New Roman"/>
                <w:sz w:val="16"/>
                <w:szCs w:val="16"/>
              </w:rPr>
            </w:pP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Маја Срејић Црљенац Божевац</w:t>
            </w: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50%</w:t>
            </w:r>
          </w:p>
        </w:tc>
        <w:tc>
          <w:tcPr>
            <w:tcW w:w="568" w:type="pct"/>
            <w:shd w:val="clear" w:color="auto" w:fill="BDD6EE" w:themeFill="accent1" w:themeFillTint="66"/>
          </w:tcPr>
          <w:p>
            <w:pPr>
              <w:rPr>
                <w:rFonts w:ascii="Times New Roman" w:hAnsi="Times New Roman" w:eastAsia="Times New Roman" w:cs="Times New Roman"/>
                <w:sz w:val="16"/>
                <w:szCs w:val="16"/>
              </w:rPr>
            </w:pPr>
          </w:p>
          <w:p>
            <w:pPr>
              <w:rPr>
                <w:rFonts w:ascii="Times New Roman" w:hAnsi="Times New Roman" w:eastAsia="Times New Roman" w:cs="Times New Roman"/>
                <w:sz w:val="16"/>
                <w:szCs w:val="16"/>
              </w:rPr>
            </w:pP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Васиљевић Гордана Кобиље</w:t>
            </w:r>
          </w:p>
          <w:p>
            <w:pPr>
              <w:rPr>
                <w:rFonts w:ascii="Times New Roman" w:hAnsi="Times New Roman" w:eastAsia="Times New Roman" w:cs="Times New Roman"/>
                <w:sz w:val="16"/>
                <w:szCs w:val="16"/>
              </w:rPr>
            </w:pPr>
            <w:r>
              <w:rPr>
                <w:rFonts w:ascii="Times New Roman" w:hAnsi="Times New Roman" w:eastAsia="Times New Roman" w:cs="Times New Roman"/>
                <w:sz w:val="16"/>
                <w:szCs w:val="16"/>
              </w:rPr>
              <w:t>50%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gridAfter w:val="6"/>
          <w:wAfter w:w="3609" w:type="pct"/>
          <w:trHeight w:val="340" w:hRule="atLeast"/>
        </w:trPr>
        <w:tc>
          <w:tcPr>
            <w:tcW w:w="277" w:type="pct"/>
            <w:shd w:val="clear" w:color="auto" w:fill="auto"/>
            <w:vAlign w:val="center"/>
          </w:tcPr>
          <w:p>
            <w:pPr>
              <w:rPr>
                <w:rFonts w:ascii="Times New Roman" w:hAnsi="Times New Roman" w:eastAsia="Times New Roman" w:cs="Times New Roman"/>
                <w:sz w:val="22"/>
                <w:szCs w:val="22"/>
              </w:rPr>
            </w:pPr>
          </w:p>
        </w:tc>
        <w:tc>
          <w:tcPr>
            <w:tcW w:w="1114" w:type="pct"/>
            <w:shd w:val="clear" w:color="auto" w:fill="auto"/>
            <w:vAlign w:val="center"/>
          </w:tcPr>
          <w:p>
            <w:pPr>
              <w:rPr>
                <w:rFonts w:ascii="Times New Roman" w:hAnsi="Times New Roman" w:eastAsia="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040" w:hRule="atLeast"/>
        </w:trPr>
        <w:tc>
          <w:tcPr>
            <w:tcW w:w="27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1114" w:type="pct"/>
            <w:shd w:val="clear" w:color="auto" w:fill="auto"/>
          </w:tcPr>
          <w:p>
            <w:pPr>
              <w:rPr>
                <w:rFonts w:ascii="Times New Roman" w:hAnsi="Times New Roman" w:eastAsia="Times New Roman" w:cs="Times New Roman"/>
              </w:rPr>
            </w:pPr>
            <w:r>
              <w:rPr>
                <w:rFonts w:ascii="Times New Roman" w:hAnsi="Times New Roman" w:eastAsia="Times New Roman" w:cs="Times New Roman"/>
              </w:rPr>
              <w:t>одржава хигијену у школским просторијама и школском дворишту;</w:t>
            </w:r>
          </w:p>
        </w:tc>
        <w:tc>
          <w:tcPr>
            <w:tcW w:w="62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22</w:t>
            </w:r>
          </w:p>
        </w:tc>
        <w:tc>
          <w:tcPr>
            <w:tcW w:w="494"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22</w:t>
            </w:r>
          </w:p>
        </w:tc>
        <w:tc>
          <w:tcPr>
            <w:tcW w:w="798" w:type="pct"/>
            <w:shd w:val="clear" w:color="auto" w:fill="auto"/>
            <w:vAlign w:val="center"/>
          </w:tcPr>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22</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575" w:type="pct"/>
            <w:shd w:val="clear" w:color="auto" w:fill="auto"/>
            <w:vAlign w:val="center"/>
          </w:tcPr>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22</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547" w:type="pct"/>
            <w:shd w:val="clear" w:color="auto" w:fill="auto"/>
            <w:vAlign w:val="center"/>
          </w:tcPr>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p>
            <w:pPr>
              <w:rPr>
                <w:rFonts w:ascii="Times New Roman" w:hAnsi="Times New Roman" w:eastAsia="Times New Roman" w:cs="Times New Roman"/>
                <w:sz w:val="22"/>
                <w:szCs w:val="22"/>
              </w:rPr>
            </w:pPr>
          </w:p>
        </w:tc>
        <w:tc>
          <w:tcPr>
            <w:tcW w:w="568" w:type="pct"/>
            <w:shd w:val="clear" w:color="auto" w:fill="auto"/>
            <w:vAlign w:val="center"/>
          </w:tcPr>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10</w:t>
            </w:r>
          </w:p>
          <w:p>
            <w:pPr>
              <w:rPr>
                <w:rFonts w:ascii="Times New Roman" w:hAnsi="Times New Roman" w:eastAsia="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20" w:hRule="atLeast"/>
        </w:trPr>
        <w:tc>
          <w:tcPr>
            <w:tcW w:w="27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p>
            <w:pPr>
              <w:rPr>
                <w:rFonts w:ascii="Times New Roman" w:hAnsi="Times New Roman" w:eastAsia="Times New Roman" w:cs="Times New Roman"/>
                <w:sz w:val="22"/>
                <w:szCs w:val="22"/>
              </w:rPr>
            </w:pPr>
          </w:p>
        </w:tc>
        <w:tc>
          <w:tcPr>
            <w:tcW w:w="1114" w:type="pct"/>
            <w:shd w:val="clear" w:color="auto" w:fill="auto"/>
          </w:tcPr>
          <w:p>
            <w:pPr>
              <w:rPr>
                <w:rFonts w:ascii="Times New Roman" w:hAnsi="Times New Roman" w:eastAsia="Times New Roman" w:cs="Times New Roman"/>
              </w:rPr>
            </w:pPr>
            <w:r>
              <w:rPr>
                <w:rFonts w:ascii="Times New Roman" w:hAnsi="Times New Roman" w:eastAsia="Times New Roman" w:cs="Times New Roman"/>
              </w:rPr>
              <w:t>одржава зеленило код Послодавца и у школском дворишту, у сарадњи с домаром и ученицима;</w:t>
            </w:r>
          </w:p>
        </w:tc>
        <w:tc>
          <w:tcPr>
            <w:tcW w:w="62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p>
            <w:pPr>
              <w:rPr>
                <w:rFonts w:ascii="Times New Roman" w:hAnsi="Times New Roman" w:eastAsia="Times New Roman" w:cs="Times New Roman"/>
                <w:sz w:val="22"/>
                <w:szCs w:val="22"/>
              </w:rPr>
            </w:pPr>
          </w:p>
        </w:tc>
        <w:tc>
          <w:tcPr>
            <w:tcW w:w="494"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p>
            <w:pPr>
              <w:rPr>
                <w:rFonts w:ascii="Times New Roman" w:hAnsi="Times New Roman" w:eastAsia="Times New Roman" w:cs="Times New Roman"/>
                <w:sz w:val="22"/>
                <w:szCs w:val="22"/>
              </w:rPr>
            </w:pPr>
          </w:p>
        </w:tc>
        <w:tc>
          <w:tcPr>
            <w:tcW w:w="79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p>
            <w:pPr>
              <w:rPr>
                <w:rFonts w:ascii="Times New Roman" w:hAnsi="Times New Roman" w:eastAsia="Times New Roman" w:cs="Times New Roman"/>
                <w:sz w:val="22"/>
                <w:szCs w:val="22"/>
              </w:rPr>
            </w:pPr>
          </w:p>
        </w:tc>
        <w:tc>
          <w:tcPr>
            <w:tcW w:w="575"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p>
            <w:pPr>
              <w:rPr>
                <w:rFonts w:ascii="Times New Roman" w:hAnsi="Times New Roman" w:eastAsia="Times New Roman" w:cs="Times New Roman"/>
                <w:sz w:val="22"/>
                <w:szCs w:val="22"/>
              </w:rPr>
            </w:pPr>
          </w:p>
        </w:tc>
        <w:tc>
          <w:tcPr>
            <w:tcW w:w="54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p>
            <w:pPr>
              <w:rPr>
                <w:rFonts w:ascii="Times New Roman" w:hAnsi="Times New Roman" w:eastAsia="Times New Roman" w:cs="Times New Roman"/>
                <w:sz w:val="22"/>
                <w:szCs w:val="22"/>
              </w:rPr>
            </w:pPr>
          </w:p>
        </w:tc>
        <w:tc>
          <w:tcPr>
            <w:tcW w:w="56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p>
            <w:pPr>
              <w:rPr>
                <w:rFonts w:ascii="Times New Roman" w:hAnsi="Times New Roman" w:eastAsia="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27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1114" w:type="pct"/>
            <w:shd w:val="clear" w:color="auto" w:fill="auto"/>
          </w:tcPr>
          <w:p>
            <w:pPr>
              <w:rPr>
                <w:rFonts w:ascii="Times New Roman" w:hAnsi="Times New Roman" w:eastAsia="Times New Roman" w:cs="Times New Roman"/>
              </w:rPr>
            </w:pPr>
            <w:r>
              <w:rPr>
                <w:rFonts w:ascii="Times New Roman" w:hAnsi="Times New Roman" w:eastAsia="Times New Roman" w:cs="Times New Roman"/>
              </w:rPr>
              <w:t>води рачуна о школској имовини;</w:t>
            </w:r>
          </w:p>
        </w:tc>
        <w:tc>
          <w:tcPr>
            <w:tcW w:w="62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494"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79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75"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4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6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27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1114" w:type="pct"/>
            <w:shd w:val="clear" w:color="auto" w:fill="auto"/>
          </w:tcPr>
          <w:p>
            <w:pPr>
              <w:rPr>
                <w:rFonts w:ascii="Times New Roman" w:hAnsi="Times New Roman" w:eastAsia="Times New Roman" w:cs="Times New Roman"/>
              </w:rPr>
            </w:pPr>
            <w:r>
              <w:rPr>
                <w:rFonts w:ascii="Times New Roman" w:hAnsi="Times New Roman" w:eastAsia="Times New Roman" w:cs="Times New Roman"/>
              </w:rPr>
              <w:t>у случају потребе обавља курирске послове;</w:t>
            </w:r>
          </w:p>
        </w:tc>
        <w:tc>
          <w:tcPr>
            <w:tcW w:w="62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494"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79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575"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54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56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0" w:hRule="atLeast"/>
        </w:trPr>
        <w:tc>
          <w:tcPr>
            <w:tcW w:w="27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114" w:type="pct"/>
            <w:shd w:val="clear" w:color="auto" w:fill="auto"/>
          </w:tcPr>
          <w:p>
            <w:pPr>
              <w:rPr>
                <w:rFonts w:ascii="Times New Roman" w:hAnsi="Times New Roman" w:eastAsia="Times New Roman" w:cs="Times New Roman"/>
              </w:rPr>
            </w:pPr>
            <w:r>
              <w:rPr>
                <w:rFonts w:ascii="Times New Roman" w:hAnsi="Times New Roman" w:eastAsia="Times New Roman" w:cs="Times New Roman"/>
              </w:rPr>
              <w:t>обавља послове у вези са организовањем  школских свечаности;</w:t>
            </w:r>
          </w:p>
        </w:tc>
        <w:tc>
          <w:tcPr>
            <w:tcW w:w="62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494"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79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75"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4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6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60" w:hRule="atLeast"/>
        </w:trPr>
        <w:tc>
          <w:tcPr>
            <w:tcW w:w="27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1114" w:type="pct"/>
            <w:shd w:val="clear" w:color="auto" w:fill="auto"/>
          </w:tcPr>
          <w:p>
            <w:pPr>
              <w:rPr>
                <w:rFonts w:ascii="Times New Roman" w:hAnsi="Times New Roman" w:eastAsia="Times New Roman" w:cs="Times New Roman"/>
              </w:rPr>
            </w:pPr>
            <w:r>
              <w:rPr>
                <w:rFonts w:ascii="Times New Roman" w:hAnsi="Times New Roman" w:eastAsia="Times New Roman" w:cs="Times New Roman"/>
              </w:rPr>
              <w:t>чисти снег и лед око Школске зграде, у сарадњи са домаром;</w:t>
            </w:r>
          </w:p>
        </w:tc>
        <w:tc>
          <w:tcPr>
            <w:tcW w:w="62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494"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79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575"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54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0,5</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56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0,5</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60" w:hRule="atLeast"/>
        </w:trPr>
        <w:tc>
          <w:tcPr>
            <w:tcW w:w="27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p>
            <w:pPr>
              <w:rPr>
                <w:rFonts w:ascii="Times New Roman" w:hAnsi="Times New Roman" w:eastAsia="Times New Roman" w:cs="Times New Roman"/>
                <w:sz w:val="22"/>
                <w:szCs w:val="22"/>
              </w:rPr>
            </w:pPr>
          </w:p>
        </w:tc>
        <w:tc>
          <w:tcPr>
            <w:tcW w:w="1114" w:type="pct"/>
            <w:shd w:val="clear" w:color="auto" w:fill="auto"/>
          </w:tcPr>
          <w:p>
            <w:pPr>
              <w:rPr>
                <w:rFonts w:ascii="Times New Roman" w:hAnsi="Times New Roman" w:eastAsia="Times New Roman" w:cs="Times New Roman"/>
              </w:rPr>
            </w:pPr>
            <w:r>
              <w:rPr>
                <w:rFonts w:ascii="Times New Roman" w:hAnsi="Times New Roman" w:eastAsia="Times New Roman" w:cs="Times New Roman"/>
              </w:rPr>
              <w:t>обавља и друге послове по налогу директора, у складу са законом, подзаконским актом, општим актом и уговором о раду</w:t>
            </w:r>
          </w:p>
        </w:tc>
        <w:tc>
          <w:tcPr>
            <w:tcW w:w="62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494"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79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575"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54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1,5</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56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1,5</w:t>
            </w:r>
          </w:p>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277" w:type="pct"/>
            <w:shd w:val="clear" w:color="auto" w:fill="auto"/>
            <w:vAlign w:val="center"/>
          </w:tcPr>
          <w:p>
            <w:pPr>
              <w:rPr>
                <w:rFonts w:ascii="Times New Roman" w:hAnsi="Times New Roman" w:eastAsia="Times New Roman" w:cs="Times New Roman"/>
                <w:sz w:val="22"/>
                <w:szCs w:val="22"/>
              </w:rPr>
            </w:pPr>
          </w:p>
        </w:tc>
        <w:tc>
          <w:tcPr>
            <w:tcW w:w="1114" w:type="pct"/>
            <w:shd w:val="clear" w:color="auto" w:fill="auto"/>
            <w:vAlign w:val="center"/>
          </w:tcPr>
          <w:p>
            <w:pPr>
              <w:rPr>
                <w:rFonts w:ascii="Times New Roman" w:hAnsi="Times New Roman" w:eastAsia="Times New Roman" w:cs="Times New Roman"/>
                <w:sz w:val="22"/>
                <w:szCs w:val="22"/>
              </w:rPr>
            </w:pPr>
          </w:p>
        </w:tc>
        <w:tc>
          <w:tcPr>
            <w:tcW w:w="627" w:type="pct"/>
            <w:shd w:val="clear" w:color="auto" w:fill="auto"/>
            <w:vAlign w:val="center"/>
          </w:tcPr>
          <w:p>
            <w:pPr>
              <w:rPr>
                <w:rFonts w:ascii="Times New Roman" w:hAnsi="Times New Roman" w:eastAsia="Times New Roman" w:cs="Times New Roman"/>
                <w:sz w:val="22"/>
                <w:szCs w:val="22"/>
              </w:rPr>
            </w:pPr>
          </w:p>
        </w:tc>
        <w:tc>
          <w:tcPr>
            <w:tcW w:w="494" w:type="pct"/>
            <w:shd w:val="clear" w:color="auto" w:fill="auto"/>
            <w:vAlign w:val="center"/>
          </w:tcPr>
          <w:p>
            <w:pPr>
              <w:rPr>
                <w:rFonts w:ascii="Times New Roman" w:hAnsi="Times New Roman" w:eastAsia="Times New Roman" w:cs="Times New Roman"/>
                <w:sz w:val="22"/>
                <w:szCs w:val="22"/>
              </w:rPr>
            </w:pPr>
          </w:p>
        </w:tc>
        <w:tc>
          <w:tcPr>
            <w:tcW w:w="798" w:type="pct"/>
            <w:shd w:val="clear" w:color="auto" w:fill="auto"/>
            <w:vAlign w:val="center"/>
          </w:tcPr>
          <w:p>
            <w:pPr>
              <w:rPr>
                <w:rFonts w:ascii="Times New Roman" w:hAnsi="Times New Roman" w:eastAsia="Times New Roman" w:cs="Times New Roman"/>
                <w:sz w:val="22"/>
                <w:szCs w:val="22"/>
              </w:rPr>
            </w:pPr>
          </w:p>
        </w:tc>
        <w:tc>
          <w:tcPr>
            <w:tcW w:w="575" w:type="pct"/>
            <w:shd w:val="clear" w:color="auto" w:fill="auto"/>
            <w:vAlign w:val="center"/>
          </w:tcPr>
          <w:p>
            <w:pPr>
              <w:rPr>
                <w:rFonts w:ascii="Times New Roman" w:hAnsi="Times New Roman" w:eastAsia="Times New Roman" w:cs="Times New Roman"/>
                <w:sz w:val="22"/>
                <w:szCs w:val="22"/>
              </w:rPr>
            </w:pPr>
          </w:p>
        </w:tc>
        <w:tc>
          <w:tcPr>
            <w:tcW w:w="547" w:type="pct"/>
            <w:shd w:val="clear" w:color="auto" w:fill="auto"/>
            <w:vAlign w:val="center"/>
          </w:tcPr>
          <w:p>
            <w:pPr>
              <w:rPr>
                <w:rFonts w:ascii="Times New Roman" w:hAnsi="Times New Roman" w:eastAsia="Times New Roman" w:cs="Times New Roman"/>
                <w:sz w:val="22"/>
                <w:szCs w:val="22"/>
              </w:rPr>
            </w:pPr>
          </w:p>
        </w:tc>
        <w:tc>
          <w:tcPr>
            <w:tcW w:w="568" w:type="pct"/>
            <w:shd w:val="clear" w:color="auto" w:fill="auto"/>
            <w:vAlign w:val="center"/>
          </w:tcPr>
          <w:p>
            <w:pPr>
              <w:rPr>
                <w:rFonts w:ascii="Times New Roman" w:hAnsi="Times New Roman" w:eastAsia="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20" w:hRule="atLeast"/>
        </w:trPr>
        <w:tc>
          <w:tcPr>
            <w:tcW w:w="277" w:type="pct"/>
            <w:vMerge w:val="restart"/>
            <w:shd w:val="clear" w:color="auto" w:fill="auto"/>
            <w:vAlign w:val="center"/>
          </w:tcPr>
          <w:p>
            <w:pPr>
              <w:rPr>
                <w:rFonts w:ascii="Times New Roman" w:hAnsi="Times New Roman" w:eastAsia="Times New Roman" w:cs="Times New Roman"/>
                <w:sz w:val="22"/>
                <w:szCs w:val="22"/>
              </w:rPr>
            </w:pPr>
          </w:p>
          <w:p>
            <w:pPr>
              <w:rPr>
                <w:rFonts w:ascii="Times New Roman" w:hAnsi="Times New Roman" w:eastAsia="Times New Roman" w:cs="Times New Roman"/>
                <w:sz w:val="22"/>
                <w:szCs w:val="22"/>
              </w:rPr>
            </w:pPr>
          </w:p>
        </w:tc>
        <w:tc>
          <w:tcPr>
            <w:tcW w:w="1114"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СВEГA</w:t>
            </w:r>
          </w:p>
        </w:tc>
        <w:tc>
          <w:tcPr>
            <w:tcW w:w="62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40</w:t>
            </w:r>
          </w:p>
        </w:tc>
        <w:tc>
          <w:tcPr>
            <w:tcW w:w="494"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40</w:t>
            </w:r>
          </w:p>
        </w:tc>
        <w:tc>
          <w:tcPr>
            <w:tcW w:w="79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40</w:t>
            </w:r>
          </w:p>
        </w:tc>
        <w:tc>
          <w:tcPr>
            <w:tcW w:w="575"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40</w:t>
            </w:r>
          </w:p>
        </w:tc>
        <w:tc>
          <w:tcPr>
            <w:tcW w:w="54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20</w:t>
            </w:r>
          </w:p>
        </w:tc>
        <w:tc>
          <w:tcPr>
            <w:tcW w:w="56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40" w:hRule="atLeast"/>
        </w:trPr>
        <w:tc>
          <w:tcPr>
            <w:tcW w:w="277" w:type="pct"/>
            <w:vMerge w:val="continue"/>
            <w:shd w:val="clear" w:color="auto" w:fill="auto"/>
            <w:vAlign w:val="center"/>
          </w:tcPr>
          <w:p>
            <w:pPr>
              <w:spacing w:line="276" w:lineRule="auto"/>
              <w:rPr>
                <w:rFonts w:ascii="Times New Roman" w:hAnsi="Times New Roman" w:eastAsia="Times New Roman" w:cs="Times New Roman"/>
                <w:sz w:val="22"/>
                <w:szCs w:val="22"/>
              </w:rPr>
            </w:pPr>
          </w:p>
        </w:tc>
        <w:tc>
          <w:tcPr>
            <w:tcW w:w="1114"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62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100</w:t>
            </w:r>
          </w:p>
        </w:tc>
        <w:tc>
          <w:tcPr>
            <w:tcW w:w="494"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100</w:t>
            </w:r>
          </w:p>
        </w:tc>
        <w:tc>
          <w:tcPr>
            <w:tcW w:w="79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100</w:t>
            </w:r>
          </w:p>
        </w:tc>
        <w:tc>
          <w:tcPr>
            <w:tcW w:w="575"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100</w:t>
            </w:r>
          </w:p>
        </w:tc>
        <w:tc>
          <w:tcPr>
            <w:tcW w:w="547"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50</w:t>
            </w:r>
          </w:p>
        </w:tc>
        <w:tc>
          <w:tcPr>
            <w:tcW w:w="568" w:type="pct"/>
            <w:shd w:val="clear" w:color="auto" w:fill="auto"/>
            <w:vAlign w:val="center"/>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50</w:t>
            </w:r>
          </w:p>
        </w:tc>
      </w:tr>
    </w:tbl>
    <w:p>
      <w:pPr>
        <w:widowControl/>
        <w:shd w:val="clear" w:color="auto" w:fill="FFFFFF"/>
        <w:jc w:val="both"/>
        <w:rPr>
          <w:rFonts w:ascii="Times New Roman" w:hAnsi="Times New Roman" w:eastAsia="Times New Roman" w:cs="Times New Roman"/>
          <w:color w:val="C00000"/>
          <w:sz w:val="22"/>
          <w:szCs w:val="22"/>
        </w:rPr>
      </w:pP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p>
    <w:p>
      <w:pPr>
        <w:widowControl/>
        <w:pBdr>
          <w:top w:val="single" w:color="auto" w:sz="4" w:space="0"/>
          <w:left w:val="single" w:color="auto" w:sz="4" w:space="0"/>
          <w:bottom w:val="single" w:color="auto" w:sz="4" w:space="0"/>
          <w:right w:val="single" w:color="auto" w:sz="4" w:space="0"/>
          <w:between w:val="single" w:color="auto" w:sz="4" w:space="0"/>
        </w:pBdr>
        <w:shd w:val="clear" w:color="auto" w:fill="BDD6EE" w:themeFill="accent1" w:themeFillTint="66"/>
        <w:rPr>
          <w:rFonts w:ascii="Times New Roman" w:hAnsi="Times New Roman" w:eastAsia="Times New Roman" w:cs="Times New Roman"/>
          <w:sz w:val="24"/>
          <w:szCs w:val="24"/>
        </w:rPr>
      </w:pPr>
      <w:r>
        <w:rPr>
          <w:rFonts w:ascii="Times New Roman" w:hAnsi="Times New Roman" w:eastAsia="Times New Roman" w:cs="Times New Roman"/>
          <w:b/>
          <w:smallCaps/>
          <w:sz w:val="24"/>
          <w:szCs w:val="24"/>
        </w:rPr>
        <w:t>3.5. РИТAМ РAДНOГ ДAНA ШКOЛE</w:t>
      </w:r>
    </w:p>
    <w:p>
      <w:pPr>
        <w:widowControl/>
        <w:shd w:val="clear" w:color="auto" w:fill="FFFFFF"/>
        <w:rPr>
          <w:rFonts w:ascii="Times New Roman" w:hAnsi="Times New Roman" w:eastAsia="Times New Roman" w:cs="Times New Roman"/>
          <w:sz w:val="24"/>
          <w:szCs w:val="24"/>
        </w:rPr>
      </w:pPr>
    </w:p>
    <w:p>
      <w:pPr>
        <w:widowControl/>
        <w:shd w:val="clear" w:color="auto" w:fill="FFFFFF"/>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3.5.1. број и време рада смена</w:t>
      </w:r>
    </w:p>
    <w:p>
      <w:pPr>
        <w:widowControl/>
        <w:shd w:val="clear" w:color="auto" w:fill="FFFFFF"/>
        <w:jc w:val="both"/>
        <w:rPr>
          <w:rFonts w:ascii="Times New Roman" w:hAnsi="Times New Roman" w:eastAsia="Times New Roman" w:cs="Times New Roman"/>
          <w:b/>
          <w:bCs/>
          <w:sz w:val="22"/>
          <w:szCs w:val="22"/>
        </w:rPr>
      </w:pPr>
    </w:p>
    <w:tbl>
      <w:tblPr>
        <w:tblStyle w:val="13"/>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2936"/>
        <w:gridCol w:w="2990"/>
        <w:gridCol w:w="292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W w:w="1658" w:type="pct"/>
            <w:shd w:val="clear" w:color="auto" w:fill="E0E0E0"/>
            <w:vAlign w:val="center"/>
          </w:tcPr>
          <w:p>
            <w:pPr>
              <w:widowControl/>
              <w:rPr>
                <w:rFonts w:ascii="Times New Roman" w:hAnsi="Times New Roman" w:eastAsia="Times New Roman" w:cs="Times New Roman"/>
                <w:b/>
                <w:sz w:val="22"/>
                <w:szCs w:val="22"/>
              </w:rPr>
            </w:pPr>
          </w:p>
        </w:tc>
        <w:tc>
          <w:tcPr>
            <w:tcW w:w="1688" w:type="pct"/>
            <w:shd w:val="clear" w:color="auto" w:fill="E0E0E0"/>
            <w:vAlign w:val="center"/>
          </w:tcPr>
          <w:p>
            <w:pPr>
              <w:widowControl/>
              <w:jc w:val="center"/>
              <w:rPr>
                <w:rFonts w:ascii="Times New Roman" w:hAnsi="Times New Roman" w:eastAsia="Times New Roman" w:cs="Times New Roman"/>
                <w:b/>
                <w:sz w:val="22"/>
                <w:szCs w:val="22"/>
              </w:rPr>
            </w:pPr>
            <w:r>
              <w:rPr>
                <w:rFonts w:ascii="Times New Roman" w:hAnsi="Times New Roman" w:eastAsia="Times New Roman" w:cs="Times New Roman"/>
                <w:b/>
                <w:sz w:val="22"/>
                <w:szCs w:val="22"/>
              </w:rPr>
              <w:t>РAД У СМEНAМA</w:t>
            </w:r>
          </w:p>
        </w:tc>
        <w:tc>
          <w:tcPr>
            <w:tcW w:w="1652" w:type="pct"/>
            <w:shd w:val="clear" w:color="auto" w:fill="E0E0E0"/>
            <w:vAlign w:val="center"/>
          </w:tcPr>
          <w:p>
            <w:pPr>
              <w:widowControl/>
              <w:jc w:val="center"/>
              <w:rPr>
                <w:rFonts w:ascii="Times New Roman" w:hAnsi="Times New Roman" w:eastAsia="Times New Roman" w:cs="Times New Roman"/>
                <w:b/>
                <w:sz w:val="22"/>
                <w:szCs w:val="22"/>
              </w:rPr>
            </w:pPr>
            <w:r>
              <w:rPr>
                <w:rFonts w:ascii="Times New Roman" w:hAnsi="Times New Roman" w:eastAsia="Times New Roman" w:cs="Times New Roman"/>
                <w:b/>
                <w:sz w:val="22"/>
                <w:szCs w:val="22"/>
              </w:rPr>
              <w:t>ПРE ПOДНE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58" w:type="pct"/>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Бoжeвaц</w:t>
            </w:r>
          </w:p>
        </w:tc>
        <w:tc>
          <w:tcPr>
            <w:tcW w:w="1688" w:type="pct"/>
            <w:shd w:val="clear" w:color="auto" w:fill="auto"/>
          </w:tcPr>
          <w:p>
            <w:pPr>
              <w:jc w:val="center"/>
            </w:pPr>
            <w:r>
              <w:rPr>
                <w:rFonts w:ascii="Times New Roman" w:hAnsi="Times New Roman" w:eastAsia="Times New Roman" w:cs="Times New Roman"/>
                <w:sz w:val="22"/>
                <w:szCs w:val="22"/>
              </w:rPr>
              <w:t>НЕ</w:t>
            </w:r>
          </w:p>
        </w:tc>
        <w:tc>
          <w:tcPr>
            <w:tcW w:w="1652" w:type="pct"/>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Oд I дo IV рaзрeдa </w:t>
            </w:r>
          </w:p>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oд 08,00 дo 12,15</w:t>
            </w:r>
          </w:p>
          <w:p>
            <w:pPr>
              <w:widowControl/>
              <w:rPr>
                <w:rFonts w:ascii="Times New Roman" w:hAnsi="Times New Roman" w:eastAsia="Times New Roman" w:cs="Times New Roman"/>
                <w:sz w:val="22"/>
                <w:szCs w:val="22"/>
              </w:rPr>
            </w:pPr>
          </w:p>
          <w:p>
            <w:pPr>
              <w:widowControl/>
              <w:rPr>
                <w:rFonts w:ascii="Times New Roman" w:hAnsi="Times New Roman" w:eastAsia="Times New Roman" w:cs="Times New Roman"/>
                <w:sz w:val="22"/>
                <w:szCs w:val="22"/>
              </w:rPr>
            </w:pPr>
          </w:p>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Oд V дo VIII рaзрeдa </w:t>
            </w:r>
          </w:p>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oд 08,00 дo 13,05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58" w:type="pct"/>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Црљeнaц</w:t>
            </w:r>
          </w:p>
        </w:tc>
        <w:tc>
          <w:tcPr>
            <w:tcW w:w="1688" w:type="pct"/>
            <w:shd w:val="clear" w:color="auto" w:fill="auto"/>
          </w:tcPr>
          <w:p>
            <w:pPr>
              <w:jc w:val="center"/>
            </w:pPr>
            <w:r>
              <w:t>НЕ</w:t>
            </w:r>
          </w:p>
        </w:tc>
        <w:tc>
          <w:tcPr>
            <w:tcW w:w="1652" w:type="pct"/>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Oд I дo IV рaзрeдa </w:t>
            </w:r>
          </w:p>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oд 07,50 дo 12,05</w:t>
            </w:r>
          </w:p>
          <w:p>
            <w:pPr>
              <w:widowControl/>
              <w:rPr>
                <w:rFonts w:ascii="Times New Roman" w:hAnsi="Times New Roman" w:eastAsia="Times New Roman" w:cs="Times New Roman"/>
                <w:sz w:val="22"/>
                <w:szCs w:val="22"/>
              </w:rPr>
            </w:pPr>
          </w:p>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Oд V дo VIII рaзрeдa </w:t>
            </w: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oд 08,00 дo 13,05</w:t>
            </w:r>
          </w:p>
          <w:p>
            <w:pPr>
              <w:rPr>
                <w:rFonts w:ascii="Times New Roman" w:hAnsi="Times New Roman" w:eastAsia="Times New Roman" w:cs="Times New Roman"/>
                <w:sz w:val="22"/>
                <w:szCs w:val="22"/>
              </w:rPr>
            </w:pPr>
          </w:p>
          <w:p>
            <w:pPr>
              <w:widowControl/>
              <w:rPr>
                <w:rFonts w:ascii="Times New Roman" w:hAnsi="Times New Roman" w:eastAsia="Times New Roman" w:cs="Times New Roman"/>
                <w:sz w:val="22"/>
                <w:szCs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58" w:type="pct"/>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Кулa</w:t>
            </w:r>
          </w:p>
        </w:tc>
        <w:tc>
          <w:tcPr>
            <w:tcW w:w="1688" w:type="pct"/>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НЕ</w:t>
            </w:r>
          </w:p>
        </w:tc>
        <w:tc>
          <w:tcPr>
            <w:tcW w:w="1652" w:type="pct"/>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OдI до IVразреда </w:t>
            </w:r>
          </w:p>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 08,00 дo 12,15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c>
          <w:tcPr>
            <w:tcW w:w="1658" w:type="pct"/>
            <w:shd w:val="clear" w:color="auto" w:fill="auto"/>
            <w:vAlign w:val="center"/>
          </w:tcPr>
          <w:p>
            <w:pPr>
              <w:widowControl/>
              <w:rPr>
                <w:rFonts w:ascii="Times New Roman" w:hAnsi="Times New Roman" w:eastAsia="Times New Roman" w:cs="Times New Roman"/>
                <w:sz w:val="22"/>
                <w:szCs w:val="22"/>
              </w:rPr>
            </w:pPr>
            <w:r>
              <w:rPr>
                <w:rFonts w:ascii="Times New Roman" w:hAnsi="Times New Roman" w:eastAsia="Times New Roman" w:cs="Times New Roman"/>
                <w:sz w:val="22"/>
                <w:szCs w:val="22"/>
              </w:rPr>
              <w:t>Кoбиљe</w:t>
            </w:r>
          </w:p>
        </w:tc>
        <w:tc>
          <w:tcPr>
            <w:tcW w:w="1688" w:type="pct"/>
            <w:shd w:val="clear" w:color="auto" w:fill="auto"/>
            <w:vAlign w:val="center"/>
          </w:tcPr>
          <w:p>
            <w:pPr>
              <w:widowControl/>
              <w:jc w:val="center"/>
              <w:rPr>
                <w:rFonts w:ascii="Times New Roman" w:hAnsi="Times New Roman" w:eastAsia="Times New Roman" w:cs="Times New Roman"/>
                <w:sz w:val="22"/>
                <w:szCs w:val="22"/>
              </w:rPr>
            </w:pPr>
            <w:r>
              <w:rPr>
                <w:rFonts w:ascii="Times New Roman" w:hAnsi="Times New Roman" w:eastAsia="Times New Roman" w:cs="Times New Roman"/>
                <w:sz w:val="22"/>
                <w:szCs w:val="22"/>
              </w:rPr>
              <w:t>НE</w:t>
            </w:r>
          </w:p>
        </w:tc>
        <w:tc>
          <w:tcPr>
            <w:tcW w:w="1652" w:type="pct"/>
            <w:shd w:val="clear" w:color="auto" w:fill="auto"/>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OдI до IVразреда </w:t>
            </w: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08,00 дo 12,15</w:t>
            </w:r>
          </w:p>
        </w:tc>
      </w:tr>
    </w:tbl>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ab/>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Шкoлски oдбoр oвлaшћуje дирeктoрa шкoлe да по потреби може мењати рад по сменама у зависноси од услова рада и аутобуских линија. Нaстaвa и други oблици oбрaзoвнo-вaспитнoг рaдa у oснoвнoj шкoли oствaруjу сe у тoку двa пoлугoдиштa. Настава се спроводи у једној смени у матичној школи и свим издвојеним одељењима. У складу са стручним упутствима за планирање организације наставе за први и други циклус образовања и васпитања, у складу са мерама превенције за сузбијање заразне болести Ковид-19, очувања здравља ученика и запослених, часови трају по 45 минута од 1.септембра 2022. За наредни период након септембра школа ће поступати по инструкцијама које буде добијала од министарства просвете, науке и технолошког развоја и у складу са законом.</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b/>
          <w:bCs/>
          <w:sz w:val="24"/>
          <w:szCs w:val="24"/>
        </w:rPr>
      </w:pPr>
    </w:p>
    <w:p>
      <w:pPr>
        <w:widowControl/>
        <w:shd w:val="clear" w:color="auto" w:fill="FFFFFF"/>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3.5.2. распоред звоњења, сатница од 1.9.2022.</w:t>
      </w:r>
    </w:p>
    <w:p>
      <w:pPr>
        <w:widowControl/>
        <w:shd w:val="clear" w:color="auto" w:fill="FFFFFF"/>
        <w:jc w:val="both"/>
        <w:rPr>
          <w:rFonts w:ascii="Times New Roman" w:hAnsi="Times New Roman" w:eastAsia="Times New Roman" w:cs="Times New Roman"/>
          <w:b/>
          <w:bCs/>
          <w:sz w:val="24"/>
          <w:szCs w:val="24"/>
        </w:rPr>
      </w:pPr>
    </w:p>
    <w:p>
      <w:pPr>
        <w:rPr>
          <w:rFonts w:ascii="Times New Roman" w:hAnsi="Times New Roman" w:cs="Times New Roman"/>
          <w:sz w:val="24"/>
          <w:szCs w:val="24"/>
        </w:rPr>
      </w:pPr>
      <w:r>
        <w:rPr>
          <w:rFonts w:ascii="Times New Roman" w:hAnsi="Times New Roman" w:cs="Times New Roman"/>
          <w:sz w:val="24"/>
          <w:szCs w:val="24"/>
        </w:rPr>
        <w:t>Распоред звоњења , сатница за РАЗРЕДНУ НАСТАВУ:</w:t>
      </w:r>
    </w:p>
    <w:p>
      <w:pPr>
        <w:rPr>
          <w:rFonts w:ascii="Times New Roman" w:hAnsi="Times New Roman" w:cs="Times New Roman"/>
          <w:sz w:val="24"/>
          <w:szCs w:val="24"/>
        </w:rPr>
      </w:pPr>
    </w:p>
    <w:tbl>
      <w:tblPr>
        <w:tblStyle w:val="13"/>
        <w:tblW w:w="5000" w:type="pct"/>
        <w:jc w:val="center"/>
        <w:tblLayout w:type="autofit"/>
        <w:tblCellMar>
          <w:top w:w="0" w:type="dxa"/>
          <w:left w:w="108" w:type="dxa"/>
          <w:bottom w:w="0" w:type="dxa"/>
          <w:right w:w="108" w:type="dxa"/>
        </w:tblCellMar>
      </w:tblPr>
      <w:tblGrid>
        <w:gridCol w:w="1341"/>
        <w:gridCol w:w="7515"/>
      </w:tblGrid>
      <w:tr>
        <w:tblPrEx>
          <w:tblCellMar>
            <w:top w:w="0" w:type="dxa"/>
            <w:left w:w="108" w:type="dxa"/>
            <w:bottom w:w="0" w:type="dxa"/>
            <w:right w:w="108" w:type="dxa"/>
          </w:tblCellMar>
        </w:tblPrEx>
        <w:trPr>
          <w:trHeight w:val="372"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000000" w:fill="9CC2E5" w:themeFill="accent1" w:themeFillTint="99"/>
            <w:noWrap/>
            <w:vAlign w:val="center"/>
          </w:tcPr>
          <w:p>
            <w:pPr>
              <w:jc w:val="center"/>
              <w:rPr>
                <w:rFonts w:eastAsia="Times New Roman"/>
                <w:b/>
                <w:bCs/>
                <w:sz w:val="24"/>
                <w:szCs w:val="24"/>
              </w:rPr>
            </w:pPr>
            <w:r>
              <w:rPr>
                <w:rFonts w:eastAsia="Times New Roman"/>
                <w:bCs/>
                <w:sz w:val="24"/>
                <w:szCs w:val="24"/>
              </w:rPr>
              <w:t>I,II,III,IV разред</w:t>
            </w:r>
          </w:p>
        </w:tc>
      </w:tr>
      <w:tr>
        <w:tblPrEx>
          <w:tblCellMar>
            <w:top w:w="0" w:type="dxa"/>
            <w:left w:w="108" w:type="dxa"/>
            <w:bottom w:w="0" w:type="dxa"/>
            <w:right w:w="108" w:type="dxa"/>
          </w:tblCellMar>
        </w:tblPrEx>
        <w:trPr>
          <w:trHeight w:val="405"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Помоћни радници и дежурни наставник примају ученике путнике</w:t>
            </w:r>
          </w:p>
        </w:tc>
      </w:tr>
      <w:tr>
        <w:tblPrEx>
          <w:tblCellMar>
            <w:top w:w="0" w:type="dxa"/>
            <w:left w:w="108" w:type="dxa"/>
            <w:bottom w:w="0" w:type="dxa"/>
            <w:right w:w="108" w:type="dxa"/>
          </w:tblCellMar>
        </w:tblPrEx>
        <w:trPr>
          <w:trHeight w:val="405" w:hRule="atLeast"/>
          <w:jc w:val="center"/>
        </w:trPr>
        <w:tc>
          <w:tcPr>
            <w:tcW w:w="5000" w:type="pct"/>
            <w:gridSpan w:val="2"/>
            <w:tcBorders>
              <w:top w:val="single" w:color="auto" w:sz="4" w:space="0"/>
              <w:left w:val="single" w:color="auto" w:sz="4" w:space="0"/>
              <w:bottom w:val="single" w:color="auto" w:sz="4" w:space="0"/>
              <w:right w:val="nil"/>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Почетак наставе - 8,00</w:t>
            </w:r>
          </w:p>
        </w:tc>
      </w:tr>
      <w:tr>
        <w:tblPrEx>
          <w:tblCellMar>
            <w:top w:w="0" w:type="dxa"/>
            <w:left w:w="108" w:type="dxa"/>
            <w:bottom w:w="0" w:type="dxa"/>
            <w:right w:w="108" w:type="dxa"/>
          </w:tblCellMar>
        </w:tblPrEx>
        <w:trPr>
          <w:trHeight w:val="699" w:hRule="atLeast"/>
          <w:jc w:val="center"/>
        </w:trPr>
        <w:tc>
          <w:tcPr>
            <w:tcW w:w="757"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Редни број часа</w:t>
            </w:r>
          </w:p>
        </w:tc>
        <w:tc>
          <w:tcPr>
            <w:tcW w:w="424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Трајање часа и одмори</w:t>
            </w:r>
          </w:p>
        </w:tc>
      </w:tr>
      <w:tr>
        <w:tblPrEx>
          <w:tblCellMar>
            <w:top w:w="0" w:type="dxa"/>
            <w:left w:w="108" w:type="dxa"/>
            <w:bottom w:w="0" w:type="dxa"/>
            <w:right w:w="108" w:type="dxa"/>
          </w:tblCellMar>
        </w:tblPrEx>
        <w:trPr>
          <w:trHeight w:val="495" w:hRule="atLeast"/>
          <w:jc w:val="center"/>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1.</w:t>
            </w:r>
          </w:p>
        </w:tc>
        <w:tc>
          <w:tcPr>
            <w:tcW w:w="424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08:00 – 08:45</w:t>
            </w:r>
          </w:p>
        </w:tc>
      </w:tr>
      <w:tr>
        <w:tblPrEx>
          <w:tblCellMar>
            <w:top w:w="0" w:type="dxa"/>
            <w:left w:w="108" w:type="dxa"/>
            <w:bottom w:w="0" w:type="dxa"/>
            <w:right w:w="108" w:type="dxa"/>
          </w:tblCellMar>
        </w:tblPrEx>
        <w:trPr>
          <w:trHeight w:val="375"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мали одмор 5 минута</w:t>
            </w:r>
          </w:p>
        </w:tc>
      </w:tr>
      <w:tr>
        <w:tblPrEx>
          <w:tblCellMar>
            <w:top w:w="0" w:type="dxa"/>
            <w:left w:w="108" w:type="dxa"/>
            <w:bottom w:w="0" w:type="dxa"/>
            <w:right w:w="108" w:type="dxa"/>
          </w:tblCellMar>
        </w:tblPrEx>
        <w:trPr>
          <w:trHeight w:val="420" w:hRule="atLeast"/>
          <w:jc w:val="center"/>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2.</w:t>
            </w:r>
          </w:p>
        </w:tc>
        <w:tc>
          <w:tcPr>
            <w:tcW w:w="424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08:50 – 09:35</w:t>
            </w:r>
          </w:p>
        </w:tc>
      </w:tr>
      <w:tr>
        <w:tblPrEx>
          <w:tblCellMar>
            <w:top w:w="0" w:type="dxa"/>
            <w:left w:w="108" w:type="dxa"/>
            <w:bottom w:w="0" w:type="dxa"/>
            <w:right w:w="108" w:type="dxa"/>
          </w:tblCellMar>
        </w:tblPrEx>
        <w:trPr>
          <w:trHeight w:val="533"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велики одмор 15 минута 09:35-09:50</w:t>
            </w:r>
          </w:p>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(чишћење и проветравање просторија)</w:t>
            </w:r>
          </w:p>
        </w:tc>
      </w:tr>
      <w:tr>
        <w:tblPrEx>
          <w:tblCellMar>
            <w:top w:w="0" w:type="dxa"/>
            <w:left w:w="108" w:type="dxa"/>
            <w:bottom w:w="0" w:type="dxa"/>
            <w:right w:w="108" w:type="dxa"/>
          </w:tblCellMar>
        </w:tblPrEx>
        <w:trPr>
          <w:trHeight w:val="420" w:hRule="atLeast"/>
          <w:jc w:val="center"/>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3.</w:t>
            </w:r>
          </w:p>
        </w:tc>
        <w:tc>
          <w:tcPr>
            <w:tcW w:w="424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09:50 – 10:35</w:t>
            </w:r>
          </w:p>
        </w:tc>
      </w:tr>
      <w:tr>
        <w:tblPrEx>
          <w:tblCellMar>
            <w:top w:w="0" w:type="dxa"/>
            <w:left w:w="108" w:type="dxa"/>
            <w:bottom w:w="0" w:type="dxa"/>
            <w:right w:w="108" w:type="dxa"/>
          </w:tblCellMar>
        </w:tblPrEx>
        <w:trPr>
          <w:trHeight w:val="405"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мали одмор 5 минута</w:t>
            </w:r>
          </w:p>
        </w:tc>
      </w:tr>
      <w:tr>
        <w:tblPrEx>
          <w:tblCellMar>
            <w:top w:w="0" w:type="dxa"/>
            <w:left w:w="108" w:type="dxa"/>
            <w:bottom w:w="0" w:type="dxa"/>
            <w:right w:w="108" w:type="dxa"/>
          </w:tblCellMar>
        </w:tblPrEx>
        <w:trPr>
          <w:trHeight w:val="405" w:hRule="atLeast"/>
          <w:jc w:val="center"/>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4.</w:t>
            </w:r>
          </w:p>
        </w:tc>
        <w:tc>
          <w:tcPr>
            <w:tcW w:w="424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10:40 – 11:25</w:t>
            </w:r>
          </w:p>
        </w:tc>
      </w:tr>
      <w:tr>
        <w:tblPrEx>
          <w:tblCellMar>
            <w:top w:w="0" w:type="dxa"/>
            <w:left w:w="108" w:type="dxa"/>
            <w:bottom w:w="0" w:type="dxa"/>
            <w:right w:w="108" w:type="dxa"/>
          </w:tblCellMar>
        </w:tblPrEx>
        <w:trPr>
          <w:trHeight w:val="405" w:hRule="atLeast"/>
          <w:jc w:val="center"/>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p>
        </w:tc>
        <w:tc>
          <w:tcPr>
            <w:tcW w:w="424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мали одмор 5 минута</w:t>
            </w:r>
          </w:p>
        </w:tc>
      </w:tr>
      <w:tr>
        <w:tblPrEx>
          <w:tblCellMar>
            <w:top w:w="0" w:type="dxa"/>
            <w:left w:w="108" w:type="dxa"/>
            <w:bottom w:w="0" w:type="dxa"/>
            <w:right w:w="108" w:type="dxa"/>
          </w:tblCellMar>
        </w:tblPrEx>
        <w:trPr>
          <w:trHeight w:val="405" w:hRule="atLeast"/>
          <w:jc w:val="center"/>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424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11:30-12:15</w:t>
            </w:r>
          </w:p>
        </w:tc>
      </w:tr>
      <w:tr>
        <w:tblPrEx>
          <w:tblCellMar>
            <w:top w:w="0" w:type="dxa"/>
            <w:left w:w="108" w:type="dxa"/>
            <w:bottom w:w="0" w:type="dxa"/>
            <w:right w:w="108" w:type="dxa"/>
          </w:tblCellMar>
        </w:tblPrEx>
        <w:trPr>
          <w:trHeight w:val="405" w:hRule="atLeast"/>
          <w:jc w:val="center"/>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p>
        </w:tc>
        <w:tc>
          <w:tcPr>
            <w:tcW w:w="424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мали одмор 5 минута</w:t>
            </w:r>
          </w:p>
        </w:tc>
      </w:tr>
      <w:tr>
        <w:tblPrEx>
          <w:tblCellMar>
            <w:top w:w="0" w:type="dxa"/>
            <w:left w:w="108" w:type="dxa"/>
            <w:bottom w:w="0" w:type="dxa"/>
            <w:right w:w="108" w:type="dxa"/>
          </w:tblCellMar>
        </w:tblPrEx>
        <w:trPr>
          <w:trHeight w:val="405" w:hRule="atLeast"/>
          <w:jc w:val="center"/>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424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12:20-13:05</w:t>
            </w:r>
          </w:p>
        </w:tc>
      </w:tr>
      <w:tr>
        <w:tblPrEx>
          <w:tblCellMar>
            <w:top w:w="0" w:type="dxa"/>
            <w:left w:w="108" w:type="dxa"/>
            <w:bottom w:w="0" w:type="dxa"/>
            <w:right w:w="108" w:type="dxa"/>
          </w:tblCellMar>
        </w:tblPrEx>
        <w:trPr>
          <w:trHeight w:val="413"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000000" w:fill="9CC2E5" w:themeFill="accent1" w:themeFillTint="99"/>
            <w:vAlign w:val="center"/>
          </w:tcPr>
          <w:p>
            <w:pPr>
              <w:jc w:val="center"/>
              <w:rPr>
                <w:rFonts w:ascii="Times New Roman" w:hAnsi="Times New Roman" w:eastAsia="Times New Roman" w:cs="Times New Roman"/>
                <w:b/>
                <w:bCs/>
                <w:sz w:val="24"/>
                <w:szCs w:val="24"/>
              </w:rPr>
            </w:pPr>
            <w:r>
              <w:rPr>
                <w:rFonts w:ascii="Times New Roman" w:hAnsi="Times New Roman" w:eastAsia="Times New Roman" w:cs="Times New Roman"/>
                <w:bCs/>
                <w:sz w:val="24"/>
                <w:szCs w:val="24"/>
              </w:rPr>
              <w:t>Чишћење просторија за наредни дан</w:t>
            </w:r>
          </w:p>
        </w:tc>
      </w:tr>
    </w:tbl>
    <w:p>
      <w:pPr>
        <w:rPr>
          <w:rFonts w:ascii="Times New Roman" w:hAnsi="Times New Roman" w:cs="Times New Roman"/>
          <w:color w:val="C00000"/>
          <w:sz w:val="24"/>
          <w:szCs w:val="24"/>
        </w:rPr>
      </w:pPr>
    </w:p>
    <w:p>
      <w:pPr>
        <w:rPr>
          <w:rFonts w:ascii="Times New Roman" w:hAnsi="Times New Roman" w:eastAsia="Times New Roman" w:cs="Times New Roman"/>
          <w:b/>
          <w:bCs/>
          <w:sz w:val="24"/>
          <w:szCs w:val="24"/>
        </w:rPr>
      </w:pPr>
      <w:r>
        <w:rPr>
          <w:rFonts w:ascii="Times New Roman" w:hAnsi="Times New Roman" w:cs="Times New Roman"/>
          <w:sz w:val="24"/>
          <w:szCs w:val="24"/>
        </w:rPr>
        <w:t>Распоред звоњења , сатница за ПРЕДМЕТНУ НАСТАВУ:</w:t>
      </w:r>
    </w:p>
    <w:p>
      <w:pPr>
        <w:widowControl/>
        <w:shd w:val="clear" w:color="auto" w:fill="FFFFFF"/>
        <w:jc w:val="both"/>
        <w:rPr>
          <w:rFonts w:ascii="Times New Roman" w:hAnsi="Times New Roman" w:eastAsia="Times New Roman" w:cs="Times New Roman"/>
          <w:b/>
          <w:bCs/>
          <w:sz w:val="22"/>
          <w:szCs w:val="22"/>
        </w:rPr>
      </w:pPr>
    </w:p>
    <w:tbl>
      <w:tblPr>
        <w:tblStyle w:val="13"/>
        <w:tblW w:w="5000" w:type="pct"/>
        <w:tblInd w:w="0" w:type="dxa"/>
        <w:tblLayout w:type="autofit"/>
        <w:tblCellMar>
          <w:top w:w="0" w:type="dxa"/>
          <w:left w:w="108" w:type="dxa"/>
          <w:bottom w:w="0" w:type="dxa"/>
          <w:right w:w="108" w:type="dxa"/>
        </w:tblCellMar>
      </w:tblPr>
      <w:tblGrid>
        <w:gridCol w:w="1341"/>
        <w:gridCol w:w="7515"/>
      </w:tblGrid>
      <w:tr>
        <w:tblPrEx>
          <w:tblCellMar>
            <w:top w:w="0" w:type="dxa"/>
            <w:left w:w="108" w:type="dxa"/>
            <w:bottom w:w="0" w:type="dxa"/>
            <w:right w:w="108" w:type="dxa"/>
          </w:tblCellMar>
        </w:tblPrEx>
        <w:trPr>
          <w:trHeight w:val="372" w:hRule="atLeast"/>
        </w:trPr>
        <w:tc>
          <w:tcPr>
            <w:tcW w:w="5000" w:type="pct"/>
            <w:gridSpan w:val="2"/>
            <w:tcBorders>
              <w:top w:val="single" w:color="auto" w:sz="4" w:space="0"/>
              <w:left w:val="single" w:color="auto" w:sz="4" w:space="0"/>
              <w:bottom w:val="single" w:color="auto" w:sz="4" w:space="0"/>
              <w:right w:val="single" w:color="auto" w:sz="4" w:space="0"/>
            </w:tcBorders>
            <w:shd w:val="clear" w:color="000000" w:fill="9CC2E5" w:themeFill="accent1" w:themeFillTint="99"/>
            <w:noWrap/>
            <w:vAlign w:val="center"/>
          </w:tcPr>
          <w:p>
            <w:pPr>
              <w:jc w:val="center"/>
              <w:rPr>
                <w:rFonts w:eastAsia="Times New Roman"/>
                <w:b/>
                <w:bCs/>
                <w:sz w:val="24"/>
                <w:szCs w:val="24"/>
              </w:rPr>
            </w:pPr>
            <w:r>
              <w:rPr>
                <w:rFonts w:eastAsia="Times New Roman"/>
                <w:bCs/>
                <w:sz w:val="24"/>
                <w:szCs w:val="24"/>
              </w:rPr>
              <w:t>V,VI,VII,VIII разред</w:t>
            </w:r>
          </w:p>
        </w:tc>
      </w:tr>
      <w:tr>
        <w:tblPrEx>
          <w:tblCellMar>
            <w:top w:w="0" w:type="dxa"/>
            <w:left w:w="108" w:type="dxa"/>
            <w:bottom w:w="0" w:type="dxa"/>
            <w:right w:w="108" w:type="dxa"/>
          </w:tblCellMar>
        </w:tblPrEx>
        <w:trPr>
          <w:trHeight w:val="405" w:hRule="atLeast"/>
        </w:trPr>
        <w:tc>
          <w:tcPr>
            <w:tcW w:w="500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Помоћни радници и дежурни наставник примају ученике путнике</w:t>
            </w:r>
          </w:p>
        </w:tc>
      </w:tr>
      <w:tr>
        <w:tblPrEx>
          <w:tblCellMar>
            <w:top w:w="0" w:type="dxa"/>
            <w:left w:w="108" w:type="dxa"/>
            <w:bottom w:w="0" w:type="dxa"/>
            <w:right w:w="108" w:type="dxa"/>
          </w:tblCellMar>
        </w:tblPrEx>
        <w:trPr>
          <w:trHeight w:val="405" w:hRule="atLeast"/>
        </w:trPr>
        <w:tc>
          <w:tcPr>
            <w:tcW w:w="5000" w:type="pct"/>
            <w:gridSpan w:val="2"/>
            <w:tcBorders>
              <w:top w:val="single" w:color="auto" w:sz="4" w:space="0"/>
              <w:left w:val="single" w:color="auto" w:sz="4" w:space="0"/>
              <w:bottom w:val="single" w:color="auto" w:sz="4" w:space="0"/>
              <w:right w:val="nil"/>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Почетак наставе - 8,00</w:t>
            </w:r>
          </w:p>
        </w:tc>
      </w:tr>
      <w:tr>
        <w:tblPrEx>
          <w:tblCellMar>
            <w:top w:w="0" w:type="dxa"/>
            <w:left w:w="108" w:type="dxa"/>
            <w:bottom w:w="0" w:type="dxa"/>
            <w:right w:w="108" w:type="dxa"/>
          </w:tblCellMar>
        </w:tblPrEx>
        <w:trPr>
          <w:trHeight w:val="699" w:hRule="atLeast"/>
        </w:trPr>
        <w:tc>
          <w:tcPr>
            <w:tcW w:w="757" w:type="pct"/>
            <w:tcBorders>
              <w:top w:val="nil"/>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Редни број часа</w:t>
            </w:r>
          </w:p>
        </w:tc>
        <w:tc>
          <w:tcPr>
            <w:tcW w:w="424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Трајање часа и одмори</w:t>
            </w:r>
          </w:p>
        </w:tc>
      </w:tr>
      <w:tr>
        <w:tblPrEx>
          <w:tblCellMar>
            <w:top w:w="0" w:type="dxa"/>
            <w:left w:w="108" w:type="dxa"/>
            <w:bottom w:w="0" w:type="dxa"/>
            <w:right w:w="108" w:type="dxa"/>
          </w:tblCellMar>
        </w:tblPrEx>
        <w:trPr>
          <w:trHeight w:val="495" w:hRule="atLeast"/>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1.</w:t>
            </w:r>
          </w:p>
        </w:tc>
        <w:tc>
          <w:tcPr>
            <w:tcW w:w="424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08:00 – 08:45</w:t>
            </w:r>
          </w:p>
        </w:tc>
      </w:tr>
      <w:tr>
        <w:tblPrEx>
          <w:tblCellMar>
            <w:top w:w="0" w:type="dxa"/>
            <w:left w:w="108" w:type="dxa"/>
            <w:bottom w:w="0" w:type="dxa"/>
            <w:right w:w="108" w:type="dxa"/>
          </w:tblCellMar>
        </w:tblPrEx>
        <w:trPr>
          <w:trHeight w:val="375" w:hRule="atLeast"/>
        </w:trPr>
        <w:tc>
          <w:tcPr>
            <w:tcW w:w="500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мали одмор 5 минута</w:t>
            </w:r>
          </w:p>
        </w:tc>
      </w:tr>
      <w:tr>
        <w:tblPrEx>
          <w:tblCellMar>
            <w:top w:w="0" w:type="dxa"/>
            <w:left w:w="108" w:type="dxa"/>
            <w:bottom w:w="0" w:type="dxa"/>
            <w:right w:w="108" w:type="dxa"/>
          </w:tblCellMar>
        </w:tblPrEx>
        <w:trPr>
          <w:trHeight w:val="420" w:hRule="atLeast"/>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2.</w:t>
            </w:r>
          </w:p>
        </w:tc>
        <w:tc>
          <w:tcPr>
            <w:tcW w:w="424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08:50 – 09:35</w:t>
            </w:r>
          </w:p>
        </w:tc>
      </w:tr>
      <w:tr>
        <w:tblPrEx>
          <w:tblCellMar>
            <w:top w:w="0" w:type="dxa"/>
            <w:left w:w="108" w:type="dxa"/>
            <w:bottom w:w="0" w:type="dxa"/>
            <w:right w:w="108" w:type="dxa"/>
          </w:tblCellMar>
        </w:tblPrEx>
        <w:trPr>
          <w:trHeight w:val="533" w:hRule="atLeast"/>
        </w:trPr>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велики одмор 15 минута 09:35-09:50</w:t>
            </w:r>
          </w:p>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(чишћење и проветравање просторија)</w:t>
            </w:r>
          </w:p>
        </w:tc>
      </w:tr>
      <w:tr>
        <w:tblPrEx>
          <w:tblCellMar>
            <w:top w:w="0" w:type="dxa"/>
            <w:left w:w="108" w:type="dxa"/>
            <w:bottom w:w="0" w:type="dxa"/>
            <w:right w:w="108" w:type="dxa"/>
          </w:tblCellMar>
        </w:tblPrEx>
        <w:trPr>
          <w:trHeight w:val="420" w:hRule="atLeast"/>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3.</w:t>
            </w:r>
          </w:p>
        </w:tc>
        <w:tc>
          <w:tcPr>
            <w:tcW w:w="424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09:50 – 10:35</w:t>
            </w:r>
          </w:p>
        </w:tc>
      </w:tr>
      <w:tr>
        <w:tblPrEx>
          <w:tblCellMar>
            <w:top w:w="0" w:type="dxa"/>
            <w:left w:w="108" w:type="dxa"/>
            <w:bottom w:w="0" w:type="dxa"/>
            <w:right w:w="108" w:type="dxa"/>
          </w:tblCellMar>
        </w:tblPrEx>
        <w:trPr>
          <w:trHeight w:val="405" w:hRule="atLeast"/>
        </w:trPr>
        <w:tc>
          <w:tcPr>
            <w:tcW w:w="5000"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мали одмор 5 минута</w:t>
            </w:r>
          </w:p>
        </w:tc>
      </w:tr>
      <w:tr>
        <w:tblPrEx>
          <w:tblCellMar>
            <w:top w:w="0" w:type="dxa"/>
            <w:left w:w="108" w:type="dxa"/>
            <w:bottom w:w="0" w:type="dxa"/>
            <w:right w:w="108" w:type="dxa"/>
          </w:tblCellMar>
        </w:tblPrEx>
        <w:trPr>
          <w:trHeight w:val="405" w:hRule="atLeast"/>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4.</w:t>
            </w:r>
          </w:p>
        </w:tc>
        <w:tc>
          <w:tcPr>
            <w:tcW w:w="424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b/>
                <w:sz w:val="24"/>
                <w:szCs w:val="24"/>
              </w:rPr>
            </w:pPr>
            <w:r>
              <w:rPr>
                <w:rFonts w:ascii="Times New Roman" w:hAnsi="Times New Roman" w:eastAsia="Times New Roman" w:cs="Times New Roman"/>
                <w:sz w:val="24"/>
                <w:szCs w:val="24"/>
              </w:rPr>
              <w:t>10:40 – 11:25</w:t>
            </w:r>
          </w:p>
        </w:tc>
      </w:tr>
      <w:tr>
        <w:tblPrEx>
          <w:tblCellMar>
            <w:top w:w="0" w:type="dxa"/>
            <w:left w:w="108" w:type="dxa"/>
            <w:bottom w:w="0" w:type="dxa"/>
            <w:right w:w="108" w:type="dxa"/>
          </w:tblCellMar>
        </w:tblPrEx>
        <w:trPr>
          <w:trHeight w:val="405" w:hRule="atLeast"/>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p>
        </w:tc>
        <w:tc>
          <w:tcPr>
            <w:tcW w:w="424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мали одмор 5 минута</w:t>
            </w:r>
          </w:p>
        </w:tc>
      </w:tr>
      <w:tr>
        <w:tblPrEx>
          <w:tblCellMar>
            <w:top w:w="0" w:type="dxa"/>
            <w:left w:w="108" w:type="dxa"/>
            <w:bottom w:w="0" w:type="dxa"/>
            <w:right w:w="108" w:type="dxa"/>
          </w:tblCellMar>
        </w:tblPrEx>
        <w:trPr>
          <w:trHeight w:val="405" w:hRule="atLeast"/>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424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11:30-12:15</w:t>
            </w:r>
          </w:p>
        </w:tc>
      </w:tr>
      <w:tr>
        <w:tblPrEx>
          <w:tblCellMar>
            <w:top w:w="0" w:type="dxa"/>
            <w:left w:w="108" w:type="dxa"/>
            <w:bottom w:w="0" w:type="dxa"/>
            <w:right w:w="108" w:type="dxa"/>
          </w:tblCellMar>
        </w:tblPrEx>
        <w:trPr>
          <w:trHeight w:val="405" w:hRule="atLeast"/>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p>
        </w:tc>
        <w:tc>
          <w:tcPr>
            <w:tcW w:w="424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мали одмор 5 минута</w:t>
            </w:r>
          </w:p>
        </w:tc>
      </w:tr>
      <w:tr>
        <w:tblPrEx>
          <w:tblCellMar>
            <w:top w:w="0" w:type="dxa"/>
            <w:left w:w="108" w:type="dxa"/>
            <w:bottom w:w="0" w:type="dxa"/>
            <w:right w:w="108" w:type="dxa"/>
          </w:tblCellMar>
        </w:tblPrEx>
        <w:trPr>
          <w:trHeight w:val="405" w:hRule="atLeast"/>
        </w:trPr>
        <w:tc>
          <w:tcPr>
            <w:tcW w:w="757"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424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12:20-13:05</w:t>
            </w:r>
          </w:p>
        </w:tc>
      </w:tr>
      <w:tr>
        <w:tblPrEx>
          <w:tblCellMar>
            <w:top w:w="0" w:type="dxa"/>
            <w:left w:w="108" w:type="dxa"/>
            <w:bottom w:w="0" w:type="dxa"/>
            <w:right w:w="108" w:type="dxa"/>
          </w:tblCellMar>
        </w:tblPrEx>
        <w:trPr>
          <w:trHeight w:val="413" w:hRule="atLeast"/>
        </w:trPr>
        <w:tc>
          <w:tcPr>
            <w:tcW w:w="5000" w:type="pct"/>
            <w:gridSpan w:val="2"/>
            <w:tcBorders>
              <w:top w:val="single" w:color="auto" w:sz="4" w:space="0"/>
              <w:left w:val="single" w:color="auto" w:sz="4" w:space="0"/>
              <w:bottom w:val="single" w:color="auto" w:sz="4" w:space="0"/>
              <w:right w:val="single" w:color="auto" w:sz="4" w:space="0"/>
            </w:tcBorders>
            <w:shd w:val="clear" w:color="000000" w:fill="9CC2E5" w:themeFill="accent1" w:themeFillTint="99"/>
            <w:vAlign w:val="center"/>
          </w:tcPr>
          <w:p>
            <w:pPr>
              <w:jc w:val="center"/>
              <w:rPr>
                <w:rFonts w:ascii="Times New Roman" w:hAnsi="Times New Roman" w:eastAsia="Times New Roman" w:cs="Times New Roman"/>
                <w:b/>
                <w:bCs/>
                <w:sz w:val="24"/>
                <w:szCs w:val="24"/>
              </w:rPr>
            </w:pPr>
            <w:r>
              <w:rPr>
                <w:rFonts w:ascii="Times New Roman" w:hAnsi="Times New Roman" w:eastAsia="Times New Roman" w:cs="Times New Roman"/>
                <w:bCs/>
                <w:sz w:val="24"/>
                <w:szCs w:val="24"/>
              </w:rPr>
              <w:t>Чишћење просторија за наредни дан</w:t>
            </w:r>
          </w:p>
        </w:tc>
      </w:tr>
    </w:tbl>
    <w:p>
      <w:pPr>
        <w:widowControl/>
        <w:shd w:val="clear" w:color="auto" w:fill="FFFFFF"/>
        <w:jc w:val="both"/>
        <w:rPr>
          <w:rFonts w:ascii="Times New Roman" w:hAnsi="Times New Roman" w:eastAsia="Times New Roman" w:cs="Times New Roman"/>
          <w:b/>
          <w:bCs/>
          <w:sz w:val="22"/>
          <w:szCs w:val="22"/>
        </w:rPr>
      </w:pPr>
    </w:p>
    <w:p>
      <w:pPr>
        <w:pStyle w:val="29"/>
        <w:widowControl/>
        <w:numPr>
          <w:ilvl w:val="2"/>
          <w:numId w:val="3"/>
        </w:numPr>
        <w:shd w:val="clear" w:color="auto" w:fill="FFFFFF"/>
        <w:jc w:val="both"/>
        <w:rPr>
          <w:rFonts w:ascii="Times New Roman" w:hAnsi="Times New Roman" w:cs="Times New Roman"/>
          <w:b/>
          <w:bCs/>
          <w:sz w:val="24"/>
          <w:szCs w:val="24"/>
        </w:rPr>
      </w:pPr>
      <w:r>
        <w:rPr>
          <w:rFonts w:ascii="Times New Roman" w:hAnsi="Times New Roman" w:cs="Times New Roman"/>
          <w:b/>
          <w:bCs/>
          <w:sz w:val="24"/>
          <w:szCs w:val="24"/>
        </w:rPr>
        <w:t xml:space="preserve">распоред дежурних  наставника </w:t>
      </w:r>
    </w:p>
    <w:p>
      <w:pPr>
        <w:pStyle w:val="29"/>
        <w:widowControl/>
        <w:shd w:val="clear" w:color="auto" w:fill="FFFFFF"/>
        <w:ind w:left="775"/>
        <w:jc w:val="both"/>
        <w:rPr>
          <w:rFonts w:ascii="Times New Roman" w:hAnsi="Times New Roman" w:cs="Times New Roman"/>
          <w:b/>
          <w:bCs/>
          <w:sz w:val="24"/>
          <w:szCs w:val="24"/>
        </w:rPr>
      </w:pPr>
    </w:p>
    <w:p>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ДЕЖУРНИ НАСТАВНИЦИ И УЧИТЕЉИ</w:t>
      </w:r>
    </w:p>
    <w:p>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БОЖЕВАЦ</w:t>
      </w:r>
    </w:p>
    <w:p>
      <w:pPr>
        <w:rPr>
          <w:rFonts w:ascii="Times New Roman" w:hAnsi="Times New Roman" w:cs="Times New Roman"/>
          <w:sz w:val="24"/>
          <w:szCs w:val="24"/>
          <w:lang w:val="sr-Latn-CS"/>
        </w:rPr>
      </w:pPr>
    </w:p>
    <w:p>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ПРЕПОДНЕВНА СМЕНА</w:t>
      </w:r>
    </w:p>
    <w:p>
      <w:pPr>
        <w:jc w:val="both"/>
        <w:rPr>
          <w:rFonts w:ascii="Times New Roman" w:hAnsi="Times New Roman" w:cs="Times New Roman"/>
          <w:color w:val="C00000"/>
          <w:sz w:val="22"/>
          <w:szCs w:val="22"/>
          <w:lang w:val="sr-Cyrl-CS"/>
        </w:rPr>
      </w:pPr>
    </w:p>
    <w:tbl>
      <w:tblPr>
        <w:tblStyle w:val="1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7"/>
        <w:gridCol w:w="349"/>
        <w:gridCol w:w="6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30" w:type="pct"/>
            <w:vMerge w:val="restart"/>
            <w:tcBorders>
              <w:top w:val="single" w:color="auto" w:sz="4" w:space="0"/>
              <w:left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ПОНЕДЕЉАК</w:t>
            </w:r>
          </w:p>
        </w:tc>
        <w:tc>
          <w:tcPr>
            <w:tcW w:w="197" w:type="pct"/>
            <w:tcBorders>
              <w:top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3871" w:type="pct"/>
            <w:tcBorders>
              <w:top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Биљана Ковачевић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30"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197"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3871"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Зоран Крстић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30"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197"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3</w:t>
            </w:r>
          </w:p>
        </w:tc>
        <w:tc>
          <w:tcPr>
            <w:tcW w:w="3871"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Данијела Илић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30" w:type="pct"/>
            <w:vMerge w:val="continue"/>
            <w:tcBorders>
              <w:left w:val="single" w:color="auto" w:sz="4" w:space="0"/>
              <w:bottom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197" w:type="pct"/>
            <w:tcBorders>
              <w:bottom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4</w:t>
            </w:r>
          </w:p>
        </w:tc>
        <w:tc>
          <w:tcPr>
            <w:tcW w:w="3871" w:type="pct"/>
            <w:tcBorders>
              <w:bottom w:val="single" w:color="auto" w:sz="4" w:space="0"/>
              <w:right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rPr>
              <w:t xml:space="preserve"> Јасмина Игић и Милена Крстић </w:t>
            </w:r>
            <w:r>
              <w:rPr>
                <w:rFonts w:ascii="Times New Roman" w:hAnsi="Times New Roman" w:cs="Times New Roman"/>
                <w:sz w:val="22"/>
                <w:szCs w:val="22"/>
                <w:lang w:val="sr-Cyrl-CS"/>
              </w:rPr>
              <w:t>учитељ</w:t>
            </w:r>
            <w:r>
              <w:rPr>
                <w:rFonts w:ascii="Times New Roman" w:hAnsi="Times New Roman" w:cs="Times New Roman"/>
                <w:sz w:val="22"/>
                <w:szCs w:val="22"/>
              </w:rPr>
              <w:t>ице</w:t>
            </w:r>
            <w:r>
              <w:rPr>
                <w:rFonts w:ascii="Times New Roman" w:hAnsi="Times New Roman" w:cs="Times New Roman"/>
                <w:sz w:val="22"/>
                <w:szCs w:val="22"/>
                <w:lang w:val="sr-Cyrl-CS"/>
              </w:rPr>
              <w:t xml:space="preserve"> (спрат, нижи разреди)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30" w:type="pct"/>
            <w:vMerge w:val="restar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УТОРАК</w:t>
            </w:r>
          </w:p>
        </w:tc>
        <w:tc>
          <w:tcPr>
            <w:tcW w:w="197"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3871"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Маја Милосављевић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930" w:type="pct"/>
            <w:vMerge w:val="continue"/>
            <w:tcBorders>
              <w:top w:val="thinThickSmallGap" w:color="auto" w:sz="18" w:space="0"/>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197" w:type="pct"/>
            <w:tcBorders>
              <w:top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3871" w:type="pct"/>
            <w:tcBorders>
              <w:top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Марина Деспот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197"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3</w:t>
            </w:r>
          </w:p>
          <w:p>
            <w:pPr>
              <w:rPr>
                <w:rFonts w:ascii="Times New Roman" w:hAnsi="Times New Roman" w:cs="Times New Roman"/>
                <w:sz w:val="22"/>
                <w:szCs w:val="22"/>
                <w:lang w:val="sr-Cyrl-CS"/>
              </w:rPr>
            </w:pPr>
            <w:r>
              <w:rPr>
                <w:rFonts w:ascii="Times New Roman" w:hAnsi="Times New Roman" w:cs="Times New Roman"/>
                <w:sz w:val="22"/>
                <w:szCs w:val="22"/>
                <w:lang w:val="sr-Cyrl-CS"/>
              </w:rPr>
              <w:t>4</w:t>
            </w:r>
          </w:p>
        </w:tc>
        <w:tc>
          <w:tcPr>
            <w:tcW w:w="3871"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Данијела Аритоновић Марковић</w:t>
            </w:r>
          </w:p>
          <w:p>
            <w:pPr>
              <w:rPr>
                <w:rFonts w:ascii="Times New Roman" w:hAnsi="Times New Roman" w:cs="Times New Roman"/>
                <w:sz w:val="22"/>
                <w:szCs w:val="22"/>
              </w:rPr>
            </w:pPr>
            <w:r>
              <w:rPr>
                <w:rFonts w:ascii="Times New Roman" w:hAnsi="Times New Roman" w:cs="Times New Roman"/>
                <w:sz w:val="22"/>
                <w:szCs w:val="22"/>
              </w:rPr>
              <w:t>Ивица Милосављевић и Дарко Милосављевић</w:t>
            </w:r>
            <w:r>
              <w:rPr>
                <w:rFonts w:ascii="Times New Roman" w:hAnsi="Times New Roman" w:cs="Times New Roman"/>
                <w:sz w:val="22"/>
                <w:szCs w:val="22"/>
                <w:lang w:val="sr-Cyrl-CS"/>
              </w:rPr>
              <w:t>учитељ</w:t>
            </w:r>
            <w:r>
              <w:rPr>
                <w:rFonts w:ascii="Times New Roman" w:hAnsi="Times New Roman" w:cs="Times New Roman"/>
                <w:sz w:val="22"/>
                <w:szCs w:val="22"/>
              </w:rPr>
              <w:t>и</w:t>
            </w:r>
            <w:r>
              <w:rPr>
                <w:rFonts w:ascii="Times New Roman" w:hAnsi="Times New Roman" w:cs="Times New Roman"/>
                <w:sz w:val="22"/>
                <w:szCs w:val="22"/>
                <w:lang w:val="sr-Cyrl-CS"/>
              </w:rPr>
              <w:t xml:space="preserve"> (спрат, нижи разреди)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30" w:type="pct"/>
            <w:vMerge w:val="restart"/>
            <w:tcBorders>
              <w:top w:val="single" w:color="auto" w:sz="4" w:space="0"/>
              <w:left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СРЕДА</w:t>
            </w:r>
          </w:p>
        </w:tc>
        <w:tc>
          <w:tcPr>
            <w:tcW w:w="197" w:type="pct"/>
            <w:tcBorders>
              <w:top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3871" w:type="pct"/>
            <w:tcBorders>
              <w:top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Марко Ристић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30"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197"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3871"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Милица Јакшић Арсић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30"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197"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3</w:t>
            </w:r>
          </w:p>
        </w:tc>
        <w:tc>
          <w:tcPr>
            <w:tcW w:w="3871"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Анђела Наумовић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30" w:type="pct"/>
            <w:vMerge w:val="continue"/>
            <w:tcBorders>
              <w:left w:val="single" w:color="auto" w:sz="4" w:space="0"/>
              <w:bottom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197" w:type="pct"/>
            <w:tcBorders>
              <w:bottom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4</w:t>
            </w:r>
          </w:p>
        </w:tc>
        <w:tc>
          <w:tcPr>
            <w:tcW w:w="3871" w:type="pct"/>
            <w:tcBorders>
              <w:bottom w:val="single" w:color="auto" w:sz="4" w:space="0"/>
              <w:right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rPr>
              <w:t>Јасмина Игић  и Милена Крстић учитељице (спрат, нижи разреди)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30" w:type="pct"/>
            <w:vMerge w:val="restart"/>
            <w:tcBorders>
              <w:top w:val="single" w:color="auto" w:sz="4" w:space="0"/>
              <w:left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ЧЕТВРТАК</w:t>
            </w:r>
          </w:p>
        </w:tc>
        <w:tc>
          <w:tcPr>
            <w:tcW w:w="197" w:type="pct"/>
            <w:tcBorders>
              <w:top w:val="single" w:color="auto" w:sz="4" w:space="0"/>
              <w:bottom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3871" w:type="pct"/>
            <w:tcBorders>
              <w:top w:val="single" w:color="auto" w:sz="4" w:space="0"/>
              <w:bottom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Слађана Шпрљан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30"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197" w:type="pct"/>
            <w:tcBorders>
              <w:bottom w:val="single" w:color="auto" w:sz="4" w:space="0"/>
            </w:tcBorders>
            <w:shd w:val="clear" w:color="auto" w:fill="auto"/>
          </w:tcPr>
          <w:p>
            <w:pPr>
              <w:rPr>
                <w:rFonts w:ascii="Times New Roman" w:hAnsi="Times New Roman" w:cs="Times New Roman"/>
                <w:sz w:val="22"/>
                <w:szCs w:val="22"/>
                <w:lang w:val="ru-RU"/>
              </w:rPr>
            </w:pPr>
            <w:r>
              <w:rPr>
                <w:rFonts w:ascii="Times New Roman" w:hAnsi="Times New Roman" w:cs="Times New Roman"/>
                <w:sz w:val="22"/>
                <w:szCs w:val="22"/>
                <w:lang w:val="ru-RU"/>
              </w:rPr>
              <w:t>2</w:t>
            </w:r>
          </w:p>
        </w:tc>
        <w:tc>
          <w:tcPr>
            <w:tcW w:w="3871" w:type="pct"/>
            <w:tcBorders>
              <w:bottom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Марко Ристић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930" w:type="pct"/>
            <w:vMerge w:val="continue"/>
            <w:tcBorders>
              <w:left w:val="single" w:color="auto" w:sz="4" w:space="0"/>
              <w:bottom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197" w:type="pct"/>
            <w:tcBorders>
              <w:bottom w:val="single" w:color="auto" w:sz="4" w:space="0"/>
            </w:tcBorders>
            <w:shd w:val="clear" w:color="auto" w:fill="auto"/>
          </w:tcPr>
          <w:p>
            <w:pPr>
              <w:rPr>
                <w:rFonts w:ascii="Times New Roman" w:hAnsi="Times New Roman" w:cs="Times New Roman"/>
                <w:sz w:val="22"/>
                <w:szCs w:val="22"/>
                <w:lang w:val="ru-RU"/>
              </w:rPr>
            </w:pPr>
            <w:r>
              <w:rPr>
                <w:rFonts w:ascii="Times New Roman" w:hAnsi="Times New Roman" w:cs="Times New Roman"/>
                <w:sz w:val="22"/>
                <w:szCs w:val="22"/>
                <w:lang w:val="ru-RU"/>
              </w:rPr>
              <w:t>3</w:t>
            </w:r>
          </w:p>
          <w:p>
            <w:pPr>
              <w:rPr>
                <w:rFonts w:ascii="Times New Roman" w:hAnsi="Times New Roman" w:cs="Times New Roman"/>
                <w:sz w:val="22"/>
                <w:szCs w:val="22"/>
                <w:lang w:val="ru-RU"/>
              </w:rPr>
            </w:pPr>
            <w:r>
              <w:rPr>
                <w:rFonts w:ascii="Times New Roman" w:hAnsi="Times New Roman" w:cs="Times New Roman"/>
                <w:sz w:val="22"/>
                <w:szCs w:val="22"/>
                <w:lang w:val="ru-RU"/>
              </w:rPr>
              <w:t>4</w:t>
            </w:r>
          </w:p>
          <w:p>
            <w:pPr>
              <w:rPr>
                <w:rFonts w:ascii="Times New Roman" w:hAnsi="Times New Roman" w:cs="Times New Roman"/>
                <w:sz w:val="22"/>
                <w:szCs w:val="22"/>
                <w:lang w:val="ru-RU"/>
              </w:rPr>
            </w:pPr>
          </w:p>
        </w:tc>
        <w:tc>
          <w:tcPr>
            <w:tcW w:w="3871" w:type="pct"/>
            <w:tcBorders>
              <w:bottom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Марија Пејаковић</w:t>
            </w:r>
          </w:p>
          <w:p>
            <w:pPr>
              <w:rPr>
                <w:rFonts w:ascii="Times New Roman" w:hAnsi="Times New Roman" w:cs="Times New Roman"/>
                <w:sz w:val="22"/>
                <w:szCs w:val="22"/>
              </w:rPr>
            </w:pPr>
            <w:r>
              <w:rPr>
                <w:rFonts w:ascii="Times New Roman" w:hAnsi="Times New Roman" w:cs="Times New Roman"/>
                <w:sz w:val="22"/>
                <w:szCs w:val="22"/>
              </w:rPr>
              <w:t xml:space="preserve">Ивица Милосављевић и Дарко Мојсиловић </w:t>
            </w:r>
            <w:r>
              <w:rPr>
                <w:rFonts w:ascii="Times New Roman" w:hAnsi="Times New Roman" w:cs="Times New Roman"/>
                <w:sz w:val="22"/>
                <w:szCs w:val="22"/>
                <w:lang w:val="sr-Cyrl-CS"/>
              </w:rPr>
              <w:t>учитељ</w:t>
            </w:r>
            <w:r>
              <w:rPr>
                <w:rFonts w:ascii="Times New Roman" w:hAnsi="Times New Roman" w:cs="Times New Roman"/>
                <w:sz w:val="22"/>
                <w:szCs w:val="22"/>
              </w:rPr>
              <w:t>и</w:t>
            </w:r>
            <w:r>
              <w:rPr>
                <w:rFonts w:ascii="Times New Roman" w:hAnsi="Times New Roman" w:cs="Times New Roman"/>
                <w:sz w:val="22"/>
                <w:szCs w:val="22"/>
                <w:lang w:val="sr-Cyrl-CS"/>
              </w:rPr>
              <w:t xml:space="preserve"> (спрат, нижи разреди)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30" w:type="pct"/>
            <w:vMerge w:val="restart"/>
            <w:tcBorders>
              <w:top w:val="single" w:color="auto" w:sz="4" w:space="0"/>
              <w:left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ПЕТАК</w:t>
            </w:r>
          </w:p>
        </w:tc>
        <w:tc>
          <w:tcPr>
            <w:tcW w:w="197" w:type="pct"/>
            <w:tcBorders>
              <w:top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3871" w:type="pct"/>
            <w:tcBorders>
              <w:top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Маја Милосављевић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930" w:type="pct"/>
            <w:vMerge w:val="continue"/>
            <w:tcBorders>
              <w:left w:val="single" w:color="auto" w:sz="4" w:space="0"/>
            </w:tcBorders>
            <w:shd w:val="clear" w:color="auto" w:fill="auto"/>
          </w:tcPr>
          <w:p>
            <w:pPr>
              <w:rPr>
                <w:rFonts w:ascii="Times New Roman" w:hAnsi="Times New Roman" w:cs="Times New Roman"/>
                <w:sz w:val="22"/>
                <w:szCs w:val="22"/>
                <w:lang w:val="sr-Cyrl-CS"/>
              </w:rPr>
            </w:pPr>
          </w:p>
        </w:tc>
        <w:tc>
          <w:tcPr>
            <w:tcW w:w="197"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3871"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Тамара Јованчевић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930" w:type="pct"/>
            <w:vMerge w:val="continue"/>
            <w:tcBorders>
              <w:left w:val="single" w:color="auto" w:sz="4" w:space="0"/>
              <w:bottom w:val="single" w:color="auto" w:sz="4" w:space="0"/>
            </w:tcBorders>
            <w:shd w:val="clear" w:color="auto" w:fill="auto"/>
          </w:tcPr>
          <w:p>
            <w:pPr>
              <w:rPr>
                <w:rFonts w:ascii="Times New Roman" w:hAnsi="Times New Roman" w:cs="Times New Roman"/>
                <w:sz w:val="22"/>
                <w:szCs w:val="22"/>
                <w:lang w:val="sr-Cyrl-CS"/>
              </w:rPr>
            </w:pPr>
          </w:p>
        </w:tc>
        <w:tc>
          <w:tcPr>
            <w:tcW w:w="197" w:type="pct"/>
            <w:tcBorders>
              <w:bottom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3</w:t>
            </w:r>
          </w:p>
          <w:p>
            <w:pPr>
              <w:rPr>
                <w:rFonts w:ascii="Times New Roman" w:hAnsi="Times New Roman" w:cs="Times New Roman"/>
                <w:sz w:val="22"/>
                <w:szCs w:val="22"/>
              </w:rPr>
            </w:pPr>
            <w:r>
              <w:rPr>
                <w:rFonts w:ascii="Times New Roman" w:hAnsi="Times New Roman" w:cs="Times New Roman"/>
                <w:sz w:val="22"/>
                <w:szCs w:val="22"/>
              </w:rPr>
              <w:t>4</w:t>
            </w:r>
          </w:p>
        </w:tc>
        <w:tc>
          <w:tcPr>
            <w:tcW w:w="3871" w:type="pct"/>
            <w:tcBorders>
              <w:bottom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Јелена Пантелић</w:t>
            </w:r>
          </w:p>
          <w:p>
            <w:pPr>
              <w:rPr>
                <w:rFonts w:ascii="Times New Roman" w:hAnsi="Times New Roman" w:cs="Times New Roman"/>
                <w:sz w:val="22"/>
                <w:szCs w:val="22"/>
              </w:rPr>
            </w:pPr>
            <w:r>
              <w:rPr>
                <w:rFonts w:ascii="Times New Roman" w:hAnsi="Times New Roman" w:cs="Times New Roman"/>
                <w:sz w:val="22"/>
                <w:szCs w:val="22"/>
              </w:rPr>
              <w:t>Ивица Милосављевић и Дарко Мојсиловић, учитељи(спрат,нижи разреди,1.полугодиште)</w:t>
            </w:r>
          </w:p>
        </w:tc>
      </w:tr>
    </w:tbl>
    <w:p>
      <w:pPr>
        <w:pStyle w:val="29"/>
        <w:widowControl/>
        <w:shd w:val="clear" w:color="auto" w:fill="FFFFFF"/>
        <w:ind w:left="775"/>
        <w:jc w:val="both"/>
        <w:rPr>
          <w:rFonts w:ascii="Times New Roman" w:hAnsi="Times New Roman" w:cs="Times New Roman"/>
          <w:b/>
          <w:bCs/>
          <w:color w:val="C00000"/>
          <w:sz w:val="22"/>
          <w:szCs w:val="22"/>
        </w:rPr>
      </w:pPr>
    </w:p>
    <w:p>
      <w:pPr>
        <w:pStyle w:val="29"/>
        <w:widowControl/>
        <w:shd w:val="clear" w:color="auto" w:fill="FFFFFF"/>
        <w:ind w:left="0"/>
        <w:jc w:val="both"/>
        <w:rPr>
          <w:rFonts w:ascii="Times New Roman" w:hAnsi="Times New Roman" w:cs="Times New Roman"/>
          <w:b/>
          <w:bCs/>
          <w:color w:val="C00000"/>
          <w:sz w:val="22"/>
          <w:szCs w:val="22"/>
        </w:rPr>
      </w:pPr>
    </w:p>
    <w:p>
      <w:pPr>
        <w:pStyle w:val="29"/>
        <w:widowControl/>
        <w:shd w:val="clear" w:color="auto" w:fill="FFFFFF"/>
        <w:ind w:left="775"/>
        <w:jc w:val="both"/>
        <w:rPr>
          <w:rFonts w:ascii="Times New Roman" w:hAnsi="Times New Roman" w:cs="Times New Roman"/>
          <w:b/>
          <w:bCs/>
          <w:color w:val="C00000"/>
          <w:sz w:val="22"/>
          <w:szCs w:val="22"/>
        </w:rPr>
      </w:pPr>
    </w:p>
    <w:p>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ДЕЖУРНИ НАСТАВНИЦИ И УЧИТЕЉИ</w:t>
      </w:r>
    </w:p>
    <w:p>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ЦРЉЕНАЦ</w:t>
      </w:r>
    </w:p>
    <w:p>
      <w:pPr>
        <w:rPr>
          <w:rFonts w:ascii="Times New Roman" w:hAnsi="Times New Roman" w:cs="Times New Roman"/>
          <w:sz w:val="24"/>
          <w:szCs w:val="24"/>
          <w:lang w:val="sr-Latn-CS"/>
        </w:rPr>
      </w:pPr>
    </w:p>
    <w:p>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ПРЕПОДНЕВНА СМЕНА</w:t>
      </w:r>
    </w:p>
    <w:tbl>
      <w:tblPr>
        <w:tblStyle w:val="1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9"/>
        <w:gridCol w:w="1146"/>
        <w:gridCol w:w="4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restart"/>
            <w:tcBorders>
              <w:top w:val="single" w:color="auto" w:sz="4" w:space="0"/>
              <w:left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ПОНЕДЕЉАК</w:t>
            </w:r>
          </w:p>
        </w:tc>
        <w:tc>
          <w:tcPr>
            <w:tcW w:w="647" w:type="pct"/>
            <w:tcBorders>
              <w:top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2687" w:type="pct"/>
            <w:tcBorders>
              <w:top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Божидар Филиповић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2687"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Данијела Аритоновић Марковић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3</w:t>
            </w:r>
          </w:p>
        </w:tc>
        <w:tc>
          <w:tcPr>
            <w:tcW w:w="2687"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Весна Илић Радуловић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4</w:t>
            </w:r>
          </w:p>
        </w:tc>
        <w:tc>
          <w:tcPr>
            <w:tcW w:w="2687"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Зорица Ђурђановић</w:t>
            </w:r>
            <w:r>
              <w:rPr>
                <w:rFonts w:ascii="Times New Roman" w:hAnsi="Times New Roman" w:cs="Times New Roman"/>
                <w:sz w:val="22"/>
                <w:szCs w:val="22"/>
                <w:lang w:val="sr-Cyrl-CS"/>
              </w:rPr>
              <w:t>(нижи разреди)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continue"/>
            <w:tcBorders>
              <w:left w:val="single" w:color="auto" w:sz="4" w:space="0"/>
              <w:bottom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tcBorders>
              <w:bottom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5</w:t>
            </w:r>
          </w:p>
        </w:tc>
        <w:tc>
          <w:tcPr>
            <w:tcW w:w="2687" w:type="pct"/>
            <w:tcBorders>
              <w:bottom w:val="single" w:color="auto" w:sz="4" w:space="0"/>
              <w:right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rPr>
              <w:t>Данијела Стокић-</w:t>
            </w:r>
            <w:r>
              <w:rPr>
                <w:rFonts w:ascii="Times New Roman" w:hAnsi="Times New Roman" w:cs="Times New Roman"/>
                <w:sz w:val="22"/>
                <w:szCs w:val="22"/>
                <w:lang w:val="sr-Cyrl-CS"/>
              </w:rPr>
              <w:t>учитељи (нижи разреди)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tcBorders>
              <w:left w:val="single" w:color="auto" w:sz="4" w:space="0"/>
              <w:bottom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tcBorders>
              <w:bottom w:val="single" w:color="auto" w:sz="4" w:space="0"/>
            </w:tcBorders>
            <w:shd w:val="clear" w:color="auto" w:fill="auto"/>
          </w:tcPr>
          <w:p>
            <w:pPr>
              <w:rPr>
                <w:rFonts w:ascii="Times New Roman" w:hAnsi="Times New Roman" w:cs="Times New Roman"/>
                <w:sz w:val="22"/>
                <w:szCs w:val="22"/>
                <w:lang w:val="sr-Cyrl-CS"/>
              </w:rPr>
            </w:pPr>
          </w:p>
        </w:tc>
        <w:tc>
          <w:tcPr>
            <w:tcW w:w="2687" w:type="pct"/>
            <w:tcBorders>
              <w:bottom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Сузана Величковић</w:t>
            </w:r>
            <w:r>
              <w:rPr>
                <w:rFonts w:ascii="Times New Roman" w:hAnsi="Times New Roman" w:cs="Times New Roman"/>
                <w:sz w:val="22"/>
                <w:szCs w:val="22"/>
                <w:lang w:val="sr-Cyrl-CS"/>
              </w:rPr>
              <w:t>(нижи разреди)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restart"/>
            <w:tcBorders>
              <w:top w:val="single" w:color="auto" w:sz="4" w:space="0"/>
              <w:left w:val="single" w:color="auto" w:sz="4" w:space="0"/>
              <w:right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УТОРАК</w:t>
            </w:r>
          </w:p>
        </w:tc>
        <w:tc>
          <w:tcPr>
            <w:tcW w:w="647"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2687" w:type="pct"/>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Зоран Крстић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665" w:type="pct"/>
            <w:vMerge w:val="continue"/>
            <w:tcBorders>
              <w:top w:val="thinThickSmallGap" w:color="auto" w:sz="18" w:space="0"/>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tcBorders>
              <w:top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2687" w:type="pct"/>
            <w:tcBorders>
              <w:top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Божидар Филиповић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665"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shd w:val="clear" w:color="auto" w:fill="auto"/>
          </w:tcPr>
          <w:p>
            <w:pPr>
              <w:rPr>
                <w:rFonts w:ascii="Times New Roman" w:hAnsi="Times New Roman" w:cs="Times New Roman"/>
                <w:sz w:val="22"/>
                <w:szCs w:val="22"/>
                <w:lang w:val="sr-Cyrl-CS"/>
              </w:rPr>
            </w:pPr>
          </w:p>
          <w:p>
            <w:pPr>
              <w:rPr>
                <w:rFonts w:ascii="Times New Roman" w:hAnsi="Times New Roman" w:cs="Times New Roman"/>
                <w:sz w:val="22"/>
                <w:szCs w:val="22"/>
              </w:rPr>
            </w:pPr>
            <w:r>
              <w:rPr>
                <w:rFonts w:ascii="Times New Roman" w:hAnsi="Times New Roman" w:cs="Times New Roman"/>
                <w:sz w:val="22"/>
                <w:szCs w:val="22"/>
              </w:rPr>
              <w:t>3</w:t>
            </w:r>
          </w:p>
        </w:tc>
        <w:tc>
          <w:tcPr>
            <w:tcW w:w="2687" w:type="pct"/>
            <w:tcBorders>
              <w:bottom w:val="single" w:color="auto" w:sz="4" w:space="0"/>
              <w:right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rPr>
              <w:t>Зорица Ђурђановић, Данијела Стокић и Сузана Величковић</w:t>
            </w:r>
            <w:r>
              <w:rPr>
                <w:rFonts w:ascii="Times New Roman" w:hAnsi="Times New Roman" w:cs="Times New Roman"/>
                <w:sz w:val="22"/>
                <w:szCs w:val="22"/>
                <w:lang w:val="sr-Cyrl-CS"/>
              </w:rPr>
              <w:t>-учитељи</w:t>
            </w:r>
            <w:r>
              <w:rPr>
                <w:rFonts w:ascii="Times New Roman" w:hAnsi="Times New Roman" w:cs="Times New Roman"/>
                <w:sz w:val="22"/>
                <w:szCs w:val="22"/>
              </w:rPr>
              <w:t>це</w:t>
            </w:r>
            <w:r>
              <w:rPr>
                <w:rFonts w:ascii="Times New Roman" w:hAnsi="Times New Roman" w:cs="Times New Roman"/>
                <w:sz w:val="22"/>
                <w:szCs w:val="22"/>
                <w:lang w:val="sr-Cyrl-CS"/>
              </w:rPr>
              <w:t xml:space="preserve"> (нижи разреди)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restart"/>
            <w:tcBorders>
              <w:top w:val="single" w:color="auto" w:sz="4" w:space="0"/>
              <w:left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СРЕДА</w:t>
            </w:r>
          </w:p>
        </w:tc>
        <w:tc>
          <w:tcPr>
            <w:tcW w:w="647" w:type="pct"/>
            <w:tcBorders>
              <w:top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2687" w:type="pct"/>
            <w:tcBorders>
              <w:top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Александра Остојић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2687"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Јелена Пантелић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3</w:t>
            </w:r>
          </w:p>
        </w:tc>
        <w:tc>
          <w:tcPr>
            <w:tcW w:w="2687"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Бобан Рајковић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continue"/>
            <w:tcBorders>
              <w:left w:val="single" w:color="auto" w:sz="4" w:space="0"/>
              <w:bottom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tcBorders>
              <w:bottom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4</w:t>
            </w:r>
          </w:p>
        </w:tc>
        <w:tc>
          <w:tcPr>
            <w:tcW w:w="2687" w:type="pct"/>
            <w:tcBorders>
              <w:bottom w:val="single" w:color="auto" w:sz="4" w:space="0"/>
              <w:right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rPr>
              <w:t>Зорица Ђурђановић, Данијела Стокић и Сузана Величковић-учитељице (нижи разреди)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restart"/>
            <w:tcBorders>
              <w:top w:val="single" w:color="auto" w:sz="4" w:space="0"/>
              <w:left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ЧЕТВРТАК</w:t>
            </w:r>
          </w:p>
        </w:tc>
        <w:tc>
          <w:tcPr>
            <w:tcW w:w="647" w:type="pct"/>
            <w:tcBorders>
              <w:top w:val="single" w:color="auto" w:sz="4" w:space="0"/>
              <w:bottom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2687" w:type="pct"/>
            <w:tcBorders>
              <w:top w:val="single" w:color="auto" w:sz="4" w:space="0"/>
              <w:bottom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Милица Јакшић Арсић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continue"/>
            <w:tcBorders>
              <w:left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tcBorders>
              <w:bottom w:val="single" w:color="auto" w:sz="4" w:space="0"/>
            </w:tcBorders>
            <w:shd w:val="clear" w:color="auto" w:fill="auto"/>
          </w:tcPr>
          <w:p>
            <w:pPr>
              <w:rPr>
                <w:rFonts w:ascii="Times New Roman" w:hAnsi="Times New Roman" w:cs="Times New Roman"/>
                <w:sz w:val="22"/>
                <w:szCs w:val="22"/>
                <w:lang w:val="ru-RU"/>
              </w:rPr>
            </w:pPr>
            <w:r>
              <w:rPr>
                <w:rFonts w:ascii="Times New Roman" w:hAnsi="Times New Roman" w:cs="Times New Roman"/>
                <w:sz w:val="22"/>
                <w:szCs w:val="22"/>
                <w:lang w:val="ru-RU"/>
              </w:rPr>
              <w:t>2</w:t>
            </w:r>
          </w:p>
        </w:tc>
        <w:tc>
          <w:tcPr>
            <w:tcW w:w="2687" w:type="pct"/>
            <w:tcBorders>
              <w:bottom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Александра Остојић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1665" w:type="pct"/>
            <w:vMerge w:val="continue"/>
            <w:tcBorders>
              <w:left w:val="single" w:color="auto" w:sz="4" w:space="0"/>
              <w:bottom w:val="single" w:color="auto" w:sz="4" w:space="0"/>
            </w:tcBorders>
            <w:shd w:val="clear" w:color="auto" w:fill="auto"/>
            <w:vAlign w:val="center"/>
          </w:tcPr>
          <w:p>
            <w:pPr>
              <w:jc w:val="center"/>
              <w:rPr>
                <w:rFonts w:ascii="Times New Roman" w:hAnsi="Times New Roman" w:cs="Times New Roman"/>
                <w:sz w:val="22"/>
                <w:szCs w:val="22"/>
                <w:lang w:val="sr-Cyrl-CS"/>
              </w:rPr>
            </w:pPr>
          </w:p>
        </w:tc>
        <w:tc>
          <w:tcPr>
            <w:tcW w:w="647" w:type="pct"/>
            <w:tcBorders>
              <w:bottom w:val="single" w:color="auto" w:sz="4" w:space="0"/>
            </w:tcBorders>
            <w:shd w:val="clear" w:color="auto" w:fill="auto"/>
          </w:tcPr>
          <w:p>
            <w:pPr>
              <w:rPr>
                <w:rFonts w:ascii="Times New Roman" w:hAnsi="Times New Roman" w:cs="Times New Roman"/>
                <w:sz w:val="22"/>
                <w:szCs w:val="22"/>
                <w:lang w:val="ru-RU"/>
              </w:rPr>
            </w:pPr>
            <w:r>
              <w:rPr>
                <w:rFonts w:ascii="Times New Roman" w:hAnsi="Times New Roman" w:cs="Times New Roman"/>
                <w:sz w:val="22"/>
                <w:szCs w:val="22"/>
                <w:lang w:val="ru-RU"/>
              </w:rPr>
              <w:t>3</w:t>
            </w:r>
          </w:p>
          <w:p>
            <w:pPr>
              <w:rPr>
                <w:rFonts w:ascii="Times New Roman" w:hAnsi="Times New Roman" w:cs="Times New Roman"/>
                <w:sz w:val="22"/>
                <w:szCs w:val="22"/>
              </w:rPr>
            </w:pPr>
            <w:r>
              <w:rPr>
                <w:rFonts w:ascii="Times New Roman" w:hAnsi="Times New Roman" w:cs="Times New Roman"/>
                <w:sz w:val="22"/>
                <w:szCs w:val="22"/>
              </w:rPr>
              <w:t>4</w:t>
            </w:r>
          </w:p>
          <w:p>
            <w:pPr>
              <w:rPr>
                <w:rFonts w:ascii="Times New Roman" w:hAnsi="Times New Roman" w:cs="Times New Roman"/>
                <w:sz w:val="22"/>
                <w:szCs w:val="22"/>
                <w:lang w:val="ru-RU"/>
              </w:rPr>
            </w:pPr>
          </w:p>
          <w:p>
            <w:pPr>
              <w:rPr>
                <w:rFonts w:ascii="Times New Roman" w:hAnsi="Times New Roman" w:cs="Times New Roman"/>
                <w:sz w:val="22"/>
                <w:szCs w:val="22"/>
                <w:lang w:val="ru-RU"/>
              </w:rPr>
            </w:pPr>
          </w:p>
        </w:tc>
        <w:tc>
          <w:tcPr>
            <w:tcW w:w="2687" w:type="pct"/>
            <w:tcBorders>
              <w:bottom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Данијела Илић</w:t>
            </w:r>
          </w:p>
          <w:p>
            <w:pPr>
              <w:rPr>
                <w:rFonts w:ascii="Times New Roman" w:hAnsi="Times New Roman" w:cs="Times New Roman"/>
                <w:sz w:val="22"/>
                <w:szCs w:val="22"/>
              </w:rPr>
            </w:pPr>
            <w:r>
              <w:rPr>
                <w:rFonts w:ascii="Times New Roman" w:hAnsi="Times New Roman" w:cs="Times New Roman"/>
                <w:sz w:val="22"/>
                <w:szCs w:val="22"/>
              </w:rPr>
              <w:t xml:space="preserve">Зорица Ђурђановић, </w:t>
            </w:r>
          </w:p>
          <w:p>
            <w:pPr>
              <w:rPr>
                <w:rFonts w:ascii="Times New Roman" w:hAnsi="Times New Roman" w:cs="Times New Roman"/>
                <w:sz w:val="22"/>
                <w:szCs w:val="22"/>
              </w:rPr>
            </w:pPr>
            <w:r>
              <w:rPr>
                <w:rFonts w:ascii="Times New Roman" w:hAnsi="Times New Roman" w:cs="Times New Roman"/>
                <w:sz w:val="22"/>
                <w:szCs w:val="22"/>
              </w:rPr>
              <w:t xml:space="preserve">Данијела Стокић </w:t>
            </w:r>
          </w:p>
          <w:p>
            <w:pPr>
              <w:rPr>
                <w:rFonts w:ascii="Times New Roman" w:hAnsi="Times New Roman" w:cs="Times New Roman"/>
                <w:sz w:val="22"/>
                <w:szCs w:val="22"/>
                <w:lang w:val="sr-Cyrl-CS"/>
              </w:rPr>
            </w:pPr>
            <w:r>
              <w:rPr>
                <w:rFonts w:ascii="Times New Roman" w:hAnsi="Times New Roman" w:cs="Times New Roman"/>
                <w:sz w:val="22"/>
                <w:szCs w:val="22"/>
              </w:rPr>
              <w:t>Сузана Величковић</w:t>
            </w:r>
            <w:r>
              <w:rPr>
                <w:rFonts w:ascii="Times New Roman" w:hAnsi="Times New Roman" w:cs="Times New Roman"/>
                <w:sz w:val="22"/>
                <w:szCs w:val="22"/>
                <w:lang w:val="sr-Cyrl-CS"/>
              </w:rPr>
              <w:t>-учитељи</w:t>
            </w:r>
            <w:r>
              <w:rPr>
                <w:rFonts w:ascii="Times New Roman" w:hAnsi="Times New Roman" w:cs="Times New Roman"/>
                <w:sz w:val="22"/>
                <w:szCs w:val="22"/>
              </w:rPr>
              <w:t>це</w:t>
            </w:r>
            <w:r>
              <w:rPr>
                <w:rFonts w:ascii="Times New Roman" w:hAnsi="Times New Roman" w:cs="Times New Roman"/>
                <w:sz w:val="22"/>
                <w:szCs w:val="22"/>
                <w:lang w:val="sr-Cyrl-CS"/>
              </w:rPr>
              <w:t xml:space="preserve"> (нижи разреди)</w:t>
            </w:r>
          </w:p>
          <w:p>
            <w:pPr>
              <w:rPr>
                <w:rFonts w:ascii="Times New Roman" w:hAnsi="Times New Roman" w:cs="Times New Roman"/>
                <w:sz w:val="22"/>
                <w:szCs w:val="22"/>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restart"/>
            <w:tcBorders>
              <w:top w:val="single" w:color="auto" w:sz="4" w:space="0"/>
              <w:left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ПЕТАК</w:t>
            </w:r>
          </w:p>
        </w:tc>
        <w:tc>
          <w:tcPr>
            <w:tcW w:w="647" w:type="pct"/>
            <w:tcBorders>
              <w:top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1</w:t>
            </w:r>
          </w:p>
        </w:tc>
        <w:tc>
          <w:tcPr>
            <w:tcW w:w="2687" w:type="pct"/>
            <w:tcBorders>
              <w:top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lang w:val="sr-Cyrl-CS"/>
              </w:rPr>
              <w:t xml:space="preserve"> </w:t>
            </w:r>
            <w:r>
              <w:rPr>
                <w:rFonts w:ascii="Times New Roman" w:hAnsi="Times New Roman" w:cs="Times New Roman"/>
                <w:sz w:val="22"/>
                <w:szCs w:val="22"/>
              </w:rPr>
              <w:t>Марина Деспот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continue"/>
            <w:tcBorders>
              <w:left w:val="single" w:color="auto" w:sz="4" w:space="0"/>
            </w:tcBorders>
            <w:shd w:val="clear" w:color="auto" w:fill="auto"/>
          </w:tcPr>
          <w:p>
            <w:pPr>
              <w:rPr>
                <w:rFonts w:ascii="Times New Roman" w:hAnsi="Times New Roman" w:cs="Times New Roman"/>
                <w:sz w:val="22"/>
                <w:szCs w:val="22"/>
                <w:lang w:val="sr-Cyrl-CS"/>
              </w:rPr>
            </w:pPr>
          </w:p>
        </w:tc>
        <w:tc>
          <w:tcPr>
            <w:tcW w:w="647"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2</w:t>
            </w:r>
          </w:p>
        </w:tc>
        <w:tc>
          <w:tcPr>
            <w:tcW w:w="2687"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Анђела Наумовић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665" w:type="pct"/>
            <w:vMerge w:val="continue"/>
            <w:tcBorders>
              <w:left w:val="single" w:color="auto" w:sz="4" w:space="0"/>
            </w:tcBorders>
            <w:shd w:val="clear" w:color="auto" w:fill="auto"/>
          </w:tcPr>
          <w:p>
            <w:pPr>
              <w:rPr>
                <w:rFonts w:ascii="Times New Roman" w:hAnsi="Times New Roman" w:cs="Times New Roman"/>
                <w:sz w:val="22"/>
                <w:szCs w:val="22"/>
                <w:lang w:val="sr-Cyrl-CS"/>
              </w:rPr>
            </w:pPr>
          </w:p>
        </w:tc>
        <w:tc>
          <w:tcPr>
            <w:tcW w:w="647" w:type="pct"/>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3</w:t>
            </w:r>
          </w:p>
        </w:tc>
        <w:tc>
          <w:tcPr>
            <w:tcW w:w="2687" w:type="pct"/>
            <w:tcBorders>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Марија Пејаковић (прва 2 часа)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1665" w:type="pct"/>
            <w:vMerge w:val="continue"/>
            <w:tcBorders>
              <w:left w:val="single" w:color="auto" w:sz="4" w:space="0"/>
              <w:bottom w:val="single" w:color="auto" w:sz="4" w:space="0"/>
            </w:tcBorders>
            <w:shd w:val="clear" w:color="auto" w:fill="auto"/>
          </w:tcPr>
          <w:p>
            <w:pPr>
              <w:rPr>
                <w:rFonts w:ascii="Times New Roman" w:hAnsi="Times New Roman" w:cs="Times New Roman"/>
                <w:sz w:val="22"/>
                <w:szCs w:val="22"/>
                <w:lang w:val="sr-Cyrl-CS"/>
              </w:rPr>
            </w:pPr>
          </w:p>
        </w:tc>
        <w:tc>
          <w:tcPr>
            <w:tcW w:w="647" w:type="pct"/>
            <w:tcBorders>
              <w:bottom w:val="single" w:color="auto" w:sz="4" w:space="0"/>
            </w:tcBorders>
            <w:shd w:val="clear" w:color="auto" w:fill="auto"/>
          </w:tcPr>
          <w:p>
            <w:pPr>
              <w:rPr>
                <w:rFonts w:ascii="Times New Roman" w:hAnsi="Times New Roman" w:cs="Times New Roman"/>
                <w:sz w:val="22"/>
                <w:szCs w:val="22"/>
                <w:lang w:val="sr-Cyrl-CS"/>
              </w:rPr>
            </w:pPr>
            <w:r>
              <w:rPr>
                <w:rFonts w:ascii="Times New Roman" w:hAnsi="Times New Roman" w:cs="Times New Roman"/>
                <w:sz w:val="22"/>
                <w:szCs w:val="22"/>
                <w:lang w:val="sr-Cyrl-CS"/>
              </w:rPr>
              <w:t>4</w:t>
            </w:r>
          </w:p>
          <w:p>
            <w:pPr>
              <w:rPr>
                <w:rFonts w:ascii="Times New Roman" w:hAnsi="Times New Roman" w:cs="Times New Roman"/>
                <w:sz w:val="22"/>
                <w:szCs w:val="22"/>
                <w:lang w:val="sr-Cyrl-CS"/>
              </w:rPr>
            </w:pPr>
          </w:p>
        </w:tc>
        <w:tc>
          <w:tcPr>
            <w:tcW w:w="2687" w:type="pct"/>
            <w:tcBorders>
              <w:bottom w:val="single" w:color="auto" w:sz="4" w:space="0"/>
              <w:right w:val="single" w:color="auto" w:sz="4" w:space="0"/>
            </w:tcBorders>
            <w:shd w:val="clear" w:color="auto" w:fill="auto"/>
          </w:tcPr>
          <w:p>
            <w:pPr>
              <w:rPr>
                <w:rFonts w:ascii="Times New Roman" w:hAnsi="Times New Roman" w:cs="Times New Roman"/>
                <w:sz w:val="22"/>
                <w:szCs w:val="22"/>
              </w:rPr>
            </w:pPr>
            <w:r>
              <w:rPr>
                <w:rFonts w:ascii="Times New Roman" w:hAnsi="Times New Roman" w:cs="Times New Roman"/>
                <w:sz w:val="22"/>
                <w:szCs w:val="22"/>
              </w:rPr>
              <w:t>Зорица Ђурђановић,</w:t>
            </w:r>
          </w:p>
          <w:p>
            <w:pPr>
              <w:rPr>
                <w:rFonts w:ascii="Times New Roman" w:hAnsi="Times New Roman" w:cs="Times New Roman"/>
                <w:sz w:val="22"/>
                <w:szCs w:val="22"/>
              </w:rPr>
            </w:pPr>
            <w:r>
              <w:rPr>
                <w:rFonts w:ascii="Times New Roman" w:hAnsi="Times New Roman" w:cs="Times New Roman"/>
                <w:sz w:val="22"/>
                <w:szCs w:val="22"/>
              </w:rPr>
              <w:t xml:space="preserve">Данијела Стокић  </w:t>
            </w:r>
          </w:p>
          <w:p>
            <w:pPr>
              <w:rPr>
                <w:rFonts w:ascii="Times New Roman" w:hAnsi="Times New Roman" w:cs="Times New Roman"/>
                <w:sz w:val="22"/>
                <w:szCs w:val="22"/>
                <w:lang w:val="sr-Cyrl-CS"/>
              </w:rPr>
            </w:pPr>
            <w:r>
              <w:rPr>
                <w:rFonts w:ascii="Times New Roman" w:hAnsi="Times New Roman" w:cs="Times New Roman"/>
                <w:sz w:val="22"/>
                <w:szCs w:val="22"/>
              </w:rPr>
              <w:t>Сузана Величковић</w:t>
            </w:r>
            <w:r>
              <w:rPr>
                <w:rFonts w:ascii="Times New Roman" w:hAnsi="Times New Roman" w:cs="Times New Roman"/>
                <w:sz w:val="22"/>
                <w:szCs w:val="22"/>
                <w:lang w:val="sr-Cyrl-CS"/>
              </w:rPr>
              <w:t xml:space="preserve">-учитељи ( нижи разреди) </w:t>
            </w:r>
          </w:p>
        </w:tc>
      </w:tr>
    </w:tbl>
    <w:p>
      <w:pPr>
        <w:jc w:val="both"/>
        <w:rPr>
          <w:rFonts w:ascii="Times New Roman" w:hAnsi="Times New Roman" w:cs="Times New Roman"/>
          <w:sz w:val="24"/>
          <w:szCs w:val="24"/>
          <w:lang w:val="sr-Cyrl-CS"/>
        </w:rPr>
      </w:pPr>
    </w:p>
    <w:p>
      <w:pPr>
        <w:jc w:val="both"/>
        <w:rPr>
          <w:rFonts w:ascii="Times New Roman" w:hAnsi="Times New Roman" w:cs="Times New Roman"/>
          <w:sz w:val="24"/>
          <w:szCs w:val="24"/>
          <w:lang w:val="sr-Cyrl-CS"/>
        </w:rPr>
      </w:pPr>
    </w:p>
    <w:p>
      <w:pPr>
        <w:jc w:val="center"/>
        <w:rPr>
          <w:rFonts w:ascii="Times New Roman" w:hAnsi="Times New Roman" w:cs="Times New Roman"/>
          <w:color w:val="C00000"/>
          <w:sz w:val="24"/>
          <w:szCs w:val="24"/>
          <w:lang w:val="sr-Cyrl-CS"/>
        </w:rPr>
      </w:pPr>
    </w:p>
    <w:p>
      <w:pPr>
        <w:jc w:val="center"/>
        <w:rPr>
          <w:rFonts w:ascii="Times New Roman" w:hAnsi="Times New Roman" w:cs="Times New Roman"/>
          <w:color w:val="C00000"/>
          <w:sz w:val="24"/>
          <w:szCs w:val="24"/>
          <w:lang w:val="sr-Cyrl-CS"/>
        </w:rPr>
      </w:pPr>
    </w:p>
    <w:p>
      <w:pPr>
        <w:jc w:val="center"/>
        <w:rPr>
          <w:rFonts w:ascii="Times New Roman" w:hAnsi="Times New Roman" w:cs="Times New Roman"/>
          <w:color w:val="C00000"/>
          <w:sz w:val="24"/>
          <w:szCs w:val="24"/>
          <w:lang w:val="sr-Cyrl-CS"/>
        </w:rPr>
      </w:pPr>
    </w:p>
    <w:p>
      <w:pPr>
        <w:jc w:val="center"/>
        <w:rPr>
          <w:rFonts w:ascii="Times New Roman" w:hAnsi="Times New Roman" w:cs="Times New Roman"/>
          <w:color w:val="C00000"/>
          <w:sz w:val="24"/>
          <w:szCs w:val="24"/>
          <w:lang w:val="sr-Cyrl-CS"/>
        </w:rPr>
      </w:pPr>
    </w:p>
    <w:p>
      <w:pPr>
        <w:jc w:val="center"/>
        <w:rPr>
          <w:rFonts w:ascii="Times New Roman" w:hAnsi="Times New Roman" w:cs="Times New Roman"/>
          <w:color w:val="C00000"/>
          <w:sz w:val="24"/>
          <w:szCs w:val="24"/>
          <w:lang w:val="sr-Cyrl-CS"/>
        </w:rPr>
      </w:pPr>
    </w:p>
    <w:p>
      <w:pPr>
        <w:jc w:val="center"/>
        <w:rPr>
          <w:rFonts w:ascii="Times New Roman" w:hAnsi="Times New Roman" w:cs="Times New Roman"/>
          <w:color w:val="C00000"/>
          <w:sz w:val="24"/>
          <w:szCs w:val="24"/>
          <w:lang w:val="sr-Cyrl-CS"/>
        </w:rPr>
      </w:pPr>
    </w:p>
    <w:p>
      <w:pPr>
        <w:jc w:val="center"/>
        <w:rPr>
          <w:rFonts w:ascii="Times New Roman" w:hAnsi="Times New Roman" w:cs="Times New Roman"/>
          <w:color w:val="C00000"/>
          <w:sz w:val="24"/>
          <w:szCs w:val="24"/>
          <w:lang w:val="sr-Cyrl-CS"/>
        </w:rPr>
      </w:pPr>
    </w:p>
    <w:p>
      <w:pPr>
        <w:jc w:val="center"/>
        <w:rPr>
          <w:rFonts w:ascii="Times New Roman" w:hAnsi="Times New Roman" w:cs="Times New Roman"/>
          <w:color w:val="C00000"/>
          <w:sz w:val="24"/>
          <w:szCs w:val="24"/>
          <w:lang w:val="sr-Cyrl-CS"/>
        </w:rPr>
      </w:pPr>
    </w:p>
    <w:p>
      <w:pPr>
        <w:jc w:val="center"/>
        <w:rPr>
          <w:rFonts w:ascii="Times New Roman" w:hAnsi="Times New Roman" w:cs="Times New Roman"/>
          <w:color w:val="C00000"/>
          <w:sz w:val="24"/>
          <w:szCs w:val="24"/>
          <w:lang w:val="sr-Cyrl-CS"/>
        </w:rPr>
      </w:pPr>
    </w:p>
    <w:p>
      <w:pPr>
        <w:pStyle w:val="29"/>
        <w:widowControl/>
        <w:shd w:val="clear" w:color="auto" w:fill="FFFFFF"/>
        <w:ind w:left="775"/>
        <w:jc w:val="both"/>
        <w:rPr>
          <w:rFonts w:ascii="Times New Roman" w:hAnsi="Times New Roman" w:cs="Times New Roman"/>
          <w:b/>
          <w:bCs/>
          <w:color w:val="C00000"/>
          <w:sz w:val="22"/>
          <w:szCs w:val="22"/>
        </w:rPr>
      </w:pPr>
    </w:p>
    <w:p>
      <w:pPr>
        <w:pStyle w:val="29"/>
        <w:widowControl/>
        <w:shd w:val="clear" w:color="auto" w:fill="FFFFFF"/>
        <w:ind w:left="775"/>
        <w:jc w:val="both"/>
        <w:rPr>
          <w:rFonts w:ascii="Times New Roman" w:hAnsi="Times New Roman" w:cs="Times New Roman"/>
          <w:b/>
          <w:bCs/>
          <w:color w:val="C00000"/>
          <w:sz w:val="22"/>
          <w:szCs w:val="22"/>
        </w:rPr>
      </w:pPr>
    </w:p>
    <w:p>
      <w:pPr>
        <w:pStyle w:val="29"/>
        <w:widowControl/>
        <w:shd w:val="clear" w:color="auto" w:fill="FFFFFF"/>
        <w:ind w:left="775"/>
        <w:jc w:val="both"/>
        <w:rPr>
          <w:rFonts w:ascii="Times New Roman" w:hAnsi="Times New Roman" w:cs="Times New Roman"/>
          <w:b/>
          <w:bCs/>
          <w:color w:val="C00000"/>
          <w:sz w:val="22"/>
          <w:szCs w:val="22"/>
        </w:rPr>
      </w:pPr>
    </w:p>
    <w:p>
      <w:pPr>
        <w:pStyle w:val="29"/>
        <w:widowControl/>
        <w:shd w:val="clear" w:color="auto" w:fill="FFFFFF"/>
        <w:ind w:left="775"/>
        <w:jc w:val="both"/>
        <w:rPr>
          <w:rFonts w:ascii="Times New Roman" w:hAnsi="Times New Roman" w:cs="Times New Roman"/>
          <w:b/>
          <w:bCs/>
          <w:color w:val="C00000"/>
          <w:sz w:val="22"/>
          <w:szCs w:val="22"/>
        </w:rPr>
      </w:pPr>
    </w:p>
    <w:p>
      <w:pPr>
        <w:jc w:val="center"/>
        <w:rPr>
          <w:b/>
          <w:color w:val="C00000"/>
          <w:lang w:val="sr-Cyrl-CS"/>
        </w:rPr>
      </w:pPr>
    </w:p>
    <w:p>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ДЕЖУРНИ НАСТАВНИЦИ</w:t>
      </w:r>
    </w:p>
    <w:p>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КУЛА</w:t>
      </w:r>
    </w:p>
    <w:p>
      <w:pPr>
        <w:rPr>
          <w:rFonts w:ascii="Times New Roman" w:hAnsi="Times New Roman" w:cs="Times New Roman"/>
          <w:sz w:val="24"/>
          <w:szCs w:val="24"/>
          <w:lang w:val="sr-Latn-CS"/>
        </w:rPr>
      </w:pPr>
    </w:p>
    <w:p>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ПРЕПОДНЕВНА СМЕНА</w:t>
      </w:r>
    </w:p>
    <w:p>
      <w:pPr>
        <w:pStyle w:val="29"/>
        <w:widowControl/>
        <w:shd w:val="clear" w:color="auto" w:fill="FFFFFF"/>
        <w:ind w:left="775"/>
        <w:jc w:val="both"/>
        <w:rPr>
          <w:rFonts w:ascii="Times New Roman" w:hAnsi="Times New Roman" w:cs="Times New Roman"/>
          <w:b/>
          <w:bCs/>
          <w:sz w:val="22"/>
          <w:szCs w:val="22"/>
        </w:rPr>
      </w:pP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1"/>
        <w:gridCol w:w="5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666" w:type="pct"/>
            <w:tcBorders>
              <w:top w:val="thinThickSmallGap" w:color="auto" w:sz="18" w:space="0"/>
              <w:left w:val="thinThickSmallGap" w:color="auto" w:sz="18" w:space="0"/>
              <w:bottom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ПОНЕДЕЉАК</w:t>
            </w:r>
          </w:p>
        </w:tc>
        <w:tc>
          <w:tcPr>
            <w:tcW w:w="3333" w:type="pct"/>
            <w:vMerge w:val="restart"/>
            <w:tcBorders>
              <w:top w:val="thinThickSmallGap" w:color="auto" w:sz="18" w:space="0"/>
              <w:bottom w:val="single" w:color="auto" w:sz="4" w:space="0"/>
              <w:right w:val="thinThickSmallGap" w:color="auto" w:sz="18"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Павле Обрадовић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666" w:type="pct"/>
            <w:tcBorders>
              <w:top w:val="thinThickSmallGap" w:color="auto" w:sz="18" w:space="0"/>
              <w:left w:val="thinThickSmallGap" w:color="auto" w:sz="18" w:space="0"/>
              <w:bottom w:val="single" w:color="auto" w:sz="4" w:space="0"/>
            </w:tcBorders>
            <w:shd w:val="clear" w:color="auto" w:fill="auto"/>
            <w:vAlign w:val="center"/>
          </w:tcPr>
          <w:p>
            <w:pPr>
              <w:jc w:val="center"/>
              <w:rPr>
                <w:lang w:val="sr-Cyrl-CS"/>
              </w:rPr>
            </w:pPr>
            <w:r>
              <w:rPr>
                <w:lang w:val="sr-Cyrl-CS"/>
              </w:rPr>
              <w:t>УТОРАК</w:t>
            </w:r>
          </w:p>
        </w:tc>
        <w:tc>
          <w:tcPr>
            <w:tcW w:w="3333" w:type="pct"/>
            <w:vMerge w:val="continue"/>
            <w:tcBorders>
              <w:bottom w:val="single" w:color="auto" w:sz="4" w:space="0"/>
              <w:right w:val="thinThickSmallGap" w:color="auto" w:sz="18" w:space="0"/>
            </w:tcBorders>
            <w:shd w:val="clear" w:color="auto" w:fill="auto"/>
          </w:tcPr>
          <w:p>
            <w:pPr>
              <w:rPr>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666" w:type="pct"/>
            <w:tcBorders>
              <w:top w:val="thinThickSmallGap" w:color="auto" w:sz="18" w:space="0"/>
              <w:left w:val="thinThickSmallGap" w:color="auto" w:sz="18" w:space="0"/>
              <w:bottom w:val="single" w:color="auto" w:sz="4" w:space="0"/>
            </w:tcBorders>
            <w:shd w:val="clear" w:color="auto" w:fill="auto"/>
            <w:vAlign w:val="center"/>
          </w:tcPr>
          <w:p>
            <w:pPr>
              <w:jc w:val="center"/>
              <w:rPr>
                <w:lang w:val="sr-Cyrl-CS"/>
              </w:rPr>
            </w:pPr>
            <w:r>
              <w:rPr>
                <w:lang w:val="sr-Cyrl-CS"/>
              </w:rPr>
              <w:t>СРЕДА</w:t>
            </w:r>
          </w:p>
        </w:tc>
        <w:tc>
          <w:tcPr>
            <w:tcW w:w="3333" w:type="pct"/>
            <w:vMerge w:val="continue"/>
            <w:tcBorders>
              <w:bottom w:val="single" w:color="auto" w:sz="4" w:space="0"/>
              <w:right w:val="thinThickSmallGap" w:color="auto" w:sz="18" w:space="0"/>
            </w:tcBorders>
            <w:shd w:val="clear" w:color="auto" w:fill="auto"/>
          </w:tcPr>
          <w:p>
            <w:pPr>
              <w:rPr>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666" w:type="pct"/>
            <w:tcBorders>
              <w:top w:val="thinThickSmallGap" w:color="auto" w:sz="18" w:space="0"/>
              <w:left w:val="thinThickSmallGap" w:color="auto" w:sz="18" w:space="0"/>
              <w:bottom w:val="thinThickSmallGap" w:color="auto" w:sz="18" w:space="0"/>
            </w:tcBorders>
            <w:shd w:val="clear" w:color="auto" w:fill="auto"/>
            <w:vAlign w:val="center"/>
          </w:tcPr>
          <w:p>
            <w:pPr>
              <w:jc w:val="center"/>
              <w:rPr>
                <w:lang w:val="sr-Cyrl-CS"/>
              </w:rPr>
            </w:pPr>
            <w:r>
              <w:rPr>
                <w:lang w:val="sr-Cyrl-CS"/>
              </w:rPr>
              <w:t>ЧЕТВРТАК</w:t>
            </w:r>
          </w:p>
        </w:tc>
        <w:tc>
          <w:tcPr>
            <w:tcW w:w="3333" w:type="pct"/>
            <w:vMerge w:val="continue"/>
            <w:tcBorders>
              <w:bottom w:val="single" w:color="auto" w:sz="4" w:space="0"/>
              <w:right w:val="thinThickSmallGap" w:color="auto" w:sz="18" w:space="0"/>
            </w:tcBorders>
            <w:shd w:val="clear" w:color="auto" w:fill="auto"/>
          </w:tcPr>
          <w:p>
            <w:pPr>
              <w:rPr>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666" w:type="pct"/>
            <w:tcBorders>
              <w:top w:val="thinThickSmallGap" w:color="auto" w:sz="18" w:space="0"/>
              <w:left w:val="thinThickSmallGap" w:color="auto" w:sz="18" w:space="0"/>
              <w:bottom w:val="thinThickSmallGap" w:color="auto" w:sz="18" w:space="0"/>
            </w:tcBorders>
            <w:shd w:val="clear" w:color="auto" w:fill="auto"/>
            <w:vAlign w:val="center"/>
          </w:tcPr>
          <w:p>
            <w:pPr>
              <w:jc w:val="center"/>
              <w:rPr>
                <w:lang w:val="sr-Cyrl-CS"/>
              </w:rPr>
            </w:pPr>
            <w:r>
              <w:rPr>
                <w:lang w:val="sr-Cyrl-CS"/>
              </w:rPr>
              <w:t>ПЕТАК</w:t>
            </w:r>
          </w:p>
        </w:tc>
        <w:tc>
          <w:tcPr>
            <w:tcW w:w="3333" w:type="pct"/>
            <w:vMerge w:val="continue"/>
            <w:tcBorders>
              <w:bottom w:val="thinThickSmallGap" w:color="auto" w:sz="18" w:space="0"/>
              <w:right w:val="thinThickSmallGap" w:color="auto" w:sz="18" w:space="0"/>
            </w:tcBorders>
            <w:shd w:val="clear" w:color="auto" w:fill="auto"/>
          </w:tcPr>
          <w:p>
            <w:pPr>
              <w:rPr>
                <w:lang w:val="sr-Cyrl-CS"/>
              </w:rPr>
            </w:pPr>
          </w:p>
        </w:tc>
      </w:tr>
    </w:tbl>
    <w:p>
      <w:pPr>
        <w:pStyle w:val="29"/>
        <w:widowControl/>
        <w:shd w:val="clear" w:color="auto" w:fill="FFFFFF"/>
        <w:ind w:left="775"/>
        <w:jc w:val="both"/>
        <w:rPr>
          <w:rFonts w:ascii="Times New Roman" w:hAnsi="Times New Roman" w:cs="Times New Roman"/>
          <w:b/>
          <w:bCs/>
          <w:sz w:val="22"/>
          <w:szCs w:val="22"/>
        </w:rPr>
      </w:pPr>
    </w:p>
    <w:p>
      <w:pPr>
        <w:pStyle w:val="29"/>
        <w:widowControl/>
        <w:shd w:val="clear" w:color="auto" w:fill="FFFFFF"/>
        <w:ind w:left="775"/>
        <w:jc w:val="both"/>
        <w:rPr>
          <w:rFonts w:ascii="Times New Roman" w:hAnsi="Times New Roman" w:cs="Times New Roman"/>
          <w:b/>
          <w:bCs/>
          <w:sz w:val="22"/>
          <w:szCs w:val="22"/>
        </w:rPr>
      </w:pPr>
    </w:p>
    <w:p>
      <w:pPr>
        <w:pStyle w:val="29"/>
        <w:widowControl/>
        <w:shd w:val="clear" w:color="auto" w:fill="FFFFFF"/>
        <w:ind w:left="775"/>
        <w:jc w:val="both"/>
        <w:rPr>
          <w:rFonts w:ascii="Times New Roman" w:hAnsi="Times New Roman" w:cs="Times New Roman"/>
          <w:b/>
          <w:bCs/>
          <w:sz w:val="24"/>
          <w:szCs w:val="24"/>
        </w:rPr>
      </w:pPr>
    </w:p>
    <w:p>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ДЕЖУРНИ НАСТАВНИЦИ</w:t>
      </w:r>
    </w:p>
    <w:p>
      <w:pPr>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КОБИЉЕ</w:t>
      </w:r>
    </w:p>
    <w:p>
      <w:pPr>
        <w:rPr>
          <w:rFonts w:ascii="Times New Roman" w:hAnsi="Times New Roman" w:cs="Times New Roman"/>
          <w:sz w:val="24"/>
          <w:szCs w:val="24"/>
          <w:lang w:val="sr-Latn-CS"/>
        </w:rPr>
      </w:pPr>
    </w:p>
    <w:p>
      <w:pPr>
        <w:jc w:val="center"/>
        <w:rPr>
          <w:rFonts w:ascii="Times New Roman" w:hAnsi="Times New Roman" w:cs="Times New Roman"/>
          <w:sz w:val="24"/>
          <w:szCs w:val="24"/>
          <w:lang w:val="sr-Cyrl-CS"/>
        </w:rPr>
      </w:pPr>
      <w:r>
        <w:rPr>
          <w:rFonts w:ascii="Times New Roman" w:hAnsi="Times New Roman" w:cs="Times New Roman"/>
          <w:sz w:val="24"/>
          <w:szCs w:val="24"/>
          <w:lang w:val="sr-Cyrl-CS"/>
        </w:rPr>
        <w:t>ПРЕПОДНЕВНА СМЕНА</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1"/>
        <w:gridCol w:w="5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666" w:type="pct"/>
            <w:tcBorders>
              <w:top w:val="thinThickSmallGap" w:color="auto" w:sz="18" w:space="0"/>
              <w:left w:val="thinThickSmallGap" w:color="auto" w:sz="18" w:space="0"/>
              <w:bottom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ПОНЕДЕЉАК</w:t>
            </w:r>
          </w:p>
        </w:tc>
        <w:tc>
          <w:tcPr>
            <w:tcW w:w="3333" w:type="pct"/>
            <w:vMerge w:val="restart"/>
            <w:tcBorders>
              <w:top w:val="thinThickSmallGap" w:color="auto" w:sz="18" w:space="0"/>
              <w:bottom w:val="single" w:color="auto" w:sz="4" w:space="0"/>
              <w:right w:val="thinThickSmallGap" w:color="auto" w:sz="18" w:space="0"/>
            </w:tcBorders>
            <w:shd w:val="clear" w:color="auto" w:fill="auto"/>
          </w:tcPr>
          <w:p>
            <w:pPr>
              <w:rPr>
                <w:rFonts w:ascii="Times New Roman" w:hAnsi="Times New Roman" w:cs="Times New Roman"/>
                <w:sz w:val="22"/>
                <w:szCs w:val="22"/>
                <w:lang w:val="sr-Cyrl-CS"/>
              </w:rPr>
            </w:pPr>
          </w:p>
          <w:p>
            <w:pPr>
              <w:rPr>
                <w:rFonts w:ascii="Times New Roman" w:hAnsi="Times New Roman" w:cs="Times New Roman"/>
                <w:sz w:val="22"/>
                <w:szCs w:val="22"/>
                <w:lang w:val="sr-Cyrl-CS"/>
              </w:rPr>
            </w:pPr>
          </w:p>
          <w:p>
            <w:pPr>
              <w:jc w:val="center"/>
              <w:rPr>
                <w:rFonts w:ascii="Times New Roman" w:hAnsi="Times New Roman" w:cs="Times New Roman"/>
                <w:sz w:val="22"/>
                <w:szCs w:val="22"/>
              </w:rPr>
            </w:pPr>
            <w:r>
              <w:rPr>
                <w:rFonts w:ascii="Times New Roman" w:hAnsi="Times New Roman" w:cs="Times New Roman"/>
                <w:sz w:val="22"/>
                <w:szCs w:val="22"/>
              </w:rPr>
              <w:t>Милена Николић Јовановић</w:t>
            </w:r>
          </w:p>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Зорица Тошић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666" w:type="pct"/>
            <w:tcBorders>
              <w:top w:val="thinThickSmallGap" w:color="auto" w:sz="18" w:space="0"/>
              <w:left w:val="thinThickSmallGap" w:color="auto" w:sz="18" w:space="0"/>
              <w:bottom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УТОРАК</w:t>
            </w:r>
          </w:p>
        </w:tc>
        <w:tc>
          <w:tcPr>
            <w:tcW w:w="3333" w:type="pct"/>
            <w:vMerge w:val="continue"/>
            <w:tcBorders>
              <w:bottom w:val="single" w:color="auto" w:sz="4" w:space="0"/>
              <w:right w:val="thinThickSmallGap" w:color="auto" w:sz="18" w:space="0"/>
            </w:tcBorders>
            <w:shd w:val="clear" w:color="auto" w:fill="auto"/>
          </w:tcPr>
          <w:p>
            <w:pPr>
              <w:rPr>
                <w:rFonts w:ascii="Times New Roman" w:hAnsi="Times New Roman" w:cs="Times New Roman"/>
                <w:sz w:val="22"/>
                <w:szCs w:val="22"/>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666" w:type="pct"/>
            <w:tcBorders>
              <w:top w:val="thinThickSmallGap" w:color="auto" w:sz="18" w:space="0"/>
              <w:left w:val="thinThickSmallGap" w:color="auto" w:sz="18" w:space="0"/>
              <w:bottom w:val="single" w:color="auto" w:sz="4"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СРЕДА</w:t>
            </w:r>
          </w:p>
        </w:tc>
        <w:tc>
          <w:tcPr>
            <w:tcW w:w="3333" w:type="pct"/>
            <w:vMerge w:val="continue"/>
            <w:tcBorders>
              <w:bottom w:val="single" w:color="auto" w:sz="4" w:space="0"/>
              <w:right w:val="thinThickSmallGap" w:color="auto" w:sz="18" w:space="0"/>
            </w:tcBorders>
            <w:shd w:val="clear" w:color="auto" w:fill="auto"/>
          </w:tcPr>
          <w:p>
            <w:pPr>
              <w:rPr>
                <w:rFonts w:ascii="Times New Roman" w:hAnsi="Times New Roman" w:cs="Times New Roman"/>
                <w:sz w:val="22"/>
                <w:szCs w:val="22"/>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666" w:type="pct"/>
            <w:tcBorders>
              <w:top w:val="thinThickSmallGap" w:color="auto" w:sz="18" w:space="0"/>
              <w:left w:val="thinThickSmallGap" w:color="auto" w:sz="18" w:space="0"/>
              <w:bottom w:val="thinThickSmallGap" w:color="auto" w:sz="18"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ЧЕТВРТАК</w:t>
            </w:r>
          </w:p>
        </w:tc>
        <w:tc>
          <w:tcPr>
            <w:tcW w:w="3333" w:type="pct"/>
            <w:vMerge w:val="continue"/>
            <w:tcBorders>
              <w:bottom w:val="single" w:color="auto" w:sz="4" w:space="0"/>
              <w:right w:val="thinThickSmallGap" w:color="auto" w:sz="18" w:space="0"/>
            </w:tcBorders>
            <w:shd w:val="clear" w:color="auto" w:fill="auto"/>
          </w:tcPr>
          <w:p>
            <w:pPr>
              <w:rPr>
                <w:rFonts w:ascii="Times New Roman" w:hAnsi="Times New Roman" w:cs="Times New Roman"/>
                <w:sz w:val="22"/>
                <w:szCs w:val="22"/>
                <w:lang w:val="sr-Cyrl-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666" w:type="pct"/>
            <w:tcBorders>
              <w:top w:val="thinThickSmallGap" w:color="auto" w:sz="18" w:space="0"/>
              <w:left w:val="thinThickSmallGap" w:color="auto" w:sz="18" w:space="0"/>
              <w:bottom w:val="thinThickSmallGap" w:color="auto" w:sz="18" w:space="0"/>
            </w:tcBorders>
            <w:shd w:val="clear" w:color="auto" w:fill="auto"/>
            <w:vAlign w:val="center"/>
          </w:tcPr>
          <w:p>
            <w:pPr>
              <w:jc w:val="center"/>
              <w:rPr>
                <w:rFonts w:ascii="Times New Roman" w:hAnsi="Times New Roman" w:cs="Times New Roman"/>
                <w:sz w:val="22"/>
                <w:szCs w:val="22"/>
                <w:lang w:val="sr-Cyrl-CS"/>
              </w:rPr>
            </w:pPr>
            <w:r>
              <w:rPr>
                <w:rFonts w:ascii="Times New Roman" w:hAnsi="Times New Roman" w:cs="Times New Roman"/>
                <w:sz w:val="22"/>
                <w:szCs w:val="22"/>
                <w:lang w:val="sr-Cyrl-CS"/>
              </w:rPr>
              <w:t>ПЕТАК</w:t>
            </w:r>
          </w:p>
        </w:tc>
        <w:tc>
          <w:tcPr>
            <w:tcW w:w="3333" w:type="pct"/>
            <w:vMerge w:val="continue"/>
            <w:tcBorders>
              <w:bottom w:val="thinThickSmallGap" w:color="auto" w:sz="18" w:space="0"/>
              <w:right w:val="thinThickSmallGap" w:color="auto" w:sz="18" w:space="0"/>
            </w:tcBorders>
            <w:shd w:val="clear" w:color="auto" w:fill="auto"/>
          </w:tcPr>
          <w:p>
            <w:pPr>
              <w:rPr>
                <w:rFonts w:ascii="Times New Roman" w:hAnsi="Times New Roman" w:cs="Times New Roman"/>
                <w:sz w:val="22"/>
                <w:szCs w:val="22"/>
                <w:lang w:val="sr-Cyrl-CS"/>
              </w:rPr>
            </w:pPr>
          </w:p>
        </w:tc>
      </w:tr>
    </w:tbl>
    <w:p>
      <w:pPr>
        <w:pStyle w:val="29"/>
        <w:widowControl/>
        <w:shd w:val="clear" w:color="auto" w:fill="FFFFFF"/>
        <w:ind w:left="775"/>
        <w:jc w:val="both"/>
        <w:rPr>
          <w:rFonts w:ascii="Times New Roman" w:hAnsi="Times New Roman" w:cs="Times New Roman"/>
          <w:b/>
          <w:bCs/>
          <w:sz w:val="22"/>
          <w:szCs w:val="22"/>
        </w:rPr>
      </w:pPr>
    </w:p>
    <w:p>
      <w:pPr>
        <w:pStyle w:val="29"/>
        <w:widowControl/>
        <w:shd w:val="clear" w:color="auto" w:fill="FFFFFF"/>
        <w:ind w:left="775"/>
        <w:jc w:val="both"/>
        <w:rPr>
          <w:rFonts w:ascii="Times New Roman" w:hAnsi="Times New Roman" w:cs="Times New Roman"/>
          <w:b/>
          <w:bCs/>
          <w:sz w:val="22"/>
          <w:szCs w:val="22"/>
        </w:rPr>
      </w:pPr>
    </w:p>
    <w:p>
      <w:pPr>
        <w:widowControl/>
        <w:shd w:val="clear" w:color="auto" w:fill="FFFFFF"/>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3.5.4. распоред часова и осталих облика образовно-васпитног рада</w:t>
      </w:r>
    </w:p>
    <w:p>
      <w:pPr>
        <w:widowControl/>
        <w:shd w:val="clear" w:color="auto" w:fill="FFFFFF"/>
        <w:jc w:val="both"/>
        <w:rPr>
          <w:rFonts w:ascii="Times New Roman" w:hAnsi="Times New Roman" w:eastAsia="Times New Roman" w:cs="Times New Roman"/>
          <w:b/>
          <w:bCs/>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РАСПОРЕД ЧАСОВА СЕ НАЛАЗИ У ПРИЛОГУ (уколико дође до промене наставника, распоред ће бити прилагођен новонасталој ситуацији</w:t>
      </w: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p>
    <w:p>
      <w:pPr>
        <w:widowControl/>
        <w:pBdr>
          <w:top w:val="single" w:color="auto" w:sz="4" w:space="0"/>
          <w:left w:val="single" w:color="auto" w:sz="4" w:space="0"/>
          <w:bottom w:val="single" w:color="auto" w:sz="4" w:space="0"/>
          <w:right w:val="single" w:color="auto" w:sz="4" w:space="0"/>
          <w:between w:val="single" w:color="auto" w:sz="4" w:space="0"/>
        </w:pBdr>
        <w:shd w:val="clear" w:color="auto" w:fill="9CC2E5" w:themeFill="accent1" w:themeFillTint="99"/>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3.6.КАЛЕНДАР ДАТУМА ЗНАЧАЈНИХ АКТИВНОСТИ ШКОЛЕ</w:t>
      </w:r>
    </w:p>
    <w:p>
      <w:pPr>
        <w:widowControl/>
        <w:jc w:val="both"/>
        <w:rPr>
          <w:rFonts w:ascii="Times New Roman" w:hAnsi="Times New Roman" w:eastAsia="Times New Roman" w:cs="Times New Roman"/>
          <w:b/>
          <w:sz w:val="24"/>
          <w:szCs w:val="24"/>
        </w:rPr>
      </w:pPr>
    </w:p>
    <w:p>
      <w:pPr>
        <w:widowControl/>
        <w:rPr>
          <w:rFonts w:ascii="Times New Roman" w:hAnsi="Times New Roman" w:eastAsia="Times New Roman" w:cs="Times New Roman"/>
          <w:b/>
          <w:bCs/>
          <w:color w:val="C00000"/>
          <w:sz w:val="24"/>
          <w:szCs w:val="24"/>
        </w:rPr>
      </w:pPr>
      <w:r>
        <w:rPr>
          <w:rFonts w:ascii="Times New Roman" w:hAnsi="Times New Roman" w:eastAsia="Times New Roman" w:cs="Times New Roman"/>
          <w:b/>
          <w:bCs/>
          <w:sz w:val="24"/>
          <w:szCs w:val="24"/>
        </w:rPr>
        <w:t>3.6.1.Табела школског календара</w:t>
      </w:r>
      <w:r>
        <w:rPr>
          <w:rFonts w:ascii="Times New Roman" w:hAnsi="Times New Roman" w:eastAsia="Times New Roman" w:cs="Times New Roman"/>
          <w:b/>
          <w:bCs/>
          <w:color w:val="C00000"/>
          <w:sz w:val="24"/>
          <w:szCs w:val="24"/>
        </w:rPr>
        <w:t xml:space="preserve"> </w:t>
      </w:r>
    </w:p>
    <w:p>
      <w:pPr>
        <w:widowControl/>
        <w:rPr>
          <w:rFonts w:ascii="Times New Roman" w:hAnsi="Times New Roman" w:eastAsia="Times New Roman" w:cs="Times New Roman"/>
          <w:b/>
          <w:bCs/>
          <w:color w:val="C00000"/>
          <w:sz w:val="24"/>
          <w:szCs w:val="24"/>
        </w:rPr>
      </w:pPr>
    </w:p>
    <w:p>
      <w:pPr>
        <w:widowControl/>
        <w:jc w:val="center"/>
        <w:rPr>
          <w:rFonts w:ascii="Times New Roman" w:hAnsi="Times New Roman" w:eastAsia="Times New Roman" w:cs="Times New Roman"/>
          <w:sz w:val="22"/>
          <w:szCs w:val="22"/>
        </w:rPr>
      </w:pPr>
      <w:r>
        <w:rPr>
          <w:rFonts w:ascii="SimSun" w:hAnsi="SimSun" w:eastAsia="SimSun" w:cs="SimSun"/>
          <w:sz w:val="24"/>
          <w:szCs w:val="24"/>
        </w:rPr>
        <w:drawing>
          <wp:inline distT="0" distB="0" distL="114300" distR="114300">
            <wp:extent cx="4941570" cy="6515735"/>
            <wp:effectExtent l="0" t="0" r="11430" b="1841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1"/>
                    <a:stretch>
                      <a:fillRect/>
                    </a:stretch>
                  </pic:blipFill>
                  <pic:spPr>
                    <a:xfrm>
                      <a:off x="0" y="0"/>
                      <a:ext cx="4941570" cy="6515735"/>
                    </a:xfrm>
                    <a:prstGeom prst="rect">
                      <a:avLst/>
                    </a:prstGeom>
                    <a:noFill/>
                    <a:ln w="9525">
                      <a:noFill/>
                    </a:ln>
                  </pic:spPr>
                </pic:pic>
              </a:graphicData>
            </a:graphic>
          </wp:inline>
        </w:drawing>
      </w:r>
    </w:p>
    <w:p>
      <w:pPr>
        <w:spacing w:line="276" w:lineRule="auto"/>
        <w:jc w:val="center"/>
        <w:rPr>
          <w:rFonts w:ascii="Times New Roman" w:hAnsi="Times New Roman" w:eastAsia="Times New Roman" w:cs="Times New Roman"/>
          <w:color w:val="984806"/>
          <w:sz w:val="22"/>
          <w:szCs w:val="22"/>
        </w:rPr>
      </w:pPr>
    </w:p>
    <w:p>
      <w:pPr>
        <w:spacing w:line="276" w:lineRule="auto"/>
        <w:jc w:val="both"/>
        <w:rPr>
          <w:rFonts w:ascii="Times New Roman" w:hAnsi="Times New Roman" w:eastAsia="Times New Roman" w:cs="Times New Roman"/>
          <w:color w:val="984806"/>
          <w:sz w:val="24"/>
          <w:szCs w:val="24"/>
        </w:rPr>
      </w:pPr>
    </w:p>
    <w:p>
      <w:pPr>
        <w:pStyle w:val="8"/>
        <w:widowControl/>
        <w:spacing w:before="225" w:beforeAutospacing="0" w:after="225" w:afterAutospacing="0"/>
        <w:jc w:val="both"/>
        <w:rPr>
          <w:b/>
          <w:color w:val="000000"/>
        </w:rPr>
      </w:pPr>
    </w:p>
    <w:p>
      <w:pPr>
        <w:pStyle w:val="8"/>
        <w:widowControl/>
        <w:spacing w:before="225" w:beforeAutospacing="0" w:after="225" w:afterAutospacing="0"/>
        <w:ind w:firstLine="480"/>
        <w:jc w:val="both"/>
        <w:rPr>
          <w:b/>
          <w:color w:val="000000"/>
        </w:rPr>
      </w:pPr>
    </w:p>
    <w:p>
      <w:pPr>
        <w:pStyle w:val="8"/>
        <w:widowControl/>
        <w:spacing w:before="225" w:beforeAutospacing="0" w:after="225" w:afterAutospacing="0"/>
        <w:ind w:firstLine="480"/>
        <w:jc w:val="both"/>
        <w:rPr>
          <w:b/>
          <w:color w:val="000000"/>
        </w:rPr>
      </w:pPr>
      <w:r>
        <w:rPr>
          <w:b/>
          <w:color w:val="000000"/>
        </w:rPr>
        <w:t xml:space="preserve">ПРАВИЛНИК о календару образовно-васпитног рада oсновне школе за школску 2022/2023. годину </w:t>
      </w:r>
      <w:r>
        <w:rPr>
          <w:rFonts w:eastAsia="SimSun"/>
          <w:color w:val="000000"/>
        </w:rPr>
        <w:t> („Службени гласник РС”, бр. 88/17, 27/18 ‒ др. закон, 10/19, 6/20 и 129/21) и члана 17. став 4. и члана 24. став 2. Закона о Влади („Службени гласник РС”, бр. 55/05, 71/05 – исправка, 101/07, 65/08, 16/11, 68/12 – УС, 72/12, 7/14 – УС, 44/14 и 30/18 – др. закон)</w:t>
      </w:r>
    </w:p>
    <w:p>
      <w:pPr>
        <w:pStyle w:val="8"/>
        <w:widowControl/>
        <w:spacing w:before="0" w:beforeAutospacing="0" w:after="150" w:afterAutospacing="0"/>
        <w:ind w:firstLine="480"/>
        <w:jc w:val="both"/>
        <w:rPr>
          <w:color w:val="000000"/>
        </w:rPr>
      </w:pPr>
      <w:r>
        <w:rPr>
          <w:color w:val="000000"/>
        </w:rPr>
        <w:t>Настава и други облици образовно-васпитног рада у основној школи остварују се у току два полугодишта.</w:t>
      </w:r>
    </w:p>
    <w:p>
      <w:pPr>
        <w:pStyle w:val="8"/>
        <w:widowControl/>
        <w:spacing w:before="0" w:beforeAutospacing="0" w:after="150" w:afterAutospacing="0"/>
        <w:ind w:firstLine="480"/>
        <w:jc w:val="both"/>
        <w:rPr>
          <w:color w:val="000000"/>
        </w:rPr>
      </w:pPr>
      <w:r>
        <w:rPr>
          <w:color w:val="000000"/>
        </w:rPr>
        <w:t>Прво полугодиште почиње у четвртак, 1. септембра 2022. године, а завршава се у петак, 30. децембра 2022. године.</w:t>
      </w:r>
    </w:p>
    <w:p>
      <w:pPr>
        <w:pStyle w:val="8"/>
        <w:widowControl/>
        <w:spacing w:before="0" w:beforeAutospacing="0" w:after="150" w:afterAutospacing="0"/>
        <w:ind w:firstLine="480"/>
        <w:jc w:val="both"/>
        <w:rPr>
          <w:color w:val="000000"/>
        </w:rPr>
      </w:pPr>
      <w:r>
        <w:rPr>
          <w:color w:val="000000"/>
        </w:rPr>
        <w:t>Друго полугодиште почиње у понедељак, 23. јануара 2023. године.</w:t>
      </w:r>
    </w:p>
    <w:p>
      <w:pPr>
        <w:pStyle w:val="8"/>
        <w:widowControl/>
        <w:spacing w:before="0" w:beforeAutospacing="0" w:after="150" w:afterAutospacing="0"/>
        <w:ind w:firstLine="480"/>
        <w:jc w:val="both"/>
        <w:rPr>
          <w:color w:val="000000"/>
        </w:rPr>
      </w:pPr>
      <w:r>
        <w:rPr>
          <w:color w:val="000000"/>
        </w:rPr>
        <w:t>Друго полугодиште завршава се у уторак, 6. јуна 2023. године за ученике осмог разреда, односно у уторак, 20. јуна 2023. године за ученике од првог до седмог разреда.</w:t>
      </w:r>
    </w:p>
    <w:p>
      <w:pPr>
        <w:pStyle w:val="8"/>
        <w:widowControl/>
        <w:spacing w:before="0" w:beforeAutospacing="0" w:after="150" w:afterAutospacing="0"/>
        <w:ind w:firstLine="480"/>
        <w:jc w:val="both"/>
        <w:rPr>
          <w:color w:val="000000"/>
        </w:rPr>
      </w:pPr>
      <w:r>
        <w:rPr>
          <w:color w:val="000000"/>
        </w:rPr>
        <w:t>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w:t>
      </w:r>
    </w:p>
    <w:p>
      <w:pPr>
        <w:pStyle w:val="8"/>
        <w:widowControl/>
        <w:spacing w:before="0" w:beforeAutospacing="0" w:after="150" w:afterAutospacing="0"/>
        <w:ind w:firstLine="480"/>
        <w:jc w:val="both"/>
        <w:rPr>
          <w:color w:val="000000"/>
        </w:rPr>
      </w:pPr>
      <w:r>
        <w:rPr>
          <w:color w:val="000000"/>
        </w:rPr>
        <w:t>Образовно-васпитни рад за ученике осмог разрeда остварује се у 34 петодневне наставне седмице, односно 170 наставних дана.</w:t>
      </w:r>
    </w:p>
    <w:p>
      <w:pPr>
        <w:pStyle w:val="8"/>
        <w:widowControl/>
        <w:spacing w:before="0" w:beforeAutospacing="0" w:after="150" w:afterAutospacing="0"/>
        <w:ind w:firstLine="480"/>
        <w:jc w:val="both"/>
        <w:rPr>
          <w:color w:val="000000"/>
        </w:rPr>
      </w:pPr>
      <w:r>
        <w:rPr>
          <w:color w:val="000000"/>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pPr>
        <w:pStyle w:val="8"/>
        <w:widowControl/>
        <w:spacing w:before="0" w:beforeAutospacing="0" w:after="150" w:afterAutospacing="0"/>
        <w:ind w:firstLine="480"/>
        <w:jc w:val="both"/>
        <w:rPr>
          <w:color w:val="000000"/>
        </w:rPr>
      </w:pPr>
      <w:r>
        <w:rPr>
          <w:color w:val="000000"/>
        </w:rPr>
        <w:t>У оквиру 36, односно 34 петодневне наставне седмице,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w:t>
      </w:r>
    </w:p>
    <w:p>
      <w:pPr>
        <w:pStyle w:val="8"/>
        <w:widowControl/>
        <w:spacing w:before="0" w:beforeAutospacing="0" w:after="150" w:afterAutospacing="0"/>
        <w:ind w:firstLine="480"/>
        <w:jc w:val="both"/>
        <w:rPr>
          <w:color w:val="000000"/>
        </w:rPr>
      </w:pPr>
      <w:r>
        <w:rPr>
          <w:color w:val="000000"/>
        </w:rPr>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 На седници наставничког већа пред почетак школске године 2022/23. усвојено је да се четвртак 10.новембар 2022. ради по распореду петка, како би сваки дан био равномерно заступљен.</w:t>
      </w:r>
    </w:p>
    <w:p>
      <w:pPr>
        <w:pStyle w:val="8"/>
        <w:widowControl/>
        <w:spacing w:before="0" w:beforeAutospacing="0" w:after="150" w:afterAutospacing="0"/>
        <w:ind w:firstLine="480"/>
        <w:jc w:val="both"/>
        <w:rPr>
          <w:color w:val="000000"/>
        </w:rPr>
      </w:pPr>
      <w:r>
        <w:rPr>
          <w:color w:val="000000"/>
        </w:rPr>
        <w:t>У току школске године ученици имају зимски, пролећни и летњи распуст.</w:t>
      </w:r>
    </w:p>
    <w:p>
      <w:pPr>
        <w:pStyle w:val="8"/>
        <w:widowControl/>
        <w:spacing w:before="0" w:beforeAutospacing="0" w:after="150" w:afterAutospacing="0"/>
        <w:ind w:firstLine="480"/>
        <w:jc w:val="both"/>
        <w:rPr>
          <w:color w:val="000000"/>
        </w:rPr>
      </w:pPr>
      <w:r>
        <w:rPr>
          <w:color w:val="000000"/>
        </w:rPr>
        <w:t>Зимски распуст почиње у понедељак, 2. јануара 2023. године, а завршава се у петак, 20. јануара 2023. године.</w:t>
      </w:r>
    </w:p>
    <w:p>
      <w:pPr>
        <w:pStyle w:val="8"/>
        <w:widowControl/>
        <w:spacing w:before="0" w:beforeAutospacing="0" w:after="150" w:afterAutospacing="0"/>
        <w:ind w:firstLine="480"/>
        <w:jc w:val="both"/>
        <w:rPr>
          <w:color w:val="000000"/>
        </w:rPr>
      </w:pPr>
      <w:r>
        <w:rPr>
          <w:color w:val="000000"/>
        </w:rPr>
        <w:t>Пролећни распуст почиње у понедељак, 10. априла 2023. године, а завршава се у уторак, 18. априла 2023. године.</w:t>
      </w:r>
    </w:p>
    <w:p>
      <w:pPr>
        <w:pStyle w:val="8"/>
        <w:widowControl/>
        <w:spacing w:before="0" w:beforeAutospacing="0" w:after="150" w:afterAutospacing="0"/>
        <w:ind w:firstLine="480"/>
        <w:jc w:val="both"/>
        <w:rPr>
          <w:color w:val="000000"/>
        </w:rPr>
      </w:pPr>
      <w:r>
        <w:rPr>
          <w:color w:val="000000"/>
        </w:rPr>
        <w:t>За ученике од првог до седмог разреда, летњи распуст почиње у среду, 21. јуна 2023. године, а завршава се у четвртак, 31. августа 2023. године. За ученике осмог разреда летњи распуст почиње по завршетку завршног испита, а завршава се у четвртак, 31. августа 2023. године.</w:t>
      </w:r>
    </w:p>
    <w:p>
      <w:pPr>
        <w:pStyle w:val="8"/>
        <w:widowControl/>
        <w:spacing w:before="0" w:beforeAutospacing="0" w:after="150" w:afterAutospacing="0"/>
        <w:ind w:firstLine="480"/>
        <w:jc w:val="both"/>
        <w:rPr>
          <w:color w:val="000000"/>
        </w:rPr>
      </w:pPr>
      <w:r>
        <w:rPr>
          <w:color w:val="000000"/>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w:t>
      </w:r>
    </w:p>
    <w:p>
      <w:pPr>
        <w:pStyle w:val="8"/>
        <w:widowControl/>
        <w:spacing w:before="0" w:beforeAutospacing="0" w:after="150" w:afterAutospacing="0"/>
        <w:ind w:firstLine="480"/>
        <w:jc w:val="both"/>
        <w:rPr>
          <w:color w:val="000000"/>
        </w:rPr>
      </w:pPr>
      <w:r>
        <w:rPr>
          <w:color w:val="000000"/>
        </w:rPr>
        <w:t>Дан сећања на српске жртве у Другом светском рату празнује се 21. октобра 2022. године, Свети Сава 27. јануара 2023. године, Дан сећања на жртве холокауста, геноцида и других жртава фашизма у Другом светском рату 22. априла 2023. године, Дан победе 9. маја 2023. године и Видовдан ‒ спомен на Косовску битку 28. јуна 2023. године.</w:t>
      </w:r>
    </w:p>
    <w:p>
      <w:pPr>
        <w:pStyle w:val="8"/>
        <w:widowControl/>
        <w:spacing w:before="0" w:beforeAutospacing="0" w:after="150" w:afterAutospacing="0"/>
        <w:ind w:firstLine="480"/>
        <w:jc w:val="both"/>
        <w:rPr>
          <w:color w:val="000000"/>
        </w:rPr>
      </w:pPr>
      <w:r>
        <w:rPr>
          <w:color w:val="000000"/>
        </w:rPr>
        <w:t>Свети Сава и Видовдан празнују се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pPr>
        <w:pStyle w:val="8"/>
        <w:widowControl/>
        <w:spacing w:before="0" w:beforeAutospacing="0" w:after="150" w:afterAutospacing="0"/>
        <w:ind w:firstLine="480"/>
        <w:jc w:val="both"/>
        <w:rPr>
          <w:color w:val="000000"/>
        </w:rPr>
      </w:pPr>
      <w:r>
        <w:rPr>
          <w:color w:val="000000"/>
        </w:rPr>
        <w:t>У школама се обележавају: 8. новембар 2022. године, као Дан просветних радника, 21. фебруар 2023. године, као Међународни дан матерњег језика и 10. април 2023. године, као дан сећања на Доситеја Обрадовића, великог српског просветитеља и првог српског министра просвете.</w:t>
      </w:r>
    </w:p>
    <w:p>
      <w:pPr>
        <w:spacing w:line="276" w:lineRule="auto"/>
        <w:jc w:val="both"/>
        <w:rPr>
          <w:rFonts w:ascii="Times New Roman" w:hAnsi="Times New Roman" w:eastAsia="Times New Roman" w:cs="Times New Roman"/>
          <w:color w:val="984806"/>
          <w:sz w:val="24"/>
          <w:szCs w:val="24"/>
        </w:rPr>
      </w:pPr>
    </w:p>
    <w:p>
      <w:pPr>
        <w:pStyle w:val="27"/>
        <w:ind w:firstLine="720"/>
        <w:jc w:val="both"/>
        <w:rPr>
          <w:rFonts w:eastAsia="SimSun"/>
        </w:rPr>
      </w:pPr>
      <w:r>
        <w:rPr>
          <w:rFonts w:eastAsia="SimSun"/>
        </w:rPr>
        <w:t>Свечана подела ђачких књижица, односно сведочанстава, ученицима од првог до седмог разреда, на крају другог полугодишта, обавиће се у среду, 28. јуна 2023. године.</w:t>
      </w:r>
    </w:p>
    <w:p>
      <w:pPr>
        <w:pStyle w:val="27"/>
        <w:ind w:firstLine="720"/>
        <w:jc w:val="both"/>
        <w:rPr>
          <w:rFonts w:eastAsia="SimSun"/>
        </w:rPr>
      </w:pPr>
    </w:p>
    <w:p>
      <w:pPr>
        <w:pStyle w:val="27"/>
        <w:ind w:firstLine="720"/>
        <w:jc w:val="both"/>
        <w:rPr>
          <w:color w:val="984806"/>
        </w:rPr>
      </w:pPr>
      <w:r>
        <w:rPr>
          <w:rFonts w:eastAsia="SimSun"/>
        </w:rPr>
        <w:t>Ученици осмог разреда полагаће пробни завршни испит у петак, 24. марта 2023. године и у суботу, 25. марта 2023. године, а завршни испит у среду, 21. јуна 2023. године, у четвртак, 22. јуна.</w:t>
      </w:r>
    </w:p>
    <w:p>
      <w:pPr>
        <w:pStyle w:val="28"/>
        <w:ind w:firstLine="840" w:firstLineChars="350"/>
        <w:jc w:val="both"/>
        <w:rPr>
          <w:rStyle w:val="12"/>
          <w:rFonts w:ascii="Times New Roman" w:hAnsi="Times New Roman" w:cs="Times New Roman"/>
          <w:b w:val="0"/>
          <w:sz w:val="24"/>
          <w:szCs w:val="24"/>
        </w:rPr>
      </w:pPr>
      <w:r>
        <w:rPr>
          <w:rStyle w:val="12"/>
          <w:rFonts w:ascii="Times New Roman" w:hAnsi="Times New Roman" w:cs="Times New Roman"/>
          <w:b w:val="0"/>
          <w:sz w:val="24"/>
          <w:szCs w:val="24"/>
        </w:rPr>
        <w:t>Избор и распоред републичких такмичења ученика основних школа биће одређен програмом такмичења и смотри ученика основних школа и Стручним упутством о организовању такмичења и смотри ученика основних и средњих школа, за школску 2022/2021. годину.</w:t>
      </w:r>
    </w:p>
    <w:p>
      <w:pPr>
        <w:pStyle w:val="28"/>
        <w:jc w:val="both"/>
        <w:rPr>
          <w:rStyle w:val="12"/>
          <w:rFonts w:ascii="Times New Roman" w:hAnsi="Times New Roman" w:cs="Times New Roman"/>
          <w:b w:val="0"/>
          <w:sz w:val="24"/>
          <w:szCs w:val="24"/>
        </w:rPr>
      </w:pPr>
      <w:r>
        <w:rPr>
          <w:rStyle w:val="12"/>
          <w:rFonts w:ascii="Times New Roman" w:hAnsi="Times New Roman" w:cs="Times New Roman"/>
          <w:b w:val="0"/>
          <w:sz w:val="24"/>
          <w:szCs w:val="24"/>
        </w:rPr>
        <w:tab/>
      </w:r>
      <w:r>
        <w:rPr>
          <w:rStyle w:val="12"/>
          <w:rFonts w:ascii="Times New Roman" w:hAnsi="Times New Roman" w:cs="Times New Roman"/>
          <w:b w:val="0"/>
          <w:sz w:val="24"/>
          <w:szCs w:val="24"/>
        </w:rPr>
        <w:t>За ученике који не буду учествовали на такмичењима, наведени дани су наставни.</w:t>
      </w:r>
    </w:p>
    <w:p>
      <w:pPr>
        <w:widowControl/>
        <w:ind w:firstLine="709"/>
        <w:jc w:val="both"/>
        <w:rPr>
          <w:rFonts w:ascii="Times New Roman" w:hAnsi="Times New Roman" w:eastAsia="Times New Roman" w:cs="Times New Roman"/>
          <w:sz w:val="24"/>
          <w:szCs w:val="24"/>
        </w:rPr>
      </w:pPr>
    </w:p>
    <w:p>
      <w:pPr>
        <w:widowControl/>
        <w:ind w:firstLine="840" w:firstLineChars="3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Први класификациони период бићe 5. новембра 2022. гoдинe, трећи класификациони период ће бити 1. aприлa 2023.године. </w:t>
      </w:r>
    </w:p>
    <w:p>
      <w:pPr>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Саопштавања успеха ученика и подела ђачких књижица на крају првог полугодишта, 30.децембра 2022. године. </w:t>
      </w:r>
    </w:p>
    <w:p>
      <w:pPr>
        <w:widowControl/>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Припремна настава за ученике осмог разреда из предвиђених предмета за полагање завршног испита зa упис у средње шкoле као и за поправне и разредне испите, ће бити реализована у периоду од 07.06. до 20.06.2023. године. По реализованој припремној настави биће спроведени поправни и разредни испити, а затим и сам завршни испит.</w:t>
      </w:r>
    </w:p>
    <w:p>
      <w:pPr>
        <w:shd w:val="clear" w:color="auto" w:fill="FFFFFF"/>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Реализација иницијалног тестирања почетком школске године ће бити у организацији школе. </w:t>
      </w:r>
    </w:p>
    <w:p>
      <w:pPr>
        <w:ind w:firstLine="720"/>
        <w:jc w:val="both"/>
        <w:rPr>
          <w:rFonts w:ascii="Times New Roman" w:hAnsi="Times New Roman" w:eastAsia="Times New Roman" w:cs="Times New Roman"/>
          <w:sz w:val="24"/>
          <w:szCs w:val="24"/>
        </w:rPr>
      </w:pP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Конкретизација активности и одговорности у области реализације изборног предмета верска настава у извођењу вероучитељице Марије Пејаковић. </w:t>
      </w:r>
    </w:p>
    <w:p>
      <w:pPr>
        <w:widowControl/>
        <w:ind w:firstLine="720" w:firstLineChars="30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Часови верске наставе  се повремено могу реализовати  да се одржавају у сеоским парохијским црквама ради ефикасније обраде последње наставне теме у свим разредима „иконографија“, која се протеже и преплиће у све наставне теме током школске године. Одлазак у цркву је на почетку часа (после звона за почетак часа) из учионице са вероучитељем, а повратак у школу је до краја часа (до звона за крај часа). Излазак из зграде школе, прелазак преко улице и долазак у цркву, као и повратак у учионицу спроводи вероучитељ. </w:t>
      </w:r>
    </w:p>
    <w:p>
      <w:pPr>
        <w:widowControl/>
        <w:ind w:firstLine="720" w:firstLineChars="300"/>
        <w:jc w:val="both"/>
        <w:rPr>
          <w:sz w:val="24"/>
          <w:szCs w:val="24"/>
        </w:rPr>
      </w:pPr>
      <w:r>
        <w:rPr>
          <w:rFonts w:ascii="Times New Roman" w:hAnsi="Times New Roman" w:eastAsia="Times New Roman" w:cs="Times New Roman"/>
          <w:sz w:val="24"/>
          <w:szCs w:val="24"/>
        </w:rPr>
        <w:t>Грађанско васпитање у реализацији наставнице Марине Деспот се реализује непосредно у школи за ученике од 5. до 8.разреда који су се изјаснили за овај предмет. Ученици нижих разреда су се определили за верску наставу.</w:t>
      </w:r>
    </w:p>
    <w:p>
      <w:pPr>
        <w:widowControl/>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b/>
          <w:bCs/>
          <w:iCs/>
          <w:sz w:val="24"/>
          <w:szCs w:val="24"/>
        </w:rPr>
      </w:pPr>
      <w:r>
        <w:rPr>
          <w:rFonts w:ascii="Times New Roman" w:hAnsi="Times New Roman" w:eastAsia="Times New Roman" w:cs="Times New Roman"/>
          <w:b/>
          <w:bCs/>
          <w:iCs/>
          <w:sz w:val="24"/>
          <w:szCs w:val="24"/>
        </w:rPr>
        <w:t>3.6.2. Кaлeндaр  oстaлих  значнајних  активности</w:t>
      </w:r>
    </w:p>
    <w:p>
      <w:pPr>
        <w:widowControl/>
        <w:shd w:val="clear" w:color="auto" w:fill="FFFFFF"/>
        <w:jc w:val="both"/>
        <w:rPr>
          <w:rFonts w:ascii="Times New Roman" w:hAnsi="Times New Roman" w:eastAsia="Times New Roman" w:cs="Times New Roman"/>
          <w:b/>
          <w:bCs/>
          <w:iCs/>
          <w:sz w:val="24"/>
          <w:szCs w:val="24"/>
          <w:u w:val="single"/>
        </w:rPr>
      </w:pPr>
    </w:p>
    <w:p>
      <w:pPr>
        <w:widowControl/>
        <w:shd w:val="clear" w:color="auto" w:fill="FFFFFF"/>
        <w:ind w:firstLine="720"/>
        <w:jc w:val="both"/>
        <w:rPr>
          <w:rFonts w:ascii="Times New Roman" w:hAnsi="Times New Roman" w:eastAsia="Times New Roman" w:cs="Times New Roman"/>
          <w:b/>
          <w:bCs/>
          <w:sz w:val="24"/>
          <w:szCs w:val="24"/>
          <w:highlight w:val="white"/>
        </w:rPr>
      </w:pPr>
      <w:r>
        <w:rPr>
          <w:rFonts w:ascii="Times New Roman" w:hAnsi="Times New Roman" w:eastAsia="Times New Roman" w:cs="Times New Roman"/>
          <w:b/>
          <w:bCs/>
          <w:sz w:val="24"/>
          <w:szCs w:val="24"/>
          <w:highlight w:val="white"/>
        </w:rPr>
        <w:t xml:space="preserve"> </w:t>
      </w:r>
    </w:p>
    <w:p>
      <w:pPr>
        <w:widowControl/>
        <w:shd w:val="clear" w:color="auto" w:fill="FFFFFF"/>
        <w:ind w:firstLine="720"/>
        <w:jc w:val="both"/>
        <w:rPr>
          <w:rFonts w:ascii="Times New Roman" w:hAnsi="Times New Roman" w:eastAsia="Times New Roman" w:cs="Times New Roman"/>
          <w:sz w:val="24"/>
          <w:szCs w:val="24"/>
          <w:highlight w:val="white"/>
        </w:rPr>
      </w:pPr>
      <w:r>
        <w:rPr>
          <w:rFonts w:ascii="Times New Roman" w:hAnsi="Times New Roman" w:eastAsia="Times New Roman" w:cs="Times New Roman"/>
          <w:sz w:val="24"/>
          <w:szCs w:val="24"/>
          <w:highlight w:val="white"/>
        </w:rPr>
        <w:t>Крос РТС-а је, по традицији треће седмице маја (некад петак, некад субота) и талентовани ученици учествују на тој спортској манифестацији.</w:t>
      </w:r>
    </w:p>
    <w:p>
      <w:pPr>
        <w:widowControl/>
        <w:shd w:val="clear" w:color="auto" w:fill="FFFFFF"/>
        <w:ind w:firstLine="720"/>
        <w:jc w:val="both"/>
        <w:rPr>
          <w:rFonts w:ascii="Times New Roman" w:hAnsi="Times New Roman" w:eastAsia="Times New Roman" w:cs="Times New Roman"/>
          <w:sz w:val="24"/>
          <w:szCs w:val="24"/>
          <w:highlight w:val="white"/>
        </w:rPr>
      </w:pPr>
    </w:p>
    <w:p>
      <w:pPr>
        <w:widowControl/>
        <w:shd w:val="clear" w:color="auto" w:fill="FFFFFF"/>
        <w:ind w:firstLine="720"/>
        <w:jc w:val="both"/>
        <w:rPr>
          <w:rFonts w:ascii="Times New Roman" w:hAnsi="Times New Roman" w:eastAsia="Times New Roman" w:cs="Times New Roman"/>
          <w:sz w:val="24"/>
          <w:szCs w:val="24"/>
          <w:highlight w:val="white"/>
        </w:rPr>
      </w:pPr>
      <w:r>
        <w:rPr>
          <w:rFonts w:ascii="Times New Roman" w:hAnsi="Times New Roman" w:eastAsia="Times New Roman" w:cs="Times New Roman"/>
          <w:sz w:val="24"/>
          <w:szCs w:val="24"/>
          <w:highlight w:val="white"/>
        </w:rPr>
        <w:t>Трка за срећније детињство се се реализовати у оквиру Дечје недеље у октобру 2022. године.</w:t>
      </w:r>
    </w:p>
    <w:p>
      <w:pPr>
        <w:widowControl/>
        <w:shd w:val="clear" w:color="auto" w:fill="FFFFFF"/>
        <w:ind w:firstLine="720"/>
        <w:jc w:val="both"/>
        <w:rPr>
          <w:rFonts w:ascii="Times New Roman" w:hAnsi="Times New Roman" w:eastAsia="Times New Roman" w:cs="Times New Roman"/>
          <w:sz w:val="24"/>
          <w:szCs w:val="24"/>
          <w:highlight w:val="white"/>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Дан школе ће бити 25.октобра 2022. у првом полугодишту.</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Манифестације „Црљеначко вече“ одржава се у априлу.</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Манифестација „Вече смеха“ ће се одржати у мају , као избор најкомичнијих снимљених видео материјала, школа задржава могућност организовања ових манифестација онлајн уколико се процени да не постоје услови за регуларно одвијање истих.</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Манифестација „Сјај у оку“ ће се одржати уколико се стекну услови за њено одржавање почетком месеца јуна, због њеног масовног карактера.    </w:t>
      </w:r>
    </w:p>
    <w:p>
      <w:pPr>
        <w:widowControl/>
        <w:shd w:val="clear" w:color="auto" w:fill="FFFFFF"/>
        <w:jc w:val="both"/>
        <w:rPr>
          <w:rFonts w:ascii="Times New Roman" w:hAnsi="Times New Roman" w:eastAsia="Times New Roman" w:cs="Times New Roman"/>
          <w:i/>
          <w:sz w:val="24"/>
          <w:szCs w:val="24"/>
        </w:rPr>
      </w:pPr>
      <w:r>
        <w:rPr>
          <w:rFonts w:ascii="Times New Roman" w:hAnsi="Times New Roman" w:eastAsia="Times New Roman" w:cs="Times New Roman"/>
          <w:i/>
          <w:sz w:val="24"/>
          <w:szCs w:val="24"/>
        </w:rPr>
        <w:t xml:space="preserve">             </w:t>
      </w:r>
    </w:p>
    <w:p>
      <w:pPr>
        <w:widowControl/>
        <w:shd w:val="clear" w:color="auto" w:fill="FFFFFF"/>
        <w:jc w:val="both"/>
        <w:rPr>
          <w:rFonts w:ascii="Times New Roman" w:hAnsi="Times New Roman" w:eastAsia="Times New Roman" w:cs="Times New Roman"/>
          <w:color w:val="C00000"/>
          <w:sz w:val="24"/>
          <w:szCs w:val="24"/>
        </w:rPr>
      </w:pPr>
    </w:p>
    <w:p>
      <w:pPr>
        <w:widowControl/>
        <w:shd w:val="clear" w:color="auto" w:fill="FFFFFF"/>
        <w:jc w:val="both"/>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rPr>
        <w:t xml:space="preserve">       </w:t>
      </w:r>
    </w:p>
    <w:p>
      <w:pPr>
        <w:widowControl/>
        <w:shd w:val="clear" w:color="auto" w:fill="FFFFFF"/>
        <w:jc w:val="both"/>
        <w:rPr>
          <w:rFonts w:ascii="Times New Roman" w:hAnsi="Times New Roman" w:eastAsia="Times New Roman" w:cs="Times New Roman"/>
          <w:color w:val="C00000"/>
          <w:sz w:val="24"/>
          <w:szCs w:val="24"/>
        </w:rPr>
      </w:pPr>
    </w:p>
    <w:p>
      <w:pPr>
        <w:widowControl/>
        <w:shd w:val="clear" w:color="auto" w:fill="FFFFFF"/>
        <w:jc w:val="both"/>
        <w:rPr>
          <w:rFonts w:ascii="Times New Roman" w:hAnsi="Times New Roman" w:eastAsia="Times New Roman" w:cs="Times New Roman"/>
          <w:color w:val="C00000"/>
          <w:sz w:val="24"/>
          <w:szCs w:val="24"/>
        </w:rPr>
      </w:pPr>
    </w:p>
    <w:p>
      <w:pPr>
        <w:widowControl/>
        <w:shd w:val="clear" w:color="auto" w:fill="FFFFFF"/>
        <w:jc w:val="both"/>
        <w:rPr>
          <w:rFonts w:ascii="Times New Roman" w:hAnsi="Times New Roman" w:eastAsia="Times New Roman" w:cs="Times New Roman"/>
          <w:color w:val="C00000"/>
          <w:sz w:val="24"/>
          <w:szCs w:val="24"/>
        </w:rPr>
      </w:pPr>
    </w:p>
    <w:p>
      <w:pPr>
        <w:widowControl/>
        <w:shd w:val="clear" w:color="auto" w:fill="FFFFFF"/>
        <w:jc w:val="both"/>
        <w:rPr>
          <w:rFonts w:ascii="Times New Roman" w:hAnsi="Times New Roman" w:eastAsia="Times New Roman" w:cs="Times New Roman"/>
          <w:color w:val="C00000"/>
          <w:sz w:val="24"/>
          <w:szCs w:val="24"/>
        </w:rPr>
      </w:pPr>
    </w:p>
    <w:p>
      <w:pPr>
        <w:widowControl/>
        <w:shd w:val="clear" w:color="auto" w:fill="FFFFFF"/>
        <w:jc w:val="both"/>
        <w:rPr>
          <w:rFonts w:ascii="Times New Roman" w:hAnsi="Times New Roman" w:eastAsia="Times New Roman" w:cs="Times New Roman"/>
          <w:color w:val="C00000"/>
          <w:sz w:val="24"/>
          <w:szCs w:val="24"/>
        </w:rPr>
      </w:pPr>
      <w:r>
        <w:rPr>
          <w:rFonts w:ascii="Times New Roman" w:hAnsi="Times New Roman" w:eastAsia="Times New Roman" w:cs="Times New Roman"/>
          <w:color w:val="C00000"/>
          <w:sz w:val="24"/>
          <w:szCs w:val="24"/>
        </w:rPr>
        <w:t xml:space="preserve">      </w:t>
      </w:r>
    </w:p>
    <w:p>
      <w:pPr>
        <w:widowControl/>
        <w:pBdr>
          <w:top w:val="single" w:color="auto" w:sz="4" w:space="0"/>
          <w:left w:val="single" w:color="auto" w:sz="4" w:space="0"/>
          <w:bottom w:val="single" w:color="auto" w:sz="4" w:space="0"/>
          <w:right w:val="single" w:color="auto" w:sz="4" w:space="0"/>
          <w:between w:val="single" w:color="auto" w:sz="4" w:space="0"/>
        </w:pBdr>
        <w:shd w:val="clear" w:color="auto" w:fill="9CC2E5" w:themeFill="accent1" w:themeFillTint="99"/>
        <w:jc w:val="both"/>
        <w:rPr>
          <w:rFonts w:ascii="Times New Roman" w:hAnsi="Times New Roman" w:eastAsia="Times New Roman" w:cs="Times New Roman"/>
          <w:b/>
          <w:iCs/>
          <w:sz w:val="24"/>
          <w:szCs w:val="24"/>
        </w:rPr>
      </w:pPr>
      <w:r>
        <w:rPr>
          <w:rFonts w:ascii="Times New Roman" w:hAnsi="Times New Roman" w:eastAsia="Times New Roman" w:cs="Times New Roman"/>
          <w:color w:val="C00000"/>
          <w:sz w:val="24"/>
          <w:szCs w:val="24"/>
        </w:rPr>
        <w:t xml:space="preserve"> </w:t>
      </w:r>
      <w:r>
        <w:rPr>
          <w:rFonts w:ascii="Times New Roman" w:hAnsi="Times New Roman" w:eastAsia="Times New Roman" w:cs="Times New Roman"/>
          <w:b/>
          <w:iCs/>
          <w:sz w:val="24"/>
          <w:szCs w:val="24"/>
        </w:rPr>
        <w:t>3.7.Планиране релације за екскурзије за школску 2022/23.годину:</w:t>
      </w:r>
    </w:p>
    <w:p>
      <w:pPr>
        <w:widowControl/>
        <w:shd w:val="clear" w:color="auto" w:fill="FFFFFF"/>
        <w:jc w:val="both"/>
        <w:rPr>
          <w:rFonts w:ascii="Times New Roman" w:hAnsi="Times New Roman" w:eastAsia="Times New Roman" w:cs="Times New Roman"/>
          <w:color w:val="C00000"/>
          <w:sz w:val="24"/>
          <w:szCs w:val="24"/>
        </w:rPr>
      </w:pPr>
    </w:p>
    <w:p>
      <w:pPr>
        <w:rPr>
          <w:color w:val="C00000"/>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Екскурзија је ваннаставни облик образовно-васпитног рада чији је циљ савлађивање дела наставног програма непосредним упознавањем садржаја наставних предмета, појава и односа у природној и душтвеној средини, упознавање културног наслеђа и привредних достигнућа која су у вези са делатношћу школе.</w:t>
      </w:r>
    </w:p>
    <w:p>
      <w:pPr>
        <w:rPr>
          <w:rFonts w:ascii="Times New Roman" w:hAnsi="Times New Roman" w:cs="Times New Roman"/>
          <w:sz w:val="24"/>
          <w:szCs w:val="24"/>
        </w:rPr>
      </w:pPr>
      <w:r>
        <w:rPr>
          <w:rFonts w:ascii="Times New Roman" w:hAnsi="Times New Roman" w:cs="Times New Roman"/>
          <w:sz w:val="24"/>
          <w:szCs w:val="24"/>
        </w:rPr>
        <w:t> </w:t>
      </w:r>
    </w:p>
    <w:p>
      <w:pPr>
        <w:rPr>
          <w:rFonts w:ascii="Times New Roman" w:hAnsi="Times New Roman" w:cs="Times New Roman"/>
          <w:sz w:val="24"/>
          <w:szCs w:val="24"/>
        </w:rPr>
      </w:pPr>
      <w:r>
        <w:rPr>
          <w:rFonts w:ascii="Times New Roman" w:hAnsi="Times New Roman" w:cs="Times New Roman"/>
          <w:b/>
          <w:sz w:val="24"/>
          <w:szCs w:val="24"/>
        </w:rPr>
        <w:t>ЦИЉ ЕКСКУРЗИЈА</w:t>
      </w:r>
      <w:r>
        <w:rPr>
          <w:rFonts w:ascii="Times New Roman" w:hAnsi="Times New Roman" w:cs="Times New Roman"/>
          <w:sz w:val="24"/>
          <w:szCs w:val="24"/>
        </w:rPr>
        <w:t xml:space="preserve"> </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jе упознавање природних лепота, културних и историjских места, индустриjских и привредних обjеката. </w:t>
      </w:r>
    </w:p>
    <w:p>
      <w:pPr>
        <w:rPr>
          <w:rFonts w:ascii="Times New Roman" w:hAnsi="Times New Roman" w:cs="Times New Roman"/>
          <w:sz w:val="24"/>
          <w:szCs w:val="24"/>
        </w:rPr>
      </w:pPr>
      <w:r>
        <w:rPr>
          <w:rFonts w:ascii="Times New Roman" w:hAnsi="Times New Roman" w:cs="Times New Roman"/>
          <w:sz w:val="24"/>
          <w:szCs w:val="24"/>
        </w:rPr>
        <w:t>Задатак ученичких екскурзиjа jе допринос продубљивању, проширивању и обогаћивању знања и искуства ученика, да буде интересовања, повезуjу теориjу са праксом, да негуjу људску солидарност и друга племенита осећања. </w:t>
      </w:r>
    </w:p>
    <w:p>
      <w:pPr>
        <w:rPr>
          <w:rFonts w:ascii="Times New Roman" w:hAnsi="Times New Roman" w:cs="Times New Roman"/>
          <w:sz w:val="24"/>
          <w:szCs w:val="24"/>
        </w:rPr>
      </w:pPr>
      <w:r>
        <w:rPr>
          <w:rFonts w:ascii="Times New Roman" w:hAnsi="Times New Roman" w:cs="Times New Roman"/>
          <w:sz w:val="24"/>
          <w:szCs w:val="24"/>
        </w:rPr>
        <w:t> </w:t>
      </w:r>
    </w:p>
    <w:p>
      <w:pPr>
        <w:jc w:val="both"/>
        <w:rPr>
          <w:rFonts w:ascii="Times New Roman" w:hAnsi="Times New Roman" w:cs="Times New Roman"/>
          <w:sz w:val="24"/>
          <w:szCs w:val="24"/>
        </w:rPr>
      </w:pPr>
      <w:r>
        <w:rPr>
          <w:rFonts w:ascii="Times New Roman" w:hAnsi="Times New Roman" w:cs="Times New Roman"/>
          <w:sz w:val="24"/>
          <w:szCs w:val="24"/>
        </w:rPr>
        <w:t>Да допринесу бољем и свестраниjем упознавању ученика, jачању психо-физичких способности, да развиjа способност ориjентациjе у простору, да уче деjство и улогу човека на географску средину, развиjа способност посматрања, смисао за лепо, буде љубав према природи и њеним лепотама, као и тековинама материjалне и духовне културе човечанства, да подстиче уметничко стваралаштво код ученика. </w:t>
      </w:r>
    </w:p>
    <w:p>
      <w:pPr>
        <w:rPr>
          <w:rFonts w:ascii="Times New Roman" w:hAnsi="Times New Roman" w:cs="Times New Roman"/>
          <w:sz w:val="24"/>
          <w:szCs w:val="24"/>
        </w:rPr>
      </w:pPr>
      <w:r>
        <w:rPr>
          <w:rFonts w:ascii="Times New Roman" w:hAnsi="Times New Roman" w:cs="Times New Roman"/>
          <w:sz w:val="24"/>
          <w:szCs w:val="24"/>
        </w:rPr>
        <w:t> </w:t>
      </w:r>
    </w:p>
    <w:p>
      <w:pPr>
        <w:rPr>
          <w:rFonts w:ascii="Times New Roman" w:hAnsi="Times New Roman" w:cs="Times New Roman"/>
          <w:b/>
          <w:sz w:val="24"/>
          <w:szCs w:val="24"/>
        </w:rPr>
      </w:pPr>
      <w:r>
        <w:rPr>
          <w:rFonts w:ascii="Times New Roman" w:hAnsi="Times New Roman" w:cs="Times New Roman"/>
          <w:b/>
          <w:sz w:val="24"/>
          <w:szCs w:val="24"/>
        </w:rPr>
        <w:t>ПРАВЦИ ЕКСКУРЗИЈА</w:t>
      </w:r>
    </w:p>
    <w:p>
      <w:pPr>
        <w:rPr>
          <w:rFonts w:ascii="Times New Roman" w:hAnsi="Times New Roman" w:cs="Times New Roman"/>
          <w:b/>
          <w:sz w:val="24"/>
          <w:szCs w:val="24"/>
        </w:rPr>
      </w:pPr>
    </w:p>
    <w:p>
      <w:pPr>
        <w:rPr>
          <w:rFonts w:ascii="Times New Roman" w:hAnsi="Times New Roman" w:cs="Times New Roman"/>
          <w:sz w:val="24"/>
          <w:szCs w:val="24"/>
        </w:rPr>
      </w:pPr>
      <w:r>
        <w:rPr>
          <w:rFonts w:ascii="Times New Roman" w:hAnsi="Times New Roman" w:cs="Times New Roman"/>
          <w:sz w:val="24"/>
          <w:szCs w:val="24"/>
        </w:rPr>
        <w:t>договорено уз одобрење Савета родитеља</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Дводневна- за ученике од петог до осмог разреда</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Први дан:</w:t>
      </w:r>
    </w:p>
    <w:p>
      <w:pPr>
        <w:jc w:val="both"/>
        <w:rPr>
          <w:rFonts w:ascii="Times New Roman" w:hAnsi="Times New Roman" w:cs="Times New Roman"/>
          <w:sz w:val="24"/>
          <w:szCs w:val="24"/>
        </w:rPr>
      </w:pPr>
      <w:r>
        <w:rPr>
          <w:rFonts w:ascii="Times New Roman" w:hAnsi="Times New Roman" w:cs="Times New Roman"/>
          <w:sz w:val="24"/>
          <w:szCs w:val="24"/>
        </w:rPr>
        <w:t>Божевац –Фрушка Гора(манастир Крушедол)-Сремски Карловци(гимназија,црква,музеј)– Нови Сад ,панорамско разгледање града,Петроварадин (уз водича) –Суботица(ноћење),дискотека</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Други дан: </w:t>
      </w:r>
    </w:p>
    <w:p>
      <w:pPr>
        <w:jc w:val="both"/>
        <w:rPr>
          <w:rFonts w:ascii="Times New Roman" w:hAnsi="Times New Roman" w:cs="Times New Roman"/>
          <w:sz w:val="24"/>
          <w:szCs w:val="24"/>
        </w:rPr>
      </w:pPr>
      <w:r>
        <w:rPr>
          <w:rFonts w:ascii="Times New Roman" w:hAnsi="Times New Roman" w:cs="Times New Roman"/>
          <w:sz w:val="24"/>
          <w:szCs w:val="24"/>
        </w:rPr>
        <w:t>Суботица, Градска кућа, Природњачки музеј – Палић ( ЗОО врт ),ручак –Божевац,уз краћа успутна задржавања ради одмора.</w:t>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Једнодневна за ученике од првог до четвртог разреда</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Јагодина-музеј воштаних фигура,зооврт,Ђурђево брдо,ручак аква парк.</w:t>
      </w:r>
    </w:p>
    <w:p>
      <w:pPr>
        <w:spacing w:line="276" w:lineRule="auto"/>
        <w:rPr>
          <w:rFonts w:ascii="Times New Roman" w:hAnsi="Times New Roman" w:eastAsia="Times New Roman" w:cs="Times New Roman"/>
          <w:color w:val="984806"/>
          <w:sz w:val="24"/>
          <w:szCs w:val="24"/>
        </w:rPr>
      </w:pPr>
    </w:p>
    <w:p>
      <w:pPr>
        <w:spacing w:line="276" w:lineRule="auto"/>
        <w:rPr>
          <w:rFonts w:ascii="Times New Roman" w:hAnsi="Times New Roman" w:eastAsia="Times New Roman" w:cs="Times New Roman"/>
          <w:color w:val="984806"/>
          <w:sz w:val="24"/>
          <w:szCs w:val="24"/>
        </w:rPr>
      </w:pPr>
    </w:p>
    <w:p>
      <w:pPr>
        <w:pBdr>
          <w:top w:val="single" w:color="000000" w:sz="4" w:space="1"/>
          <w:left w:val="single" w:color="000000" w:sz="4" w:space="4"/>
          <w:bottom w:val="single" w:color="000000" w:sz="4" w:space="0"/>
          <w:right w:val="single" w:color="000000" w:sz="4" w:space="4"/>
        </w:pBdr>
        <w:shd w:val="clear" w:color="auto" w:fill="BDD6EE" w:themeFill="accent1" w:themeFillTint="66"/>
        <w:jc w:val="center"/>
        <w:rPr>
          <w:rFonts w:ascii="Times New Roman" w:hAnsi="Times New Roman" w:eastAsia="Times New Roman" w:cs="Times New Roman"/>
          <w:b/>
          <w:bCs/>
          <w:sz w:val="24"/>
          <w:szCs w:val="24"/>
        </w:rPr>
      </w:pPr>
      <w:r>
        <w:rPr>
          <w:rFonts w:ascii="Times New Roman" w:hAnsi="Times New Roman" w:eastAsia="Times New Roman" w:cs="Times New Roman"/>
          <w:b/>
          <w:bCs/>
          <w:smallCaps/>
          <w:sz w:val="24"/>
          <w:szCs w:val="24"/>
        </w:rPr>
        <w:t>3.8. ДИНАМИКА ОСТВАРИВАЊА ПРИПРЕМНОГ ПРЕДШКОЛСКОГ ПРОГРАМА</w:t>
      </w:r>
    </w:p>
    <w:p>
      <w:pPr>
        <w:ind w:firstLine="720"/>
        <w:jc w:val="both"/>
        <w:rPr>
          <w:rFonts w:ascii="Times New Roman" w:hAnsi="Times New Roman" w:eastAsia="Times New Roman" w:cs="Times New Roman"/>
          <w:sz w:val="24"/>
          <w:szCs w:val="24"/>
        </w:rPr>
      </w:pP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Током школске 2022/2023. у школи неће бити реализован припремни предшколски програм.</w:t>
      </w:r>
    </w:p>
    <w:p>
      <w:pPr>
        <w:ind w:firstLine="720"/>
        <w:jc w:val="both"/>
        <w:rPr>
          <w:rFonts w:ascii="Times New Roman" w:hAnsi="Times New Roman" w:eastAsia="Times New Roman" w:cs="Times New Roman"/>
          <w:sz w:val="24"/>
          <w:szCs w:val="24"/>
        </w:rPr>
      </w:pPr>
    </w:p>
    <w:p>
      <w:pPr>
        <w:jc w:val="both"/>
        <w:rPr>
          <w:rFonts w:ascii="Times New Roman" w:hAnsi="Times New Roman" w:eastAsia="Times New Roman" w:cs="Times New Roman"/>
          <w:color w:val="984806"/>
          <w:sz w:val="24"/>
          <w:szCs w:val="24"/>
        </w:rPr>
      </w:pPr>
    </w:p>
    <w:p>
      <w:pPr>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bCs/>
          <w:sz w:val="24"/>
          <w:szCs w:val="24"/>
        </w:rPr>
      </w:pPr>
      <w:r>
        <w:rPr>
          <w:rFonts w:ascii="Times New Roman" w:hAnsi="Times New Roman" w:eastAsia="Times New Roman" w:cs="Times New Roman"/>
          <w:b/>
          <w:bCs/>
          <w:smallCaps/>
          <w:sz w:val="24"/>
          <w:szCs w:val="24"/>
        </w:rPr>
        <w:t>3.9. ДИНАМИКА ОСТВАРИВАЊА ПРОДУЖЕНОГ БОРАВКА.</w:t>
      </w:r>
    </w:p>
    <w:p>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Продужени боравак се неће организовати јер не постоје потребе тј. интересовање родитеља.</w:t>
      </w:r>
    </w:p>
    <w:p>
      <w:pPr>
        <w:shd w:val="clear" w:color="auto" w:fill="FFFFFF"/>
        <w:jc w:val="both"/>
        <w:rPr>
          <w:rFonts w:ascii="Times New Roman" w:hAnsi="Times New Roman" w:eastAsia="Times New Roman" w:cs="Times New Roman"/>
          <w:color w:val="984806"/>
          <w:sz w:val="24"/>
          <w:szCs w:val="24"/>
        </w:rPr>
      </w:pPr>
    </w:p>
    <w:p>
      <w:pPr>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bCs/>
          <w:sz w:val="24"/>
          <w:szCs w:val="24"/>
        </w:rPr>
      </w:pPr>
      <w:r>
        <w:rPr>
          <w:rFonts w:ascii="Times New Roman" w:hAnsi="Times New Roman" w:eastAsia="Times New Roman" w:cs="Times New Roman"/>
          <w:b/>
          <w:bCs/>
          <w:smallCaps/>
          <w:sz w:val="24"/>
          <w:szCs w:val="24"/>
        </w:rPr>
        <w:t>3.10. ОСНОВНО ОБРАЗОВАЊЕ ОДРАСЛИХ.</w:t>
      </w:r>
    </w:p>
    <w:p>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Ову врсту делатности школа не обавља.</w:t>
      </w:r>
    </w:p>
    <w:p>
      <w:pPr>
        <w:jc w:val="both"/>
        <w:rPr>
          <w:rFonts w:ascii="Times New Roman" w:hAnsi="Times New Roman" w:eastAsia="Times New Roman" w:cs="Times New Roman"/>
          <w:sz w:val="24"/>
          <w:szCs w:val="24"/>
        </w:rPr>
      </w:pPr>
    </w:p>
    <w:p>
      <w:pPr>
        <w:jc w:val="both"/>
        <w:rPr>
          <w:rFonts w:ascii="Times New Roman" w:hAnsi="Times New Roman" w:eastAsia="Times New Roman" w:cs="Times New Roman"/>
          <w:sz w:val="24"/>
          <w:szCs w:val="24"/>
        </w:rPr>
      </w:pPr>
    </w:p>
    <w:p>
      <w:pPr>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bCs/>
          <w:sz w:val="24"/>
          <w:szCs w:val="24"/>
        </w:rPr>
      </w:pPr>
      <w:r>
        <w:rPr>
          <w:rFonts w:ascii="Times New Roman" w:hAnsi="Times New Roman" w:eastAsia="Times New Roman" w:cs="Times New Roman"/>
          <w:b/>
          <w:bCs/>
          <w:smallCaps/>
          <w:sz w:val="24"/>
          <w:szCs w:val="24"/>
        </w:rPr>
        <w:t xml:space="preserve">3.11. ОБРАЗОВАЊЕ УЧЕНИКА СА </w:t>
      </w:r>
      <w:r>
        <w:rPr>
          <w:rFonts w:ascii="Times New Roman" w:hAnsi="Times New Roman" w:eastAsia="Times New Roman" w:cs="Times New Roman"/>
          <w:b/>
          <w:bCs/>
          <w:sz w:val="24"/>
          <w:szCs w:val="24"/>
        </w:rPr>
        <w:t>СМЕТЊАМА</w:t>
      </w:r>
      <w:r>
        <w:rPr>
          <w:rFonts w:ascii="Times New Roman" w:hAnsi="Times New Roman" w:eastAsia="Times New Roman" w:cs="Times New Roman"/>
          <w:b/>
          <w:bCs/>
          <w:smallCaps/>
          <w:sz w:val="24"/>
          <w:szCs w:val="24"/>
        </w:rPr>
        <w:t xml:space="preserve"> У РАЗВОЈУ</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Рад са децом која имају развојне потешкоће или додатне образовне потребе (талентовани ученици) изискује индивидуализован приступ. Уколико се индивидуализованим приступом не оствари видан напредак ученика у погледу савладавања наставних садржаја, приступиће се изради индивидуално-образовног плана. Исти ће бити израђиван за део наставног предмета, за цео предмет или за више предмета. </w:t>
      </w:r>
    </w:p>
    <w:p>
      <w:pPr>
        <w:jc w:val="both"/>
        <w:rPr>
          <w:rFonts w:ascii="Times New Roman" w:hAnsi="Times New Roman" w:eastAsia="Times New Roman" w:cs="Times New Roman"/>
          <w:smallCaps/>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Израдом индивидуално-образовног плана наставници ће, у сарадњи са тимом за инклузивно образовање и тимом за додатну подршку ученику, вршити прилагођавање наставних садржаја свог предмета  индивидуалним могућностима ученика. Предуслов за израду индивидуално-образовног плана је писмена сагласност родитеља.</w:t>
      </w:r>
    </w:p>
    <w:p>
      <w:pPr>
        <w:jc w:val="both"/>
        <w:rPr>
          <w:rFonts w:ascii="Times New Roman" w:hAnsi="Times New Roman" w:eastAsia="Times New Roman" w:cs="Times New Roman"/>
          <w:sz w:val="24"/>
          <w:szCs w:val="24"/>
        </w:rPr>
      </w:pPr>
      <w:r>
        <w:rPr>
          <w:rFonts w:ascii="Times New Roman" w:hAnsi="Times New Roman" w:eastAsia="Times New Roman" w:cs="Times New Roman"/>
          <w:smallCaps/>
          <w:sz w:val="24"/>
          <w:szCs w:val="24"/>
        </w:rPr>
        <w:tab/>
      </w:r>
      <w:r>
        <w:rPr>
          <w:rFonts w:ascii="Times New Roman" w:hAnsi="Times New Roman" w:eastAsia="Times New Roman" w:cs="Times New Roman"/>
          <w:smallCaps/>
          <w:sz w:val="24"/>
          <w:szCs w:val="24"/>
        </w:rPr>
        <w:t>У</w:t>
      </w:r>
      <w:r>
        <w:rPr>
          <w:rFonts w:ascii="Times New Roman" w:hAnsi="Times New Roman" w:eastAsia="Times New Roman" w:cs="Times New Roman"/>
          <w:sz w:val="24"/>
          <w:szCs w:val="24"/>
        </w:rPr>
        <w:t>школској 2022-2023. у плану је израда индивидуализованог програма за досадашњих седморо ученика ниже наставе који наставу прате по ИОП1 програму.Такође, уколико постоји потреба, на предлог тима за инклузивно образовање школа ће потраживати мишљење ИРК ради проширивања ИОП програма наставе за одређене ученике.</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Уколико се током школске године укаже потреба за израдом плана  индивидуализације, ИОП 1 , ИОП 2 или ИОП 3 за поједине ученике (за поједине предмете, теме и области) ТИО ће у сарадњи са родитељима и тимовима за додатну подршку, израдити исте. Такође, уколико ученици, који прате наставне садржаје по ИОП 1, испоље висок степен разумевања истих у односу на претходни период, наставници ће предложити ТИО тиму да са њима раде путем индивидуализације.</w:t>
      </w:r>
      <w:r>
        <w:rPr>
          <w:rFonts w:ascii="Times New Roman" w:hAnsi="Times New Roman" w:eastAsia="Times New Roman" w:cs="Times New Roman"/>
          <w:sz w:val="24"/>
          <w:szCs w:val="24"/>
        </w:rPr>
        <w:tab/>
      </w: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Наставиће се сарадња са интерресорном комисијом у Пожаревцу и другим стручним лицима, као и институцијама.</w:t>
      </w:r>
    </w:p>
    <w:p>
      <w:pPr>
        <w:ind w:firstLine="720"/>
        <w:jc w:val="both"/>
        <w:rPr>
          <w:rFonts w:ascii="Times New Roman" w:hAnsi="Times New Roman" w:eastAsia="Times New Roman" w:cs="Times New Roman"/>
          <w:color w:val="C00000"/>
          <w:sz w:val="24"/>
          <w:szCs w:val="24"/>
        </w:rPr>
      </w:pPr>
    </w:p>
    <w:p>
      <w:pPr>
        <w:ind w:firstLine="720"/>
        <w:jc w:val="both"/>
        <w:rPr>
          <w:rFonts w:ascii="Times New Roman" w:hAnsi="Times New Roman" w:eastAsia="Times New Roman" w:cs="Times New Roman"/>
          <w:color w:val="C00000"/>
          <w:sz w:val="24"/>
          <w:szCs w:val="24"/>
        </w:rPr>
      </w:pPr>
    </w:p>
    <w:p>
      <w:pPr>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bCs/>
          <w:sz w:val="24"/>
          <w:szCs w:val="24"/>
        </w:rPr>
      </w:pPr>
      <w:r>
        <w:rPr>
          <w:rFonts w:ascii="Times New Roman" w:hAnsi="Times New Roman" w:eastAsia="Times New Roman" w:cs="Times New Roman"/>
          <w:b/>
          <w:bCs/>
          <w:smallCaps/>
          <w:sz w:val="24"/>
          <w:szCs w:val="24"/>
        </w:rPr>
        <w:t>3.12.ОГЛЕДИ У ШКОЛИ.</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 школи се не спроводи ни један оглед.</w:t>
      </w:r>
    </w:p>
    <w:p>
      <w:pPr>
        <w:spacing w:line="276" w:lineRule="auto"/>
        <w:rPr>
          <w:rFonts w:ascii="Times New Roman" w:hAnsi="Times New Roman" w:eastAsia="Times New Roman" w:cs="Times New Roman"/>
          <w:color w:val="984806"/>
          <w:sz w:val="24"/>
          <w:szCs w:val="24"/>
        </w:rPr>
      </w:pPr>
    </w:p>
    <w:p>
      <w:pPr>
        <w:spacing w:line="276" w:lineRule="auto"/>
        <w:rPr>
          <w:rFonts w:ascii="Times New Roman" w:hAnsi="Times New Roman" w:eastAsia="Times New Roman" w:cs="Times New Roman"/>
          <w:color w:val="984806"/>
          <w:sz w:val="24"/>
          <w:szCs w:val="24"/>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spacing w:after="200" w:line="276" w:lineRule="auto"/>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3.13.РЕАЛИЗАЦИЈА ПРОЈЕКТА ''ПОКРЕНИМО НАШУ ДЕЦУ''</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Програм је намењен ученицима од 1. до 4. разреда.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Намера програма  </w:t>
      </w:r>
      <w:r>
        <w:rPr>
          <w:rFonts w:ascii="Times New Roman" w:hAnsi="Times New Roman" w:eastAsia="Times New Roman" w:cs="Times New Roman"/>
          <w:i/>
          <w:sz w:val="22"/>
          <w:szCs w:val="22"/>
        </w:rPr>
        <w:t>Покренимо нашу децу</w:t>
      </w:r>
      <w:r>
        <w:rPr>
          <w:rFonts w:ascii="Times New Roman" w:hAnsi="Times New Roman" w:eastAsia="Times New Roman" w:cs="Times New Roman"/>
          <w:sz w:val="22"/>
          <w:szCs w:val="22"/>
        </w:rPr>
        <w:t xml:space="preserve"> је да се подигне свест јавности о проблему и последицама недовољне физичке активности код деце школског узраста и да укажемо на значај превенције бројних здравствених проблема редовним вежбањем, нарочито током детињства. </w:t>
      </w:r>
    </w:p>
    <w:p>
      <w:pPr>
        <w:jc w:val="both"/>
        <w:rPr>
          <w:rFonts w:ascii="Times New Roman" w:hAnsi="Times New Roman" w:eastAsia="Times New Roman" w:cs="Times New Roman"/>
          <w:sz w:val="22"/>
          <w:szCs w:val="22"/>
        </w:rPr>
      </w:pPr>
      <w:r>
        <w:rPr>
          <w:rFonts w:ascii="Times New Roman" w:hAnsi="Times New Roman" w:eastAsia="Times New Roman" w:cs="Times New Roman"/>
          <w:b/>
          <w:sz w:val="22"/>
          <w:szCs w:val="22"/>
        </w:rPr>
        <w:t>Циљеви</w:t>
      </w:r>
      <w:r>
        <w:rPr>
          <w:rFonts w:ascii="Times New Roman" w:hAnsi="Times New Roman" w:eastAsia="Times New Roman" w:cs="Times New Roman"/>
          <w:sz w:val="22"/>
          <w:szCs w:val="22"/>
        </w:rPr>
        <w:t xml:space="preserve"> пројекта су:</w:t>
      </w:r>
    </w:p>
    <w:p>
      <w:pPr>
        <w:widowControl/>
        <w:numPr>
          <w:ilvl w:val="0"/>
          <w:numId w:val="4"/>
        </w:numPr>
        <w:ind w:left="0" w:firstLine="0"/>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Промоција здравља и физичке активности у циљу СМАЊЕЊА ДЕФОРМИТЕТА код деце од 1.- 4. разреда основне школе.</w:t>
      </w:r>
    </w:p>
    <w:p>
      <w:pPr>
        <w:widowControl/>
        <w:numPr>
          <w:ilvl w:val="0"/>
          <w:numId w:val="4"/>
        </w:numPr>
        <w:ind w:left="0" w:firstLine="0"/>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Развијање компетенција наставника разредне наставе да применом програма утичу на ПРАВИЛАН ПСИХОФИЗИЧКИ РАЗВОЈ ДЕЦЕ.</w:t>
      </w:r>
    </w:p>
    <w:p>
      <w:pPr>
        <w:widowControl/>
        <w:numPr>
          <w:ilvl w:val="0"/>
          <w:numId w:val="4"/>
        </w:numPr>
        <w:ind w:left="0" w:firstLine="0"/>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УНАПРЕЂИВАЊЕ ДИДАКТИЧКО-МЕТОДИЧКЕ КОМПЕНТЕНЦИЈЕ наставника разредне наставе за програмирање и планирање програма вежби превенције код ученика од 1.- 4. разреда основне школе.</w:t>
      </w:r>
    </w:p>
    <w:p>
      <w:pPr>
        <w:jc w:val="both"/>
        <w:rPr>
          <w:rFonts w:ascii="Times New Roman" w:hAnsi="Times New Roman" w:eastAsia="Times New Roman" w:cs="Times New Roman"/>
          <w:sz w:val="22"/>
          <w:szCs w:val="22"/>
        </w:rPr>
      </w:pPr>
      <w:r>
        <w:rPr>
          <w:rFonts w:ascii="Times New Roman" w:hAnsi="Times New Roman" w:eastAsia="Times New Roman" w:cs="Times New Roman"/>
          <w:b/>
          <w:sz w:val="22"/>
          <w:szCs w:val="22"/>
        </w:rPr>
        <w:t>Координатор</w:t>
      </w:r>
      <w:r>
        <w:rPr>
          <w:rFonts w:ascii="Times New Roman" w:hAnsi="Times New Roman" w:eastAsia="Times New Roman" w:cs="Times New Roman"/>
          <w:sz w:val="22"/>
          <w:szCs w:val="22"/>
        </w:rPr>
        <w:t xml:space="preserve"> имплементације програма за нашу школу је  учитељица Зорица Тошић и она је упознала све учитеље са циљевима програма, на секундарној обуци. Вежбе по разноврсним моделима, које је за потребе програма осмислио Српски савез професора физичког васпитања и спорта, спроводили су сви учитељи у редовној настави   од марта школске 2016/2017, а током ванредног стања ученицима су слати видео материјали .</w:t>
      </w:r>
    </w:p>
    <w:p>
      <w:pPr>
        <w:jc w:val="both"/>
        <w:rPr>
          <w:rFonts w:ascii="Times New Roman" w:hAnsi="Times New Roman" w:eastAsia="Times New Roman" w:cs="Times New Roman"/>
          <w:sz w:val="22"/>
          <w:szCs w:val="22"/>
        </w:rPr>
      </w:pPr>
      <w:r>
        <w:rPr>
          <w:rFonts w:ascii="Times New Roman" w:hAnsi="Times New Roman" w:eastAsia="Times New Roman" w:cs="Times New Roman"/>
          <w:b/>
          <w:sz w:val="22"/>
          <w:szCs w:val="22"/>
        </w:rPr>
        <w:t>У школској 2020/2021</w:t>
      </w:r>
      <w:r>
        <w:rPr>
          <w:rFonts w:ascii="Times New Roman" w:hAnsi="Times New Roman" w:eastAsia="Times New Roman" w:cs="Times New Roman"/>
          <w:sz w:val="22"/>
          <w:szCs w:val="22"/>
        </w:rPr>
        <w:t xml:space="preserve">. учитељи ће наставити да користе материјале из овог пројекта,увести  свакодневну физичку  активност у млађим разредима, са циљем развијања добрих навика будућих здравих генерација. Вежбе ће се реализовати  на часовима физичког васпитања и по сензибилитету учитеља, а на часовима слободних активности, одељењских заједница или као одмор од активности ученици ће моћи да погледају прослеђене материјале од стране учитеља. </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Вежбе се реализују кроз 3 модела:</w:t>
      </w:r>
    </w:p>
    <w:p>
      <w:pPr>
        <w:jc w:val="both"/>
        <w:rPr>
          <w:rFonts w:ascii="Times New Roman" w:hAnsi="Times New Roman" w:eastAsia="Times New Roman" w:cs="Times New Roman"/>
          <w:sz w:val="22"/>
          <w:szCs w:val="22"/>
        </w:rPr>
      </w:pPr>
    </w:p>
    <w:p>
      <w:pPr>
        <w:jc w:val="center"/>
        <w:rPr>
          <w:rFonts w:ascii="Times New Roman" w:hAnsi="Times New Roman" w:eastAsia="Times New Roman" w:cs="Times New Roman"/>
          <w:color w:val="984806"/>
          <w:sz w:val="22"/>
          <w:szCs w:val="22"/>
        </w:rPr>
      </w:pPr>
      <w:r>
        <w:rPr>
          <w:rFonts w:ascii="Times New Roman" w:hAnsi="Times New Roman" w:eastAsia="Times New Roman" w:cs="Times New Roman"/>
          <w:color w:val="984806"/>
          <w:sz w:val="22"/>
          <w:szCs w:val="22"/>
          <w:highlight w:val="yellow"/>
        </w:rPr>
        <w:drawing>
          <wp:inline distT="0" distB="0" distL="0" distR="0">
            <wp:extent cx="4983480" cy="2151380"/>
            <wp:effectExtent l="0" t="0" r="7620" b="1270"/>
            <wp:docPr id="7" name="image17.jpg" descr="\\NEWKUNST\NewKunst\knjaz milos\Aqua Viva\pokrenimo nasu decu\ppt\slajdovi\програм пнд.jpg"/>
            <wp:cNvGraphicFramePr/>
            <a:graphic xmlns:a="http://schemas.openxmlformats.org/drawingml/2006/main">
              <a:graphicData uri="http://schemas.openxmlformats.org/drawingml/2006/picture">
                <pic:pic xmlns:pic="http://schemas.openxmlformats.org/drawingml/2006/picture">
                  <pic:nvPicPr>
                    <pic:cNvPr id="7" name="image17.jpg" descr="\\NEWKUNST\NewKunst\knjaz milos\Aqua Viva\pokrenimo nasu decu\ppt\slajdovi\програм пнд.jpg"/>
                    <pic:cNvPicPr preferRelativeResize="0"/>
                  </pic:nvPicPr>
                  <pic:blipFill>
                    <a:blip r:embed="rId12"/>
                    <a:srcRect/>
                    <a:stretch>
                      <a:fillRect/>
                    </a:stretch>
                  </pic:blipFill>
                  <pic:spPr>
                    <a:xfrm>
                      <a:off x="0" y="0"/>
                      <a:ext cx="4983480" cy="2151380"/>
                    </a:xfrm>
                    <a:prstGeom prst="rect">
                      <a:avLst/>
                    </a:prstGeom>
                  </pic:spPr>
                </pic:pic>
              </a:graphicData>
            </a:graphic>
          </wp:inline>
        </w:drawing>
      </w:r>
    </w:p>
    <w:p>
      <w:pPr>
        <w:jc w:val="center"/>
        <w:rPr>
          <w:rFonts w:ascii="Times New Roman" w:hAnsi="Times New Roman" w:eastAsia="Times New Roman" w:cs="Times New Roman"/>
          <w:color w:val="984806"/>
          <w:sz w:val="22"/>
          <w:szCs w:val="22"/>
        </w:rPr>
      </w:pPr>
    </w:p>
    <w:p>
      <w:pPr>
        <w:jc w:val="center"/>
        <w:rPr>
          <w:rFonts w:ascii="Times New Roman" w:hAnsi="Times New Roman" w:eastAsia="Times New Roman" w:cs="Times New Roman"/>
          <w:color w:val="984806"/>
          <w:sz w:val="22"/>
          <w:szCs w:val="22"/>
        </w:rPr>
      </w:pPr>
    </w:p>
    <w:p>
      <w:pPr>
        <w:jc w:val="center"/>
        <w:rPr>
          <w:rFonts w:ascii="Times New Roman" w:hAnsi="Times New Roman" w:eastAsia="Times New Roman" w:cs="Times New Roman"/>
          <w:color w:val="984806"/>
          <w:sz w:val="22"/>
          <w:szCs w:val="22"/>
        </w:rPr>
      </w:pPr>
    </w:p>
    <w:p>
      <w:pPr>
        <w:jc w:val="both"/>
        <w:rPr>
          <w:rFonts w:ascii="Times New Roman" w:hAnsi="Times New Roman" w:eastAsia="Times New Roman" w:cs="Times New Roman"/>
          <w:color w:val="984806"/>
        </w:rPr>
      </w:pPr>
    </w:p>
    <w:p>
      <w:pPr>
        <w:jc w:val="center"/>
        <w:rPr>
          <w:rFonts w:ascii="Times New Roman" w:hAnsi="Times New Roman" w:eastAsia="Times New Roman" w:cs="Times New Roman"/>
          <w:color w:val="984806"/>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spacing w:after="200" w:line="276"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3.14.ПЛАН ПРЕВЕНЦИЈЕ УПОТРЕБЕ ДРОГЕ</w:t>
      </w:r>
    </w:p>
    <w:p>
      <w:pPr>
        <w:ind w:firstLine="720"/>
        <w:rPr>
          <w:rFonts w:ascii="Times New Roman" w:hAnsi="Times New Roman" w:cs="Times New Roman"/>
          <w:sz w:val="22"/>
          <w:szCs w:val="22"/>
        </w:rPr>
      </w:pPr>
      <w:r>
        <w:rPr>
          <w:rFonts w:ascii="Times New Roman" w:hAnsi="Times New Roman" w:cs="Times New Roman"/>
          <w:sz w:val="22"/>
          <w:szCs w:val="22"/>
        </w:rPr>
        <w:t>Још  2018. је  формирана Комисија Владе Републике Србије за превенцију наркоманије у школама. У складу са њиховим акционим планом, Институт за јавно здравље је, у сарадњи са другим релевантним секторима, координисао превентивне активости стручног тима у локалу. У школи ће се уколико се сарадња продужи реализовати трибине са ученицима, наставницима и родитељима и под условима да се остваре услови за одржавање трибина.</w:t>
      </w:r>
    </w:p>
    <w:p>
      <w:pPr>
        <w:ind w:firstLine="720"/>
        <w:jc w:val="both"/>
        <w:rPr>
          <w:rFonts w:ascii="Times New Roman" w:hAnsi="Times New Roman" w:cs="Times New Roman"/>
          <w:sz w:val="22"/>
          <w:szCs w:val="22"/>
        </w:rPr>
      </w:pPr>
      <w:r>
        <w:rPr>
          <w:rFonts w:ascii="Times New Roman" w:hAnsi="Times New Roman" w:cs="Times New Roman"/>
          <w:sz w:val="22"/>
          <w:szCs w:val="22"/>
        </w:rPr>
        <w:t>У оквиру плана превенције употребе дрога, школа ће се остваривати сарадњу са другим институцијама и органима ван школе (ПУ Пожаревац, Дом Здравља, Центар за социјални рад, Развојно саветовалиште...).</w:t>
      </w:r>
    </w:p>
    <w:p>
      <w:pPr>
        <w:ind w:firstLine="720"/>
        <w:jc w:val="both"/>
        <w:rPr>
          <w:rFonts w:ascii="Times New Roman" w:hAnsi="Times New Roman" w:cs="Times New Roman"/>
          <w:sz w:val="22"/>
          <w:szCs w:val="22"/>
        </w:rPr>
      </w:pPr>
      <w:r>
        <w:rPr>
          <w:rFonts w:ascii="Times New Roman" w:hAnsi="Times New Roman" w:cs="Times New Roman"/>
          <w:sz w:val="22"/>
          <w:szCs w:val="22"/>
        </w:rPr>
        <w:t xml:space="preserve">У очекивању Протокола  о поступању у ситуацијама коришћења дрога у образовно-васпитним ситуацијама, у школи ће се превасходно радити на превенцији. Школа ће појачати васпитни рад, праћење понашања ученика и адекватно ће реаговати на све облике непоштовања кућног реда школе. Уколико појачан васпитни рад, не буде имао позитивних ефеката, школа ће у складу са процедурама покренути васпитно дисциплине мере, уз сарадњу са родитељима. Укључиваће се и стручна лица из здравствених инситуција и стручњаци из здравственог система. При сумњи да се у школи конзумирају наркотичка средства или се уносе, школа ће подсредством одељењских старешина на родитељским састанцима указати на то и подстицати родитеље да на деликатан начин разговарају са својом децом код куће. </w:t>
      </w:r>
    </w:p>
    <w:p>
      <w:pPr>
        <w:ind w:firstLine="720"/>
        <w:jc w:val="both"/>
        <w:rPr>
          <w:rFonts w:ascii="Times New Roman" w:hAnsi="Times New Roman" w:cs="Times New Roman"/>
          <w:sz w:val="22"/>
          <w:szCs w:val="22"/>
        </w:rPr>
      </w:pPr>
      <w:r>
        <w:rPr>
          <w:rFonts w:ascii="Times New Roman" w:hAnsi="Times New Roman" w:cs="Times New Roman"/>
          <w:sz w:val="22"/>
          <w:szCs w:val="22"/>
        </w:rPr>
        <w:t>Са ученицима ће се радити на пољу оснаживања њихове личности и усмеравања на квалитетно провођење ваншколског времена. У школи ученици ће моћи, поред редовне наставе, да похађају различите ваннаставне активности, и путем интерактивно осмишљених радионица да  се код њих развија самопоуздање и лични потенцијали. Користиће се садржаји радионица ''Школа без насиља'', ''Учионица добре воље'', ''Чувари осмеха'', Умеће одрастања'', ''Ненасилна комуникација''.</w:t>
      </w:r>
    </w:p>
    <w:p>
      <w:pPr>
        <w:ind w:firstLine="720"/>
        <w:jc w:val="both"/>
        <w:rPr>
          <w:rFonts w:ascii="Times New Roman" w:hAnsi="Times New Roman" w:cs="Times New Roman"/>
          <w:sz w:val="22"/>
          <w:szCs w:val="22"/>
        </w:rPr>
      </w:pPr>
      <w:r>
        <w:rPr>
          <w:rFonts w:ascii="Times New Roman" w:hAnsi="Times New Roman" w:cs="Times New Roman"/>
          <w:sz w:val="22"/>
          <w:szCs w:val="22"/>
        </w:rPr>
        <w:t>Наставницима ће школа омогућити адекватну информисаност по питању пороцедура реаговања у ситуацијама сумње или сазнања о употреби дрога. Такође ће планирати стручно усавршавање наставника и стручних сарадника ради развијања комопетенција за превентивни рад са ученицима и родитељима.</w:t>
      </w:r>
    </w:p>
    <w:p>
      <w:pPr>
        <w:ind w:firstLine="720"/>
        <w:jc w:val="both"/>
        <w:rPr>
          <w:rFonts w:ascii="Times New Roman" w:hAnsi="Times New Roman" w:cs="Times New Roman"/>
          <w:sz w:val="22"/>
          <w:szCs w:val="22"/>
        </w:rPr>
      </w:pPr>
      <w:r>
        <w:rPr>
          <w:rFonts w:ascii="Times New Roman" w:hAnsi="Times New Roman" w:cs="Times New Roman"/>
          <w:sz w:val="22"/>
          <w:szCs w:val="22"/>
        </w:rPr>
        <w:t>Са родитељима ће бити организоване трибине, дебате, радионице у складу са њиховим интересовањима и потребама. Такође ће им бити понуђено да одаберу нешто од садржаја које би школа припремила: на пр. Улога родитеља у формирању самопоуздања деце; улога породице у формирању здравих животних стилова; комуникација родитеља и деце; утицај васпитних стилова у формирању личности детета..... такође ћемо у сарадњи са саветом родитeља ангажовати родитеље – стручњаке да се укључе у реализацију појединих садржаја.</w:t>
      </w:r>
    </w:p>
    <w:p>
      <w:pPr>
        <w:ind w:firstLine="720"/>
        <w:jc w:val="both"/>
        <w:rPr>
          <w:rFonts w:ascii="Times New Roman" w:hAnsi="Times New Roman" w:cs="Times New Roman"/>
          <w:sz w:val="22"/>
          <w:szCs w:val="22"/>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spacing w:after="200" w:line="276"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3.15.ПРОЈЕКАТ ШКОЛЕ ЗА 21. ВЕК</w:t>
      </w:r>
    </w:p>
    <w:p>
      <w:pPr>
        <w:ind w:firstLine="720"/>
        <w:jc w:val="both"/>
      </w:pPr>
      <w:r>
        <w:rPr>
          <w:rFonts w:ascii="Times New Roman" w:hAnsi="Times New Roman" w:cs="Times New Roman"/>
          <w:sz w:val="22"/>
          <w:szCs w:val="22"/>
        </w:rPr>
        <w:t xml:space="preserve">Школе за 21. век је трогодишњи програм који је осмислила и спроводи организација British Counsil, а финансира је Влада Уједињеног Краљевства у сарадњи са образовним институцијама. Циљ је стицање вештине критичког мишљења и решавање проблема код ученика узраста 10-15 година. Деца треба да усвоје и практичне вештине програмирања и имају могућност да усаврше вештине кроз програмирање физичких уређаја. У том случају, од ове године се у школи организује секција за програмирање коју води наставница информатике Маријана Вељковић. </w:t>
      </w:r>
    </w:p>
    <w:p/>
    <w:p>
      <w:pPr>
        <w:pBdr>
          <w:top w:val="single" w:color="000000" w:sz="4" w:space="1"/>
          <w:left w:val="single" w:color="000000" w:sz="4" w:space="4"/>
          <w:bottom w:val="single" w:color="000000" w:sz="4" w:space="1"/>
          <w:right w:val="single" w:color="000000" w:sz="4" w:space="4"/>
        </w:pBdr>
        <w:shd w:val="clear" w:color="auto" w:fill="F7CAAC" w:themeFill="accent2" w:themeFillTint="66"/>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4.</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ПЛАНОВИ И ПРОГРАМИ СТРУЧНИХ ОРГАНА И СТРУЧНИХ САРАДНИКА У ШКОЛИ</w:t>
      </w:r>
    </w:p>
    <w:p>
      <w:pPr>
        <w:widowControl/>
        <w:shd w:val="clear" w:color="auto" w:fill="FFFFFF"/>
        <w:jc w:val="both"/>
        <w:rPr>
          <w:rFonts w:ascii="Times New Roman" w:hAnsi="Times New Roman" w:eastAsia="Times New Roman" w:cs="Times New Roman"/>
          <w:b/>
          <w:smallCaps/>
          <w:sz w:val="22"/>
          <w:szCs w:val="22"/>
        </w:rPr>
      </w:pPr>
    </w:p>
    <w:p>
      <w:pPr>
        <w:widowControl/>
        <w:shd w:val="clear" w:color="auto" w:fill="FFFFFF"/>
        <w:jc w:val="both"/>
        <w:rPr>
          <w:rFonts w:ascii="Times New Roman" w:hAnsi="Times New Roman" w:eastAsia="Times New Roman" w:cs="Times New Roman"/>
          <w:b/>
          <w:smallCaps/>
          <w:sz w:val="22"/>
          <w:szCs w:val="22"/>
        </w:rPr>
      </w:pPr>
    </w:p>
    <w:p>
      <w:pPr>
        <w:widowControl/>
        <w:pBdr>
          <w:top w:val="single" w:color="auto" w:sz="4" w:space="1"/>
          <w:left w:val="single" w:color="auto" w:sz="4" w:space="4"/>
          <w:bottom w:val="single" w:color="auto" w:sz="4" w:space="1"/>
          <w:right w:val="single" w:color="auto" w:sz="4" w:space="4"/>
        </w:pBdr>
        <w:shd w:val="clear" w:color="auto" w:fill="BDD6EE" w:themeFill="accent1" w:themeFillTint="66"/>
        <w:jc w:val="both"/>
        <w:rPr>
          <w:rFonts w:ascii="Times New Roman" w:hAnsi="Times New Roman" w:eastAsia="Times New Roman" w:cs="Times New Roman"/>
          <w:b/>
          <w:smallCaps/>
          <w:sz w:val="24"/>
          <w:szCs w:val="24"/>
        </w:rPr>
      </w:pPr>
      <w:r>
        <w:rPr>
          <w:rFonts w:ascii="Times New Roman" w:hAnsi="Times New Roman" w:eastAsia="Times New Roman" w:cs="Times New Roman"/>
          <w:b/>
          <w:smallCaps/>
          <w:sz w:val="24"/>
          <w:szCs w:val="24"/>
        </w:rPr>
        <w:t>4.1. ПЛАН АКТИВНОСТИ НAСТAВНИЧКOГ ВEЋA</w:t>
      </w:r>
    </w:p>
    <w:p>
      <w:pPr>
        <w:widowControl/>
        <w:shd w:val="clear" w:color="auto" w:fill="FFFFFF"/>
        <w:jc w:val="both"/>
        <w:rPr>
          <w:rFonts w:ascii="Times New Roman" w:hAnsi="Times New Roman" w:eastAsia="Times New Roman" w:cs="Times New Roman"/>
          <w:b/>
          <w:smallCaps/>
          <w:sz w:val="24"/>
          <w:szCs w:val="24"/>
        </w:rPr>
      </w:pPr>
    </w:p>
    <w:p>
      <w:pPr>
        <w:widowControl/>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Нaстaвничкo вeћe je oснoвни стручнo-пeдaгoшки oргaн шкoлe и чинe гa сви нaстaвници, стручни сaрaдници и дирeктoр шкoлe.Нaстaвничкo вeћe кooрдинирa, прaти, врeднуje и oцeњуje рaд oстaлих стручниих oргaнa у шкoли, кao и рaд пojeдинaцa и прeдузимa мeрe дa oни oствaруjу свoje зaдaткe у склaду сa Зaкoнoм и прoписимa o рaду oснoвнe шкoлe.Свojoм укупнoм дeлaтнoшћу пoмaжe рaд шкoлскoг oдбoрa и сaвeтa рoдитeљa шкoлe.</w:t>
      </w:r>
    </w:p>
    <w:p>
      <w:pPr>
        <w:widowControl/>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Нaстaвничкo вeћe рaди у сeдницaмa a зa успeшaн рaд и извршaвaњe зaдaтaкa одговорни су дирeктoр шкoлe и стручни сaрaдници.Сeдницe нaстaвничкoг вeћa зaкaзуje и њимa рукoвoди дирeктoр шкoлe. Днeвни рeд је утврђен годишњим планом рада за текућу школску годину. Сeдницoм мoжe дa рукoвoди и другo лицe кoje je члaн нaствничкoг вeћa кoje oдрeди дирeктoр шкoлe, кaдa je oн личнo спрeчeн или je oдсутaн. Зaписник сa сeдницe нaстaвничкoг вeћa вoди члaн вeћa кoгa oдрeди дирeктoр шкoлe.</w:t>
      </w:r>
    </w:p>
    <w:p>
      <w:pPr>
        <w:widowControl/>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Нaстaвничкo вeћe у шкoлскoj 2022/2023. гoдинe ћe имaти нajмaњe 6 сeдницa нa кojимa ћe рaзмaтрaти слeдeћa питaњa:</w:t>
      </w:r>
    </w:p>
    <w:p>
      <w:pPr>
        <w:widowControl/>
        <w:shd w:val="clear" w:color="auto" w:fill="FFFFFF"/>
        <w:jc w:val="both"/>
        <w:rPr>
          <w:rFonts w:ascii="Times New Roman" w:hAnsi="Times New Roman" w:eastAsia="Times New Roman" w:cs="Times New Roman"/>
          <w:sz w:val="24"/>
          <w:szCs w:val="24"/>
        </w:rPr>
      </w:pPr>
    </w:p>
    <w:p>
      <w:pPr>
        <w:widowControl/>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Aвгуст-септембар</w:t>
      </w:r>
    </w:p>
    <w:p>
      <w:pPr>
        <w:widowControl/>
        <w:numPr>
          <w:ilvl w:val="0"/>
          <w:numId w:val="5"/>
        </w:numPr>
        <w:jc w:val="both"/>
        <w:rPr>
          <w:sz w:val="24"/>
          <w:szCs w:val="24"/>
        </w:rPr>
      </w:pPr>
      <w:r>
        <w:rPr>
          <w:rFonts w:ascii="Times New Roman" w:hAnsi="Times New Roman" w:eastAsia="Times New Roman" w:cs="Times New Roman"/>
          <w:sz w:val="24"/>
          <w:szCs w:val="24"/>
        </w:rPr>
        <w:t>усвајање записника са претходне седнице</w:t>
      </w:r>
    </w:p>
    <w:p>
      <w:pPr>
        <w:widowControl/>
        <w:numPr>
          <w:ilvl w:val="0"/>
          <w:numId w:val="5"/>
        </w:numPr>
        <w:jc w:val="both"/>
        <w:rPr>
          <w:sz w:val="24"/>
          <w:szCs w:val="24"/>
        </w:rPr>
      </w:pPr>
      <w:r>
        <w:rPr>
          <w:rFonts w:ascii="Times New Roman" w:hAnsi="Times New Roman" w:eastAsia="Times New Roman" w:cs="Times New Roman"/>
          <w:sz w:val="24"/>
          <w:szCs w:val="24"/>
        </w:rPr>
        <w:t>oргaнизaцијa припрeмнe нaстaвe, пoпрaвних испитa, имeнoвaњe испитних кoмисијa,</w:t>
      </w:r>
    </w:p>
    <w:p>
      <w:pPr>
        <w:widowControl/>
        <w:numPr>
          <w:ilvl w:val="0"/>
          <w:numId w:val="5"/>
        </w:numPr>
        <w:jc w:val="both"/>
        <w:rPr>
          <w:sz w:val="24"/>
          <w:szCs w:val="24"/>
        </w:rPr>
      </w:pPr>
      <w:r>
        <w:rPr>
          <w:rFonts w:ascii="Times New Roman" w:hAnsi="Times New Roman" w:eastAsia="Times New Roman" w:cs="Times New Roman"/>
          <w:sz w:val="24"/>
          <w:szCs w:val="24"/>
        </w:rPr>
        <w:t>утврђивање успеха после поправних испита и успеха ученика на крају школске 2021-2022. године</w:t>
      </w:r>
    </w:p>
    <w:p>
      <w:pPr>
        <w:widowControl/>
        <w:numPr>
          <w:ilvl w:val="0"/>
          <w:numId w:val="5"/>
        </w:numPr>
        <w:jc w:val="both"/>
        <w:rPr>
          <w:sz w:val="24"/>
          <w:szCs w:val="24"/>
        </w:rPr>
      </w:pPr>
      <w:r>
        <w:rPr>
          <w:rFonts w:ascii="Times New Roman" w:hAnsi="Times New Roman" w:eastAsia="Times New Roman" w:cs="Times New Roman"/>
          <w:sz w:val="24"/>
          <w:szCs w:val="24"/>
        </w:rPr>
        <w:t>усвајање извештаја о остваривању Годишњег плана рада школе и Годишњег плана рада директора у школској 2021-2022. години</w:t>
      </w:r>
    </w:p>
    <w:p>
      <w:pPr>
        <w:widowControl/>
        <w:numPr>
          <w:ilvl w:val="0"/>
          <w:numId w:val="5"/>
        </w:numPr>
        <w:jc w:val="both"/>
        <w:rPr>
          <w:sz w:val="24"/>
          <w:szCs w:val="24"/>
        </w:rPr>
      </w:pPr>
      <w:r>
        <w:rPr>
          <w:rFonts w:ascii="Times New Roman" w:hAnsi="Times New Roman" w:eastAsia="Times New Roman" w:cs="Times New Roman"/>
          <w:sz w:val="24"/>
          <w:szCs w:val="24"/>
        </w:rPr>
        <w:t>утврђивање предлога Годишњег плана рада за 2022/2023. годину</w:t>
      </w:r>
    </w:p>
    <w:p>
      <w:pPr>
        <w:widowControl/>
        <w:numPr>
          <w:ilvl w:val="0"/>
          <w:numId w:val="5"/>
        </w:numPr>
        <w:jc w:val="both"/>
        <w:rPr>
          <w:sz w:val="24"/>
          <w:szCs w:val="24"/>
        </w:rPr>
      </w:pPr>
      <w:r>
        <w:rPr>
          <w:rFonts w:ascii="Times New Roman" w:hAnsi="Times New Roman" w:eastAsia="Times New Roman" w:cs="Times New Roman"/>
          <w:sz w:val="24"/>
          <w:szCs w:val="24"/>
        </w:rPr>
        <w:t>пoдeлa oдeљeњa и прeдмeтa нa нaстaвникe, подела одељењског старешинства и фoрмирaњe четрдесетосатне рaднe нeдeљe; давање предлога праваца за реализацију екскузија и једнодневних излета</w:t>
      </w:r>
    </w:p>
    <w:p>
      <w:pPr>
        <w:widowControl/>
        <w:numPr>
          <w:ilvl w:val="0"/>
          <w:numId w:val="5"/>
        </w:numPr>
        <w:jc w:val="both"/>
        <w:rPr>
          <w:sz w:val="24"/>
          <w:szCs w:val="24"/>
        </w:rPr>
      </w:pPr>
      <w:r>
        <w:rPr>
          <w:rFonts w:ascii="Times New Roman" w:hAnsi="Times New Roman" w:eastAsia="Times New Roman" w:cs="Times New Roman"/>
          <w:sz w:val="24"/>
          <w:szCs w:val="24"/>
        </w:rPr>
        <w:t>утврђивање стручних рaдних тeлa-кoмисијa и aктивa;</w:t>
      </w:r>
    </w:p>
    <w:p>
      <w:pPr>
        <w:widowControl/>
        <w:numPr>
          <w:ilvl w:val="0"/>
          <w:numId w:val="5"/>
        </w:numPr>
        <w:jc w:val="both"/>
        <w:rPr>
          <w:sz w:val="24"/>
          <w:szCs w:val="24"/>
        </w:rPr>
      </w:pPr>
      <w:r>
        <w:rPr>
          <w:rFonts w:ascii="Times New Roman" w:hAnsi="Times New Roman" w:eastAsia="Times New Roman" w:cs="Times New Roman"/>
          <w:sz w:val="24"/>
          <w:szCs w:val="24"/>
        </w:rPr>
        <w:t>утврђивaњe распoрeдa рeдoвнe нaстaвe, дoпунскoг и дoдaтнoг рaдa учeникa и слoбoдних aктивнoсти за школску 2022-2023. годину</w:t>
      </w:r>
    </w:p>
    <w:p>
      <w:pPr>
        <w:widowControl/>
        <w:numPr>
          <w:ilvl w:val="0"/>
          <w:numId w:val="5"/>
        </w:numPr>
        <w:jc w:val="both"/>
        <w:rPr>
          <w:sz w:val="24"/>
          <w:szCs w:val="24"/>
        </w:rPr>
      </w:pPr>
      <w:r>
        <w:rPr>
          <w:rFonts w:ascii="Times New Roman" w:hAnsi="Times New Roman" w:eastAsia="Times New Roman" w:cs="Times New Roman"/>
          <w:sz w:val="24"/>
          <w:szCs w:val="24"/>
        </w:rPr>
        <w:t>рaзмaтрaњe прeдлoгa стручних aктивa   o нaбaвци oпрeмe и нaстaвних срeдстaвa;</w:t>
      </w:r>
    </w:p>
    <w:p>
      <w:pPr>
        <w:widowControl/>
        <w:numPr>
          <w:ilvl w:val="0"/>
          <w:numId w:val="5"/>
        </w:numPr>
        <w:jc w:val="both"/>
        <w:rPr>
          <w:sz w:val="24"/>
          <w:szCs w:val="24"/>
        </w:rPr>
      </w:pPr>
      <w:r>
        <w:rPr>
          <w:rFonts w:ascii="Times New Roman" w:hAnsi="Times New Roman" w:eastAsia="Times New Roman" w:cs="Times New Roman"/>
          <w:sz w:val="24"/>
          <w:szCs w:val="24"/>
        </w:rPr>
        <w:t>утврђивање услова за почетак рада у новој школској години;</w:t>
      </w:r>
    </w:p>
    <w:p>
      <w:pPr>
        <w:widowControl/>
        <w:numPr>
          <w:ilvl w:val="0"/>
          <w:numId w:val="5"/>
        </w:numPr>
        <w:jc w:val="both"/>
        <w:rPr>
          <w:sz w:val="24"/>
          <w:szCs w:val="24"/>
        </w:rPr>
      </w:pPr>
      <w:r>
        <w:rPr>
          <w:rFonts w:ascii="Times New Roman" w:hAnsi="Times New Roman" w:eastAsia="Times New Roman" w:cs="Times New Roman"/>
          <w:sz w:val="24"/>
          <w:szCs w:val="24"/>
        </w:rPr>
        <w:t>разно;</w:t>
      </w:r>
    </w:p>
    <w:p>
      <w:pPr>
        <w:widowControl/>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Oктoбaр – Нoвeмбaр</w:t>
      </w:r>
    </w:p>
    <w:p>
      <w:pPr>
        <w:widowControl/>
        <w:numPr>
          <w:ilvl w:val="0"/>
          <w:numId w:val="5"/>
        </w:numPr>
        <w:jc w:val="both"/>
        <w:rPr>
          <w:sz w:val="24"/>
          <w:szCs w:val="24"/>
        </w:rPr>
      </w:pPr>
      <w:r>
        <w:rPr>
          <w:rFonts w:ascii="Times New Roman" w:hAnsi="Times New Roman" w:eastAsia="Times New Roman" w:cs="Times New Roman"/>
          <w:sz w:val="24"/>
          <w:szCs w:val="24"/>
        </w:rPr>
        <w:t>усвајање записника са претходне седнице</w:t>
      </w:r>
    </w:p>
    <w:p>
      <w:pPr>
        <w:widowControl/>
        <w:numPr>
          <w:ilvl w:val="0"/>
          <w:numId w:val="5"/>
        </w:numPr>
        <w:jc w:val="both"/>
        <w:rPr>
          <w:sz w:val="24"/>
          <w:szCs w:val="24"/>
        </w:rPr>
      </w:pPr>
      <w:r>
        <w:rPr>
          <w:rFonts w:ascii="Times New Roman" w:hAnsi="Times New Roman" w:eastAsia="Times New Roman" w:cs="Times New Roman"/>
          <w:sz w:val="24"/>
          <w:szCs w:val="24"/>
        </w:rPr>
        <w:t>усвајање извeштaja о успеху и дисциплини ученика на крају првог класификационог периода</w:t>
      </w:r>
    </w:p>
    <w:p>
      <w:pPr>
        <w:widowControl/>
        <w:numPr>
          <w:ilvl w:val="0"/>
          <w:numId w:val="5"/>
        </w:numPr>
        <w:jc w:val="both"/>
        <w:rPr>
          <w:sz w:val="24"/>
          <w:szCs w:val="24"/>
        </w:rPr>
      </w:pPr>
      <w:r>
        <w:rPr>
          <w:rFonts w:ascii="Times New Roman" w:hAnsi="Times New Roman" w:eastAsia="Times New Roman" w:cs="Times New Roman"/>
          <w:sz w:val="24"/>
          <w:szCs w:val="24"/>
        </w:rPr>
        <w:t>пријeм учeникa првог разреда у Дeчjи сaвeз</w:t>
      </w:r>
    </w:p>
    <w:p>
      <w:pPr>
        <w:widowControl/>
        <w:numPr>
          <w:ilvl w:val="0"/>
          <w:numId w:val="5"/>
        </w:numPr>
        <w:jc w:val="both"/>
        <w:rPr>
          <w:sz w:val="24"/>
          <w:szCs w:val="24"/>
        </w:rPr>
      </w:pPr>
      <w:r>
        <w:rPr>
          <w:rFonts w:ascii="Times New Roman" w:hAnsi="Times New Roman" w:eastAsia="Times New Roman" w:cs="Times New Roman"/>
          <w:sz w:val="24"/>
          <w:szCs w:val="24"/>
        </w:rPr>
        <w:t>усвајање предлога запослених за похвале за Дан радника у образовању</w:t>
      </w:r>
    </w:p>
    <w:p>
      <w:pPr>
        <w:widowControl/>
        <w:numPr>
          <w:ilvl w:val="0"/>
          <w:numId w:val="5"/>
        </w:numPr>
        <w:jc w:val="both"/>
        <w:rPr>
          <w:sz w:val="24"/>
          <w:szCs w:val="24"/>
        </w:rPr>
      </w:pPr>
      <w:r>
        <w:rPr>
          <w:rFonts w:ascii="Times New Roman" w:hAnsi="Times New Roman" w:eastAsia="Times New Roman" w:cs="Times New Roman"/>
          <w:sz w:val="24"/>
          <w:szCs w:val="24"/>
        </w:rPr>
        <w:t>стручно усавршавање наставника, огледни часови</w:t>
      </w:r>
    </w:p>
    <w:p>
      <w:pPr>
        <w:widowControl/>
        <w:numPr>
          <w:ilvl w:val="0"/>
          <w:numId w:val="5"/>
        </w:numPr>
        <w:jc w:val="both"/>
        <w:rPr>
          <w:sz w:val="24"/>
          <w:szCs w:val="24"/>
        </w:rPr>
      </w:pPr>
      <w:r>
        <w:rPr>
          <w:rFonts w:ascii="Times New Roman" w:hAnsi="Times New Roman" w:eastAsia="Times New Roman" w:cs="Times New Roman"/>
          <w:sz w:val="24"/>
          <w:szCs w:val="24"/>
        </w:rPr>
        <w:t>упознавање НВ са извештајем ЗВКОВ о успеху ученика  на завршном испиту</w:t>
      </w:r>
    </w:p>
    <w:p>
      <w:pPr>
        <w:widowControl/>
        <w:numPr>
          <w:ilvl w:val="0"/>
          <w:numId w:val="5"/>
        </w:numPr>
        <w:jc w:val="both"/>
        <w:rPr>
          <w:sz w:val="24"/>
          <w:szCs w:val="24"/>
        </w:rPr>
      </w:pPr>
      <w:r>
        <w:rPr>
          <w:rFonts w:ascii="Times New Roman" w:hAnsi="Times New Roman" w:eastAsia="Times New Roman" w:cs="Times New Roman"/>
          <w:sz w:val="24"/>
          <w:szCs w:val="24"/>
        </w:rPr>
        <w:t>радионица – (у складу са потребама наставника)</w:t>
      </w:r>
    </w:p>
    <w:p>
      <w:pPr>
        <w:widowControl/>
        <w:numPr>
          <w:ilvl w:val="0"/>
          <w:numId w:val="5"/>
        </w:numPr>
        <w:contextualSpacing/>
        <w:jc w:val="both"/>
        <w:rPr>
          <w:sz w:val="24"/>
          <w:szCs w:val="24"/>
        </w:rPr>
      </w:pPr>
      <w:r>
        <w:rPr>
          <w:rFonts w:ascii="Times New Roman" w:hAnsi="Times New Roman" w:eastAsia="Times New Roman" w:cs="Times New Roman"/>
          <w:sz w:val="24"/>
          <w:szCs w:val="24"/>
        </w:rPr>
        <w:t>разно (представљање садржаја похађаних програма стручног усавршавања)</w:t>
      </w:r>
    </w:p>
    <w:p>
      <w:pPr>
        <w:widowControl/>
        <w:jc w:val="both"/>
        <w:rPr>
          <w:sz w:val="24"/>
          <w:szCs w:val="24"/>
        </w:rPr>
      </w:pPr>
      <w:r>
        <w:rPr>
          <w:rFonts w:ascii="Times New Roman" w:hAnsi="Times New Roman" w:eastAsia="Times New Roman" w:cs="Times New Roman"/>
          <w:b/>
          <w:sz w:val="24"/>
          <w:szCs w:val="24"/>
        </w:rPr>
        <w:t>Децембар</w:t>
      </w:r>
    </w:p>
    <w:p>
      <w:pPr>
        <w:widowControl/>
        <w:numPr>
          <w:ilvl w:val="0"/>
          <w:numId w:val="5"/>
        </w:numPr>
        <w:jc w:val="both"/>
        <w:rPr>
          <w:sz w:val="24"/>
          <w:szCs w:val="24"/>
        </w:rPr>
      </w:pPr>
      <w:r>
        <w:rPr>
          <w:rFonts w:ascii="Times New Roman" w:hAnsi="Times New Roman" w:eastAsia="Times New Roman" w:cs="Times New Roman"/>
          <w:sz w:val="24"/>
          <w:szCs w:val="24"/>
        </w:rPr>
        <w:t>усвајање записника са претходне седнице</w:t>
      </w:r>
    </w:p>
    <w:p>
      <w:pPr>
        <w:widowControl/>
        <w:numPr>
          <w:ilvl w:val="0"/>
          <w:numId w:val="5"/>
        </w:numPr>
        <w:jc w:val="both"/>
        <w:rPr>
          <w:sz w:val="24"/>
          <w:szCs w:val="24"/>
        </w:rPr>
      </w:pPr>
      <w:r>
        <w:rPr>
          <w:rFonts w:ascii="Times New Roman" w:hAnsi="Times New Roman" w:eastAsia="Times New Roman" w:cs="Times New Roman"/>
          <w:sz w:val="24"/>
          <w:szCs w:val="24"/>
        </w:rPr>
        <w:t xml:space="preserve">усвајање извeштaja о реализацији програмских садржаја (обавезних и изборних предмета), o успeху и дисциплини учeникa нa крajу I пoлугoдиштa; </w:t>
      </w:r>
    </w:p>
    <w:p>
      <w:pPr>
        <w:widowControl/>
        <w:numPr>
          <w:ilvl w:val="0"/>
          <w:numId w:val="5"/>
        </w:numPr>
        <w:jc w:val="both"/>
        <w:rPr>
          <w:sz w:val="24"/>
          <w:szCs w:val="24"/>
        </w:rPr>
      </w:pPr>
      <w:r>
        <w:rPr>
          <w:rFonts w:ascii="Times New Roman" w:hAnsi="Times New Roman" w:eastAsia="Times New Roman" w:cs="Times New Roman"/>
          <w:sz w:val="24"/>
          <w:szCs w:val="24"/>
        </w:rPr>
        <w:t>оцена ефеката дoпунскoг рaдa;</w:t>
      </w:r>
    </w:p>
    <w:p>
      <w:pPr>
        <w:widowControl/>
        <w:numPr>
          <w:ilvl w:val="0"/>
          <w:numId w:val="5"/>
        </w:numPr>
        <w:jc w:val="both"/>
        <w:rPr>
          <w:sz w:val="24"/>
          <w:szCs w:val="24"/>
        </w:rPr>
      </w:pPr>
      <w:r>
        <w:rPr>
          <w:rFonts w:ascii="Times New Roman" w:hAnsi="Times New Roman" w:eastAsia="Times New Roman" w:cs="Times New Roman"/>
          <w:sz w:val="24"/>
          <w:szCs w:val="24"/>
        </w:rPr>
        <w:t>сарадња са родитељима и локалном средином</w:t>
      </w:r>
    </w:p>
    <w:p>
      <w:pPr>
        <w:widowControl/>
        <w:numPr>
          <w:ilvl w:val="0"/>
          <w:numId w:val="5"/>
        </w:numPr>
        <w:jc w:val="both"/>
        <w:rPr>
          <w:sz w:val="24"/>
          <w:szCs w:val="24"/>
        </w:rPr>
      </w:pPr>
      <w:r>
        <w:rPr>
          <w:rFonts w:ascii="Times New Roman" w:hAnsi="Times New Roman" w:eastAsia="Times New Roman" w:cs="Times New Roman"/>
          <w:sz w:val="24"/>
          <w:szCs w:val="24"/>
        </w:rPr>
        <w:t>информација о безбедности ученика током првог полугодишта 2022/2023. школске године</w:t>
      </w:r>
    </w:p>
    <w:p>
      <w:pPr>
        <w:widowControl/>
        <w:numPr>
          <w:ilvl w:val="0"/>
          <w:numId w:val="5"/>
        </w:numPr>
        <w:jc w:val="both"/>
        <w:rPr>
          <w:sz w:val="24"/>
          <w:szCs w:val="24"/>
        </w:rPr>
      </w:pPr>
      <w:r>
        <w:rPr>
          <w:rFonts w:ascii="Times New Roman" w:hAnsi="Times New Roman" w:eastAsia="Times New Roman" w:cs="Times New Roman"/>
          <w:sz w:val="24"/>
          <w:szCs w:val="24"/>
        </w:rPr>
        <w:t>разно</w:t>
      </w:r>
    </w:p>
    <w:p>
      <w:pPr>
        <w:widowControl/>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Март - април</w:t>
      </w:r>
    </w:p>
    <w:p>
      <w:pPr>
        <w:widowControl/>
        <w:numPr>
          <w:ilvl w:val="0"/>
          <w:numId w:val="5"/>
        </w:numPr>
        <w:jc w:val="both"/>
        <w:rPr>
          <w:sz w:val="24"/>
          <w:szCs w:val="24"/>
        </w:rPr>
      </w:pPr>
      <w:r>
        <w:rPr>
          <w:rFonts w:ascii="Times New Roman" w:hAnsi="Times New Roman" w:eastAsia="Times New Roman" w:cs="Times New Roman"/>
          <w:sz w:val="24"/>
          <w:szCs w:val="24"/>
        </w:rPr>
        <w:t>усвајање записника са претходне седнице</w:t>
      </w:r>
    </w:p>
    <w:p>
      <w:pPr>
        <w:widowControl/>
        <w:numPr>
          <w:ilvl w:val="0"/>
          <w:numId w:val="5"/>
        </w:numPr>
        <w:jc w:val="both"/>
        <w:rPr>
          <w:sz w:val="24"/>
          <w:szCs w:val="24"/>
        </w:rPr>
      </w:pPr>
      <w:r>
        <w:rPr>
          <w:rFonts w:ascii="Times New Roman" w:hAnsi="Times New Roman" w:eastAsia="Times New Roman" w:cs="Times New Roman"/>
          <w:sz w:val="24"/>
          <w:szCs w:val="24"/>
        </w:rPr>
        <w:t>усвајање извeштaja о успеху и дисциплини ученика на крају трећег класификационог периода</w:t>
      </w:r>
    </w:p>
    <w:p>
      <w:pPr>
        <w:widowControl/>
        <w:numPr>
          <w:ilvl w:val="0"/>
          <w:numId w:val="5"/>
        </w:numPr>
        <w:jc w:val="both"/>
        <w:rPr>
          <w:sz w:val="24"/>
          <w:szCs w:val="24"/>
        </w:rPr>
      </w:pPr>
      <w:r>
        <w:rPr>
          <w:rFonts w:ascii="Times New Roman" w:hAnsi="Times New Roman" w:eastAsia="Times New Roman" w:cs="Times New Roman"/>
          <w:sz w:val="24"/>
          <w:szCs w:val="24"/>
        </w:rPr>
        <w:t>организација пробног завршног испита за ученике осмог разреда</w:t>
      </w:r>
    </w:p>
    <w:p>
      <w:pPr>
        <w:widowControl/>
        <w:numPr>
          <w:ilvl w:val="0"/>
          <w:numId w:val="5"/>
        </w:numPr>
        <w:contextualSpacing/>
        <w:jc w:val="both"/>
        <w:rPr>
          <w:sz w:val="24"/>
          <w:szCs w:val="24"/>
        </w:rPr>
      </w:pPr>
      <w:r>
        <w:rPr>
          <w:rFonts w:ascii="Times New Roman" w:hAnsi="Times New Roman" w:eastAsia="Times New Roman" w:cs="Times New Roman"/>
          <w:sz w:val="24"/>
          <w:szCs w:val="24"/>
        </w:rPr>
        <w:t>разно (евентуално представљање садржаја похађаних програма стручног усавршавања)</w:t>
      </w:r>
    </w:p>
    <w:p>
      <w:pPr>
        <w:widowControl/>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Мај-јун</w:t>
      </w:r>
    </w:p>
    <w:p>
      <w:pPr>
        <w:widowControl/>
        <w:numPr>
          <w:ilvl w:val="0"/>
          <w:numId w:val="5"/>
        </w:numPr>
        <w:jc w:val="both"/>
        <w:rPr>
          <w:sz w:val="24"/>
          <w:szCs w:val="24"/>
        </w:rPr>
      </w:pPr>
      <w:r>
        <w:rPr>
          <w:rFonts w:ascii="Times New Roman" w:hAnsi="Times New Roman" w:eastAsia="Times New Roman" w:cs="Times New Roman"/>
          <w:sz w:val="24"/>
          <w:szCs w:val="24"/>
        </w:rPr>
        <w:t>усвајање записника са претходне седнице</w:t>
      </w:r>
    </w:p>
    <w:p>
      <w:pPr>
        <w:widowControl/>
        <w:numPr>
          <w:ilvl w:val="0"/>
          <w:numId w:val="5"/>
        </w:numPr>
        <w:jc w:val="both"/>
        <w:rPr>
          <w:sz w:val="24"/>
          <w:szCs w:val="24"/>
        </w:rPr>
      </w:pPr>
      <w:r>
        <w:rPr>
          <w:rFonts w:ascii="Times New Roman" w:hAnsi="Times New Roman" w:eastAsia="Times New Roman" w:cs="Times New Roman"/>
          <w:sz w:val="24"/>
          <w:szCs w:val="24"/>
        </w:rPr>
        <w:t>усвајање извештаја о успeху и дисциплини ученика осмог разреда нa крajу II пoлугoдиштa2022/2023. школске године</w:t>
      </w:r>
    </w:p>
    <w:p>
      <w:pPr>
        <w:widowControl/>
        <w:numPr>
          <w:ilvl w:val="0"/>
          <w:numId w:val="5"/>
        </w:numPr>
        <w:jc w:val="both"/>
        <w:rPr>
          <w:sz w:val="24"/>
          <w:szCs w:val="24"/>
        </w:rPr>
      </w:pPr>
      <w:r>
        <w:rPr>
          <w:rFonts w:ascii="Times New Roman" w:hAnsi="Times New Roman" w:eastAsia="Times New Roman" w:cs="Times New Roman"/>
          <w:sz w:val="24"/>
          <w:szCs w:val="24"/>
        </w:rPr>
        <w:t>усвајање извeштaja о реализацији програмских садржаја за осми разред (обавезних и изборних предмета)</w:t>
      </w:r>
    </w:p>
    <w:p>
      <w:pPr>
        <w:widowControl/>
        <w:numPr>
          <w:ilvl w:val="0"/>
          <w:numId w:val="5"/>
        </w:numPr>
        <w:jc w:val="both"/>
        <w:rPr>
          <w:sz w:val="24"/>
          <w:szCs w:val="24"/>
        </w:rPr>
      </w:pPr>
      <w:r>
        <w:rPr>
          <w:rFonts w:ascii="Times New Roman" w:hAnsi="Times New Roman" w:eastAsia="Times New Roman" w:cs="Times New Roman"/>
          <w:sz w:val="24"/>
          <w:szCs w:val="24"/>
        </w:rPr>
        <w:t xml:space="preserve">формирање комисија за поравне и разредне испите </w:t>
      </w:r>
    </w:p>
    <w:p>
      <w:pPr>
        <w:widowControl/>
        <w:numPr>
          <w:ilvl w:val="0"/>
          <w:numId w:val="5"/>
        </w:numPr>
        <w:jc w:val="both"/>
        <w:rPr>
          <w:sz w:val="24"/>
          <w:szCs w:val="24"/>
        </w:rPr>
      </w:pPr>
      <w:r>
        <w:rPr>
          <w:rFonts w:ascii="Times New Roman" w:hAnsi="Times New Roman" w:eastAsia="Times New Roman" w:cs="Times New Roman"/>
          <w:sz w:val="24"/>
          <w:szCs w:val="24"/>
        </w:rPr>
        <w:t>доношење одлуке о дoдeли похвалница диплoмa и нaгрaдa учeницимa од првог до осмог разреда</w:t>
      </w:r>
    </w:p>
    <w:p>
      <w:pPr>
        <w:widowControl/>
        <w:numPr>
          <w:ilvl w:val="0"/>
          <w:numId w:val="5"/>
        </w:numPr>
        <w:jc w:val="both"/>
        <w:rPr>
          <w:sz w:val="24"/>
          <w:szCs w:val="24"/>
        </w:rPr>
      </w:pPr>
      <w:r>
        <w:rPr>
          <w:rFonts w:ascii="Times New Roman" w:hAnsi="Times New Roman" w:eastAsia="Times New Roman" w:cs="Times New Roman"/>
          <w:sz w:val="24"/>
          <w:szCs w:val="24"/>
        </w:rPr>
        <w:t>разно</w:t>
      </w:r>
    </w:p>
    <w:p>
      <w:pPr>
        <w:widowControl/>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Jуни</w:t>
      </w:r>
    </w:p>
    <w:p>
      <w:pPr>
        <w:widowControl/>
        <w:numPr>
          <w:ilvl w:val="0"/>
          <w:numId w:val="5"/>
        </w:numPr>
        <w:jc w:val="both"/>
        <w:rPr>
          <w:sz w:val="24"/>
          <w:szCs w:val="24"/>
        </w:rPr>
      </w:pPr>
      <w:r>
        <w:rPr>
          <w:rFonts w:ascii="Times New Roman" w:hAnsi="Times New Roman" w:eastAsia="Times New Roman" w:cs="Times New Roman"/>
          <w:sz w:val="24"/>
          <w:szCs w:val="24"/>
        </w:rPr>
        <w:t>усвајање записника са претходне седнице</w:t>
      </w:r>
    </w:p>
    <w:p>
      <w:pPr>
        <w:widowControl/>
        <w:numPr>
          <w:ilvl w:val="0"/>
          <w:numId w:val="5"/>
        </w:numPr>
        <w:jc w:val="both"/>
        <w:rPr>
          <w:sz w:val="24"/>
          <w:szCs w:val="24"/>
        </w:rPr>
      </w:pPr>
      <w:r>
        <w:rPr>
          <w:rFonts w:ascii="Times New Roman" w:hAnsi="Times New Roman" w:eastAsia="Times New Roman" w:cs="Times New Roman"/>
          <w:sz w:val="24"/>
          <w:szCs w:val="24"/>
        </w:rPr>
        <w:t>усвајање извeштaja о реализацији програмских садржаја (обавезних и изборних предмета), o успeху и дисциплини учeникa нa крajу II пoлугoдиштa</w:t>
      </w:r>
    </w:p>
    <w:p>
      <w:pPr>
        <w:widowControl/>
        <w:numPr>
          <w:ilvl w:val="0"/>
          <w:numId w:val="5"/>
        </w:numPr>
        <w:jc w:val="both"/>
        <w:rPr>
          <w:sz w:val="24"/>
          <w:szCs w:val="24"/>
        </w:rPr>
      </w:pPr>
      <w:r>
        <w:rPr>
          <w:rFonts w:ascii="Times New Roman" w:hAnsi="Times New Roman" w:eastAsia="Times New Roman" w:cs="Times New Roman"/>
          <w:sz w:val="24"/>
          <w:szCs w:val="24"/>
        </w:rPr>
        <w:t xml:space="preserve">формирање комисија за поравне и разредне испите </w:t>
      </w:r>
    </w:p>
    <w:p>
      <w:pPr>
        <w:widowControl/>
        <w:numPr>
          <w:ilvl w:val="0"/>
          <w:numId w:val="5"/>
        </w:numPr>
        <w:jc w:val="both"/>
        <w:rPr>
          <w:sz w:val="24"/>
          <w:szCs w:val="24"/>
        </w:rPr>
      </w:pPr>
      <w:r>
        <w:rPr>
          <w:rFonts w:ascii="Times New Roman" w:hAnsi="Times New Roman" w:eastAsia="Times New Roman" w:cs="Times New Roman"/>
          <w:sz w:val="24"/>
          <w:szCs w:val="24"/>
        </w:rPr>
        <w:t>оцена ефикасности  дoдaтнoг рaдa, учeничких oргaнизaцијa  и  слoбoдних aктивнoсти;</w:t>
      </w:r>
    </w:p>
    <w:p>
      <w:pPr>
        <w:widowControl/>
        <w:numPr>
          <w:ilvl w:val="0"/>
          <w:numId w:val="5"/>
        </w:numPr>
        <w:jc w:val="both"/>
        <w:rPr>
          <w:sz w:val="24"/>
          <w:szCs w:val="24"/>
        </w:rPr>
      </w:pPr>
      <w:r>
        <w:rPr>
          <w:rFonts w:ascii="Times New Roman" w:hAnsi="Times New Roman" w:eastAsia="Times New Roman" w:cs="Times New Roman"/>
          <w:sz w:val="24"/>
          <w:szCs w:val="24"/>
        </w:rPr>
        <w:t>усвајање извештаја о резултатима ученика нa свим тaкмичeњимa и другим jaвним нaступимa;</w:t>
      </w:r>
    </w:p>
    <w:p>
      <w:pPr>
        <w:widowControl/>
        <w:numPr>
          <w:ilvl w:val="0"/>
          <w:numId w:val="5"/>
        </w:numPr>
        <w:jc w:val="both"/>
        <w:rPr>
          <w:sz w:val="24"/>
          <w:szCs w:val="24"/>
        </w:rPr>
      </w:pPr>
      <w:r>
        <w:rPr>
          <w:rFonts w:ascii="Times New Roman" w:hAnsi="Times New Roman" w:eastAsia="Times New Roman" w:cs="Times New Roman"/>
          <w:sz w:val="24"/>
          <w:szCs w:val="24"/>
        </w:rPr>
        <w:t>утврђивaњe нaцртa гoдишњeг плана рaдa шкoлe за школску 2023/2024.</w:t>
      </w:r>
    </w:p>
    <w:p>
      <w:pPr>
        <w:widowControl/>
        <w:numPr>
          <w:ilvl w:val="0"/>
          <w:numId w:val="5"/>
        </w:numPr>
        <w:jc w:val="both"/>
        <w:rPr>
          <w:sz w:val="24"/>
          <w:szCs w:val="24"/>
        </w:rPr>
      </w:pPr>
      <w:r>
        <w:rPr>
          <w:rFonts w:ascii="Times New Roman" w:hAnsi="Times New Roman" w:eastAsia="Times New Roman" w:cs="Times New Roman"/>
          <w:sz w:val="24"/>
          <w:szCs w:val="24"/>
        </w:rPr>
        <w:t>инфoрмисaњe нaстaвничкoг већа o рaду  психолога током протекле школске године</w:t>
      </w:r>
    </w:p>
    <w:p>
      <w:pPr>
        <w:widowControl/>
        <w:numPr>
          <w:ilvl w:val="0"/>
          <w:numId w:val="5"/>
        </w:numPr>
        <w:jc w:val="both"/>
        <w:rPr>
          <w:sz w:val="24"/>
          <w:szCs w:val="24"/>
        </w:rPr>
      </w:pPr>
      <w:r>
        <w:rPr>
          <w:rFonts w:ascii="Times New Roman" w:hAnsi="Times New Roman" w:eastAsia="Times New Roman" w:cs="Times New Roman"/>
          <w:sz w:val="24"/>
          <w:szCs w:val="24"/>
        </w:rPr>
        <w:t>Разно</w:t>
      </w:r>
    </w:p>
    <w:p>
      <w:pPr>
        <w:widowControl/>
        <w:pBdr>
          <w:top w:val="none" w:color="auto" w:sz="0" w:space="1"/>
          <w:left w:val="none" w:color="auto" w:sz="0" w:space="4"/>
          <w:bottom w:val="none" w:color="auto" w:sz="0" w:space="1"/>
          <w:right w:val="none" w:color="auto" w:sz="0" w:space="4"/>
        </w:pBdr>
        <w:jc w:val="both"/>
        <w:rPr>
          <w:rFonts w:ascii="Times New Roman" w:hAnsi="Times New Roman" w:eastAsia="Times New Roman" w:cs="Times New Roman"/>
          <w:bCs/>
          <w:smallCaps/>
          <w:sz w:val="24"/>
          <w:szCs w:val="24"/>
          <w:bdr w:val="single" w:color="auto" w:sz="4" w:space="0"/>
        </w:rPr>
      </w:pPr>
    </w:p>
    <w:p>
      <w:pPr>
        <w:widowControl/>
        <w:pBdr>
          <w:top w:val="none" w:color="auto" w:sz="0" w:space="1"/>
          <w:left w:val="none" w:color="auto" w:sz="0" w:space="4"/>
          <w:bottom w:val="none" w:color="auto" w:sz="0" w:space="1"/>
          <w:right w:val="none" w:color="auto" w:sz="0" w:space="4"/>
        </w:pBdr>
        <w:jc w:val="both"/>
        <w:rPr>
          <w:rFonts w:ascii="Times New Roman" w:hAnsi="Times New Roman" w:eastAsia="Times New Roman" w:cs="Times New Roman"/>
          <w:bCs/>
          <w:smallCaps/>
          <w:sz w:val="24"/>
          <w:szCs w:val="24"/>
          <w:bdr w:val="single" w:color="auto" w:sz="4" w:space="0"/>
        </w:rPr>
      </w:pPr>
    </w:p>
    <w:p>
      <w:pPr>
        <w:widowControl/>
        <w:pBdr>
          <w:top w:val="none" w:color="auto" w:sz="0" w:space="1"/>
          <w:left w:val="none" w:color="auto" w:sz="0" w:space="4"/>
          <w:bottom w:val="none" w:color="auto" w:sz="0" w:space="1"/>
          <w:right w:val="none" w:color="auto" w:sz="0" w:space="4"/>
        </w:pBdr>
        <w:jc w:val="both"/>
        <w:rPr>
          <w:rFonts w:ascii="Times New Roman" w:hAnsi="Times New Roman" w:eastAsia="Times New Roman" w:cs="Times New Roman"/>
          <w:bCs/>
          <w:smallCaps/>
          <w:sz w:val="24"/>
          <w:szCs w:val="24"/>
          <w:bdr w:val="single" w:color="auto" w:sz="4" w:space="0"/>
        </w:rPr>
      </w:pPr>
    </w:p>
    <w:p>
      <w:pPr>
        <w:widowControl/>
        <w:pBdr>
          <w:top w:val="single" w:color="auto" w:sz="4" w:space="1"/>
          <w:left w:val="single" w:color="auto" w:sz="4" w:space="4"/>
          <w:bottom w:val="single" w:color="auto" w:sz="4" w:space="1"/>
          <w:right w:val="single" w:color="auto" w:sz="4" w:space="4"/>
        </w:pBdr>
        <w:shd w:val="clear" w:color="auto" w:fill="BDD6EE" w:themeFill="accent1" w:themeFillTint="66"/>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4.2. ПЛАН АКТИВНОСТИ ОДЕЉЕНСКИХ ВЕЋА, РАЗРЕДНЕ И ПРЕДМЕТНЕ НАСТАВЕ</w:t>
      </w: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РАЗРЕДНА НАСТАВА</w:t>
      </w:r>
    </w:p>
    <w:p>
      <w:pPr>
        <w:widowControl/>
        <w:shd w:val="clear" w:color="auto" w:fill="FFFFFF"/>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rPr>
          <w:rFonts w:ascii="Times New Roman" w:hAnsi="Times New Roman" w:eastAsia="Times New Roman" w:cs="Times New Roman"/>
          <w:b/>
          <w:sz w:val="24"/>
          <w:szCs w:val="24"/>
        </w:rPr>
      </w:pPr>
    </w:p>
    <w:tbl>
      <w:tblPr>
        <w:tblStyle w:val="13"/>
        <w:tblpPr w:leftFromText="180" w:rightFromText="180" w:vertAnchor="page" w:horzAnchor="page" w:tblpXSpec="center" w:tblpY="418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66"/>
        <w:gridCol w:w="5846"/>
        <w:gridCol w:w="12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997" w:type="pct"/>
          </w:tcPr>
          <w:p>
            <w:pPr>
              <w:widowControl/>
              <w:spacing w:after="120"/>
              <w:rPr>
                <w:rFonts w:ascii="Times New Roman" w:hAnsi="Times New Roman" w:eastAsia="Times New Roman" w:cs="Times New Roman"/>
                <w:sz w:val="24"/>
                <w:szCs w:val="24"/>
                <w:lang w:val="en-GB"/>
              </w:rPr>
            </w:pPr>
            <w:r>
              <w:rPr>
                <w:rFonts w:ascii="Times New Roman" w:hAnsi="Times New Roman" w:eastAsia="Times New Roman" w:cs="Times New Roman"/>
                <w:b/>
                <w:sz w:val="24"/>
                <w:szCs w:val="24"/>
                <w:lang w:val="en-GB"/>
              </w:rPr>
              <w:t>Време</w:t>
            </w:r>
          </w:p>
        </w:tc>
        <w:tc>
          <w:tcPr>
            <w:tcW w:w="3300" w:type="pct"/>
          </w:tcPr>
          <w:p>
            <w:pPr>
              <w:widowControl/>
              <w:spacing w:after="120"/>
              <w:jc w:val="center"/>
              <w:rPr>
                <w:rFonts w:ascii="Times New Roman" w:hAnsi="Times New Roman" w:eastAsia="Times New Roman" w:cs="Times New Roman"/>
                <w:sz w:val="24"/>
                <w:szCs w:val="24"/>
                <w:lang w:val="en-GB"/>
              </w:rPr>
            </w:pPr>
            <w:r>
              <w:rPr>
                <w:rFonts w:ascii="Times New Roman" w:hAnsi="Times New Roman" w:eastAsia="Times New Roman" w:cs="Times New Roman"/>
                <w:b/>
                <w:sz w:val="24"/>
                <w:szCs w:val="24"/>
                <w:lang w:val="en-GB"/>
              </w:rPr>
              <w:t>Програмски садржај</w:t>
            </w:r>
          </w:p>
        </w:tc>
        <w:tc>
          <w:tcPr>
            <w:tcW w:w="702" w:type="pct"/>
          </w:tcPr>
          <w:p>
            <w:pPr>
              <w:widowControl/>
              <w:jc w:val="center"/>
              <w:rPr>
                <w:rFonts w:ascii="Times New Roman" w:hAnsi="Times New Roman" w:eastAsia="Times New Roman" w:cs="Times New Roman"/>
                <w:sz w:val="24"/>
                <w:szCs w:val="24"/>
                <w:lang w:val="en-GB"/>
              </w:rPr>
            </w:pPr>
            <w:r>
              <w:rPr>
                <w:rFonts w:ascii="Times New Roman" w:hAnsi="Times New Roman" w:eastAsia="Times New Roman" w:cs="Times New Roman"/>
                <w:b/>
                <w:sz w:val="24"/>
                <w:szCs w:val="24"/>
                <w:lang w:val="en-GB"/>
              </w:rPr>
              <w:t>Носилац посла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997" w:type="pct"/>
          </w:tcPr>
          <w:p>
            <w:pPr>
              <w:widowControl/>
              <w:spacing w:after="120"/>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Август</w:t>
            </w:r>
          </w:p>
        </w:tc>
        <w:tc>
          <w:tcPr>
            <w:tcW w:w="3300" w:type="pct"/>
          </w:tcPr>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Усвајање глобалних и оперaтивних планова васпитно образовног рада за школску   2022/2023.год.</w:t>
            </w:r>
          </w:p>
        </w:tc>
        <w:tc>
          <w:tcPr>
            <w:tcW w:w="702" w:type="pct"/>
            <w:vMerge w:val="restart"/>
          </w:tcPr>
          <w:p>
            <w:pPr>
              <w:widowControl/>
              <w:jc w:val="center"/>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 xml:space="preserve">- сви чланови </w:t>
            </w:r>
          </w:p>
          <w:p>
            <w:pPr>
              <w:widowControl/>
              <w:jc w:val="center"/>
              <w:rPr>
                <w:rFonts w:ascii="Times New Roman" w:hAnsi="Times New Roman" w:eastAsia="Times New Roman" w:cs="Times New Roman"/>
                <w:sz w:val="24"/>
                <w:szCs w:val="24"/>
                <w:lang w:val="en-G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9" w:hRule="atLeast"/>
          <w:jc w:val="center"/>
        </w:trPr>
        <w:tc>
          <w:tcPr>
            <w:tcW w:w="997" w:type="pct"/>
          </w:tcPr>
          <w:p>
            <w:pPr>
              <w:widowControl/>
              <w:spacing w:after="120"/>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Септембар/ Октобар</w:t>
            </w:r>
          </w:p>
        </w:tc>
        <w:tc>
          <w:tcPr>
            <w:tcW w:w="3300" w:type="pct"/>
          </w:tcPr>
          <w:p>
            <w:pPr>
              <w:widowControl/>
              <w:numPr>
                <w:ilvl w:val="0"/>
                <w:numId w:val="7"/>
              </w:numPr>
              <w:ind w:left="390"/>
              <w:jc w:val="both"/>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Осигурање ученика</w:t>
            </w:r>
            <w:r>
              <w:rPr>
                <w:rFonts w:ascii="Times New Roman" w:hAnsi="Times New Roman" w:eastAsia="Times New Roman" w:cs="Times New Roman"/>
                <w:sz w:val="24"/>
                <w:szCs w:val="24"/>
              </w:rPr>
              <w:t>, Црвени крст и Дечији динар</w:t>
            </w:r>
          </w:p>
          <w:p>
            <w:pPr>
              <w:widowControl/>
              <w:numPr>
                <w:ilvl w:val="0"/>
                <w:numId w:val="7"/>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Договор око припрема за прославу Дана школе и подела задужења</w:t>
            </w:r>
          </w:p>
          <w:p>
            <w:pPr>
              <w:widowControl/>
              <w:numPr>
                <w:ilvl w:val="0"/>
                <w:numId w:val="7"/>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Избор дечје штампе</w:t>
            </w:r>
          </w:p>
          <w:p>
            <w:pPr>
              <w:widowControl/>
              <w:numPr>
                <w:ilvl w:val="0"/>
                <w:numId w:val="7"/>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Учешће у манифестацијама поводом Дечје недеље</w:t>
            </w:r>
          </w:p>
          <w:p>
            <w:pPr>
              <w:widowControl/>
              <w:numPr>
                <w:ilvl w:val="0"/>
                <w:numId w:val="7"/>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Договор око прославе Дана школе</w:t>
            </w:r>
          </w:p>
        </w:tc>
        <w:tc>
          <w:tcPr>
            <w:tcW w:w="702" w:type="pct"/>
            <w:vMerge w:val="continue"/>
          </w:tcPr>
          <w:p>
            <w:pPr>
              <w:widowControl/>
              <w:jc w:val="center"/>
              <w:rPr>
                <w:rFonts w:ascii="Times New Roman" w:hAnsi="Times New Roman" w:eastAsia="Times New Roman" w:cs="Times New Roman"/>
                <w:sz w:val="24"/>
                <w:szCs w:val="24"/>
                <w:lang w:val="en-G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8" w:hRule="atLeast"/>
          <w:jc w:val="center"/>
        </w:trPr>
        <w:tc>
          <w:tcPr>
            <w:tcW w:w="997" w:type="pct"/>
          </w:tcPr>
          <w:p>
            <w:pPr>
              <w:widowControl/>
              <w:spacing w:after="120"/>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Новембар</w:t>
            </w:r>
          </w:p>
          <w:p>
            <w:pPr>
              <w:widowControl/>
              <w:spacing w:after="120"/>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Децембар</w:t>
            </w:r>
          </w:p>
        </w:tc>
        <w:tc>
          <w:tcPr>
            <w:tcW w:w="3300" w:type="pct"/>
          </w:tcPr>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Анализа образовно-васпитног рада на крају првог тромесечја</w:t>
            </w:r>
          </w:p>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Анализа дисциплине</w:t>
            </w:r>
          </w:p>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Активности поводом школске славе Светог Саве</w:t>
            </w:r>
          </w:p>
        </w:tc>
        <w:tc>
          <w:tcPr>
            <w:tcW w:w="702" w:type="pct"/>
            <w:vMerge w:val="continue"/>
          </w:tcPr>
          <w:p>
            <w:pPr>
              <w:widowControl/>
              <w:jc w:val="center"/>
              <w:rPr>
                <w:rFonts w:ascii="Times New Roman" w:hAnsi="Times New Roman" w:eastAsia="Times New Roman" w:cs="Times New Roman"/>
                <w:sz w:val="24"/>
                <w:szCs w:val="24"/>
                <w:lang w:val="en-G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997" w:type="pct"/>
          </w:tcPr>
          <w:p>
            <w:pPr>
              <w:widowControl/>
              <w:spacing w:after="120"/>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Јануар</w:t>
            </w:r>
          </w:p>
        </w:tc>
        <w:tc>
          <w:tcPr>
            <w:tcW w:w="3300" w:type="pct"/>
          </w:tcPr>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Анализа образовно-васпитног рада на крају првог полугодишта</w:t>
            </w:r>
          </w:p>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rPr>
              <w:t>Утврђивање</w:t>
            </w:r>
            <w:r>
              <w:rPr>
                <w:rFonts w:ascii="Times New Roman" w:hAnsi="Times New Roman" w:eastAsia="Times New Roman" w:cs="Times New Roman"/>
                <w:sz w:val="24"/>
                <w:szCs w:val="24"/>
                <w:lang w:val="en-GB"/>
              </w:rPr>
              <w:t xml:space="preserve"> успеха и дисциплине</w:t>
            </w:r>
          </w:p>
        </w:tc>
        <w:tc>
          <w:tcPr>
            <w:tcW w:w="702" w:type="pct"/>
            <w:vMerge w:val="continue"/>
          </w:tcPr>
          <w:p>
            <w:pPr>
              <w:widowControl/>
              <w:jc w:val="center"/>
              <w:rPr>
                <w:rFonts w:ascii="Times New Roman" w:hAnsi="Times New Roman" w:eastAsia="Times New Roman" w:cs="Times New Roman"/>
                <w:sz w:val="24"/>
                <w:szCs w:val="24"/>
                <w:lang w:val="en-G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8" w:hRule="atLeast"/>
          <w:jc w:val="center"/>
        </w:trPr>
        <w:tc>
          <w:tcPr>
            <w:tcW w:w="997" w:type="pct"/>
          </w:tcPr>
          <w:p>
            <w:pPr>
              <w:widowControl/>
              <w:spacing w:after="120"/>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Април</w:t>
            </w:r>
          </w:p>
          <w:p>
            <w:pPr>
              <w:widowControl/>
              <w:spacing w:after="120"/>
              <w:rPr>
                <w:rFonts w:ascii="Times New Roman" w:hAnsi="Times New Roman" w:eastAsia="Times New Roman" w:cs="Times New Roman"/>
                <w:sz w:val="24"/>
                <w:szCs w:val="24"/>
                <w:lang w:val="en-GB"/>
              </w:rPr>
            </w:pPr>
          </w:p>
        </w:tc>
        <w:tc>
          <w:tcPr>
            <w:tcW w:w="3300" w:type="pct"/>
          </w:tcPr>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Анализа васпитно-образовног рада на крају трећег тромесечја</w:t>
            </w:r>
          </w:p>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Анализа успеха и дисциплине</w:t>
            </w:r>
          </w:p>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rPr>
              <w:t>Анализа такмичења ученика</w:t>
            </w:r>
          </w:p>
        </w:tc>
        <w:tc>
          <w:tcPr>
            <w:tcW w:w="702" w:type="pct"/>
            <w:vMerge w:val="continue"/>
          </w:tcPr>
          <w:p>
            <w:pPr>
              <w:widowControl/>
              <w:jc w:val="center"/>
              <w:rPr>
                <w:rFonts w:ascii="Times New Roman" w:hAnsi="Times New Roman" w:eastAsia="Times New Roman" w:cs="Times New Roman"/>
                <w:sz w:val="24"/>
                <w:szCs w:val="24"/>
                <w:lang w:val="en-G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1" w:hRule="atLeast"/>
          <w:jc w:val="center"/>
        </w:trPr>
        <w:tc>
          <w:tcPr>
            <w:tcW w:w="997" w:type="pct"/>
          </w:tcPr>
          <w:p>
            <w:pPr>
              <w:widowControl/>
              <w:spacing w:after="120"/>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Јун</w:t>
            </w:r>
          </w:p>
        </w:tc>
        <w:tc>
          <w:tcPr>
            <w:tcW w:w="3300" w:type="pct"/>
          </w:tcPr>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Анализа васпитног-образовног рада на крају школске године</w:t>
            </w:r>
          </w:p>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Успех и дисциплина на крају школске године</w:t>
            </w:r>
          </w:p>
          <w:p>
            <w:pPr>
              <w:widowControl/>
              <w:numPr>
                <w:ilvl w:val="0"/>
                <w:numId w:val="6"/>
              </w:numPr>
              <w:ind w:left="390"/>
              <w:jc w:val="both"/>
              <w:rPr>
                <w:rFonts w:ascii="Times New Roman" w:hAnsi="Times New Roman" w:eastAsia="SwizConn" w:cs="Times New Roman"/>
                <w:sz w:val="24"/>
                <w:szCs w:val="24"/>
                <w:lang w:val="en-GB"/>
              </w:rPr>
            </w:pPr>
            <w:r>
              <w:rPr>
                <w:rFonts w:ascii="Times New Roman" w:hAnsi="Times New Roman" w:eastAsia="Times New Roman" w:cs="Times New Roman"/>
                <w:sz w:val="24"/>
                <w:szCs w:val="24"/>
                <w:lang w:val="en-GB"/>
              </w:rPr>
              <w:t>Избор руководиоца и предлог плана за наредну школску годину</w:t>
            </w:r>
          </w:p>
        </w:tc>
        <w:tc>
          <w:tcPr>
            <w:tcW w:w="702" w:type="pct"/>
            <w:vMerge w:val="continue"/>
          </w:tcPr>
          <w:p>
            <w:pPr>
              <w:widowControl/>
              <w:jc w:val="center"/>
              <w:rPr>
                <w:rFonts w:ascii="Times New Roman" w:hAnsi="Times New Roman" w:eastAsia="Times New Roman" w:cs="Times New Roman"/>
                <w:sz w:val="24"/>
                <w:szCs w:val="24"/>
                <w:lang w:val="en-GB"/>
              </w:rPr>
            </w:pPr>
          </w:p>
        </w:tc>
      </w:tr>
    </w:tbl>
    <w:p>
      <w:pPr>
        <w:widowControl/>
        <w:shd w:val="clear" w:color="auto" w:fill="FFFFFF"/>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b/>
          <w:sz w:val="24"/>
          <w:szCs w:val="24"/>
        </w:rPr>
      </w:pPr>
    </w:p>
    <w:p>
      <w:pPr>
        <w:jc w:val="center"/>
        <w:rPr>
          <w:rFonts w:ascii="Times New Roman" w:hAnsi="Times New Roman" w:cs="Times New Roman"/>
          <w:b/>
          <w:sz w:val="22"/>
          <w:szCs w:val="22"/>
        </w:rPr>
      </w:pPr>
      <w:r>
        <w:rPr>
          <w:rFonts w:ascii="Times New Roman" w:hAnsi="Times New Roman" w:cs="Times New Roman"/>
          <w:b/>
          <w:sz w:val="22"/>
          <w:szCs w:val="22"/>
        </w:rPr>
        <w:t>Стручно веће за разредну наставу:</w:t>
      </w:r>
    </w:p>
    <w:p>
      <w:pPr>
        <w:pStyle w:val="28"/>
        <w:numPr>
          <w:ilvl w:val="0"/>
          <w:numId w:val="8"/>
        </w:numPr>
        <w:rPr>
          <w:rFonts w:ascii="Times New Roman" w:hAnsi="Times New Roman" w:cs="Times New Roman"/>
        </w:rPr>
      </w:pPr>
      <w:r>
        <w:rPr>
          <w:rFonts w:ascii="Times New Roman" w:hAnsi="Times New Roman" w:cs="Times New Roman"/>
        </w:rPr>
        <w:t xml:space="preserve"> Павле Обрадовић – наставник разредне наставе</w:t>
      </w:r>
    </w:p>
    <w:p>
      <w:pPr>
        <w:pStyle w:val="28"/>
        <w:numPr>
          <w:ilvl w:val="0"/>
          <w:numId w:val="8"/>
        </w:numPr>
        <w:rPr>
          <w:rFonts w:ascii="Times New Roman" w:hAnsi="Times New Roman" w:cs="Times New Roman"/>
        </w:rPr>
      </w:pPr>
      <w:r>
        <w:rPr>
          <w:rFonts w:ascii="Times New Roman" w:hAnsi="Times New Roman" w:cs="Times New Roman"/>
        </w:rPr>
        <w:t xml:space="preserve"> Јасмина Игић – наставник разредне наставе</w:t>
      </w:r>
    </w:p>
    <w:p>
      <w:pPr>
        <w:pStyle w:val="28"/>
        <w:numPr>
          <w:ilvl w:val="0"/>
          <w:numId w:val="8"/>
        </w:numPr>
        <w:rPr>
          <w:rFonts w:ascii="Times New Roman" w:hAnsi="Times New Roman" w:cs="Times New Roman"/>
        </w:rPr>
      </w:pPr>
      <w:r>
        <w:rPr>
          <w:rFonts w:ascii="Times New Roman" w:hAnsi="Times New Roman" w:cs="Times New Roman"/>
        </w:rPr>
        <w:t xml:space="preserve"> Дарко Мојсиловић – наставник разредне наставе</w:t>
      </w:r>
    </w:p>
    <w:p>
      <w:pPr>
        <w:pStyle w:val="28"/>
        <w:numPr>
          <w:ilvl w:val="0"/>
          <w:numId w:val="8"/>
        </w:numPr>
        <w:rPr>
          <w:rFonts w:ascii="Times New Roman" w:hAnsi="Times New Roman" w:cs="Times New Roman"/>
        </w:rPr>
      </w:pPr>
      <w:r>
        <w:rPr>
          <w:rFonts w:ascii="Times New Roman" w:hAnsi="Times New Roman" w:cs="Times New Roman"/>
        </w:rPr>
        <w:t xml:space="preserve"> Милена  Крстић– наставник разредне наставе</w:t>
      </w:r>
    </w:p>
    <w:p>
      <w:pPr>
        <w:numPr>
          <w:ilvl w:val="0"/>
          <w:numId w:val="8"/>
        </w:numPr>
        <w:contextualSpacing/>
        <w:jc w:val="both"/>
        <w:rPr>
          <w:rFonts w:ascii="Times New Roman" w:hAnsi="Times New Roman" w:cs="Times New Roman"/>
          <w:sz w:val="22"/>
          <w:szCs w:val="22"/>
        </w:rPr>
      </w:pPr>
      <w:r>
        <w:rPr>
          <w:rFonts w:ascii="Times New Roman" w:hAnsi="Times New Roman" w:cs="Times New Roman"/>
          <w:sz w:val="22"/>
          <w:szCs w:val="22"/>
        </w:rPr>
        <w:t xml:space="preserve"> Зорица Тошић</w:t>
      </w:r>
      <w:r>
        <w:rPr>
          <w:rFonts w:ascii="Times New Roman" w:hAnsi="Times New Roman" w:cs="Times New Roman"/>
          <w:sz w:val="22"/>
          <w:szCs w:val="22"/>
          <w:lang w:val="sr-Cyrl-CS"/>
        </w:rPr>
        <w:t xml:space="preserve"> </w:t>
      </w:r>
      <w:r>
        <w:rPr>
          <w:rFonts w:ascii="Times New Roman" w:hAnsi="Times New Roman" w:cs="Times New Roman"/>
          <w:sz w:val="22"/>
          <w:szCs w:val="22"/>
        </w:rPr>
        <w:t>– наставник разредне наставе</w:t>
      </w:r>
    </w:p>
    <w:p>
      <w:pPr>
        <w:numPr>
          <w:ilvl w:val="0"/>
          <w:numId w:val="8"/>
        </w:numPr>
        <w:contextualSpacing/>
        <w:jc w:val="both"/>
        <w:rPr>
          <w:rFonts w:ascii="Times New Roman" w:hAnsi="Times New Roman" w:cs="Times New Roman"/>
          <w:sz w:val="22"/>
          <w:szCs w:val="22"/>
        </w:rPr>
      </w:pPr>
      <w:r>
        <w:rPr>
          <w:rFonts w:ascii="Times New Roman" w:hAnsi="Times New Roman" w:cs="Times New Roman"/>
          <w:sz w:val="22"/>
          <w:szCs w:val="22"/>
        </w:rPr>
        <w:t xml:space="preserve"> Сузана Величковић– наставник разредне наставе</w:t>
      </w:r>
    </w:p>
    <w:p>
      <w:pPr>
        <w:numPr>
          <w:ilvl w:val="0"/>
          <w:numId w:val="8"/>
        </w:numPr>
        <w:contextualSpacing/>
        <w:jc w:val="both"/>
        <w:rPr>
          <w:rFonts w:ascii="Times New Roman" w:hAnsi="Times New Roman" w:cs="Times New Roman"/>
          <w:sz w:val="22"/>
          <w:szCs w:val="22"/>
        </w:rPr>
      </w:pPr>
      <w:r>
        <w:rPr>
          <w:rFonts w:ascii="Times New Roman" w:hAnsi="Times New Roman" w:cs="Times New Roman"/>
          <w:sz w:val="22"/>
          <w:szCs w:val="22"/>
        </w:rPr>
        <w:t xml:space="preserve"> Ивица Милосављевић – наставник разредне наставе</w:t>
      </w:r>
    </w:p>
    <w:p>
      <w:pPr>
        <w:numPr>
          <w:ilvl w:val="0"/>
          <w:numId w:val="8"/>
        </w:numPr>
        <w:contextualSpacing/>
        <w:jc w:val="both"/>
        <w:rPr>
          <w:rFonts w:ascii="Times New Roman" w:hAnsi="Times New Roman" w:cs="Times New Roman"/>
          <w:sz w:val="22"/>
          <w:szCs w:val="22"/>
        </w:rPr>
      </w:pPr>
      <w:r>
        <w:rPr>
          <w:rFonts w:ascii="Times New Roman" w:hAnsi="Times New Roman" w:cs="Times New Roman"/>
          <w:sz w:val="22"/>
          <w:szCs w:val="22"/>
        </w:rPr>
        <w:t xml:space="preserve"> Зорица Ђурђановић – наставник разредне наставе</w:t>
      </w:r>
    </w:p>
    <w:p>
      <w:pPr>
        <w:numPr>
          <w:ilvl w:val="0"/>
          <w:numId w:val="8"/>
        </w:numPr>
        <w:contextualSpacing/>
        <w:jc w:val="both"/>
        <w:rPr>
          <w:rFonts w:ascii="Times New Roman" w:hAnsi="Times New Roman" w:cs="Times New Roman"/>
          <w:sz w:val="22"/>
          <w:szCs w:val="22"/>
        </w:rPr>
      </w:pPr>
      <w:r>
        <w:rPr>
          <w:rFonts w:ascii="Times New Roman" w:hAnsi="Times New Roman" w:cs="Times New Roman"/>
          <w:sz w:val="22"/>
          <w:szCs w:val="22"/>
        </w:rPr>
        <w:t xml:space="preserve"> Данијела Тошић – наставник разредне наставе</w:t>
      </w:r>
    </w:p>
    <w:p>
      <w:pPr>
        <w:numPr>
          <w:ilvl w:val="0"/>
          <w:numId w:val="8"/>
        </w:numPr>
        <w:contextualSpacing/>
        <w:jc w:val="both"/>
        <w:rPr>
          <w:rFonts w:ascii="Times New Roman" w:hAnsi="Times New Roman" w:cs="Times New Roman"/>
          <w:sz w:val="22"/>
          <w:szCs w:val="22"/>
        </w:rPr>
      </w:pPr>
      <w:r>
        <w:rPr>
          <w:rFonts w:ascii="Times New Roman" w:hAnsi="Times New Roman" w:cs="Times New Roman"/>
          <w:sz w:val="22"/>
          <w:szCs w:val="22"/>
        </w:rPr>
        <w:t xml:space="preserve"> Милена Николић Јовановић-наставник разредне наставе</w:t>
      </w:r>
    </w:p>
    <w:p>
      <w:pPr>
        <w:numPr>
          <w:ilvl w:val="0"/>
          <w:numId w:val="8"/>
        </w:numPr>
        <w:contextualSpacing/>
        <w:jc w:val="both"/>
        <w:rPr>
          <w:rFonts w:ascii="Times New Roman" w:hAnsi="Times New Roman" w:cs="Times New Roman"/>
          <w:sz w:val="22"/>
          <w:szCs w:val="22"/>
        </w:rPr>
      </w:pPr>
      <w:r>
        <w:rPr>
          <w:rFonts w:ascii="Times New Roman" w:hAnsi="Times New Roman" w:cs="Times New Roman"/>
          <w:sz w:val="22"/>
          <w:szCs w:val="22"/>
        </w:rPr>
        <w:t xml:space="preserve"> Валентино Ољача – наставник енглеског језика</w:t>
      </w:r>
    </w:p>
    <w:p>
      <w:pPr>
        <w:numPr>
          <w:ilvl w:val="0"/>
          <w:numId w:val="8"/>
        </w:numPr>
        <w:contextualSpacing/>
        <w:jc w:val="both"/>
        <w:rPr>
          <w:rFonts w:ascii="Times New Roman" w:hAnsi="Times New Roman" w:cs="Times New Roman"/>
          <w:sz w:val="22"/>
          <w:szCs w:val="22"/>
        </w:rPr>
      </w:pPr>
      <w:r>
        <w:rPr>
          <w:rFonts w:ascii="Times New Roman" w:hAnsi="Times New Roman" w:cs="Times New Roman"/>
          <w:sz w:val="22"/>
          <w:szCs w:val="22"/>
        </w:rPr>
        <w:t xml:space="preserve"> Анђела Наумовић-наставник разредне наставе</w:t>
      </w:r>
    </w:p>
    <w:p>
      <w:pPr>
        <w:numPr>
          <w:ilvl w:val="0"/>
          <w:numId w:val="8"/>
        </w:numPr>
        <w:contextualSpacing/>
        <w:jc w:val="both"/>
        <w:rPr>
          <w:rFonts w:ascii="Times New Roman" w:hAnsi="Times New Roman" w:cs="Times New Roman"/>
          <w:sz w:val="22"/>
          <w:szCs w:val="22"/>
        </w:rPr>
      </w:pPr>
      <w:r>
        <w:rPr>
          <w:rFonts w:ascii="Times New Roman" w:hAnsi="Times New Roman" w:cs="Times New Roman"/>
          <w:sz w:val="22"/>
          <w:szCs w:val="22"/>
        </w:rPr>
        <w:t xml:space="preserve"> Марија Пејаковић – наставник верске наставе</w:t>
      </w:r>
    </w:p>
    <w:p>
      <w:pPr>
        <w:numPr>
          <w:ilvl w:val="0"/>
          <w:numId w:val="8"/>
        </w:numPr>
        <w:contextualSpacing/>
        <w:jc w:val="both"/>
        <w:rPr>
          <w:rFonts w:ascii="Times New Roman" w:hAnsi="Times New Roman" w:cs="Times New Roman"/>
          <w:sz w:val="22"/>
          <w:szCs w:val="22"/>
        </w:rPr>
      </w:pPr>
      <w:r>
        <w:rPr>
          <w:rFonts w:ascii="Times New Roman" w:hAnsi="Times New Roman" w:cs="Times New Roman"/>
          <w:sz w:val="22"/>
          <w:szCs w:val="22"/>
        </w:rPr>
        <w:t xml:space="preserve"> Сашка Ивановић – психолог </w:t>
      </w: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ПРЕДМЕТНА НАСТАВА</w:t>
      </w: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Август/септембар</w:t>
      </w:r>
    </w:p>
    <w:p>
      <w:pPr>
        <w:widowControl/>
        <w:numPr>
          <w:ilvl w:val="0"/>
          <w:numId w:val="9"/>
        </w:numPr>
        <w:shd w:val="clear" w:color="auto" w:fill="FFFFFF"/>
        <w:jc w:val="both"/>
        <w:rPr>
          <w:sz w:val="24"/>
          <w:szCs w:val="24"/>
        </w:rPr>
      </w:pPr>
      <w:r>
        <w:rPr>
          <w:rFonts w:ascii="Times New Roman" w:hAnsi="Times New Roman" w:eastAsia="Times New Roman" w:cs="Times New Roman"/>
          <w:sz w:val="24"/>
          <w:szCs w:val="24"/>
        </w:rPr>
        <w:t>Организација рада у новој школској години.</w:t>
      </w:r>
    </w:p>
    <w:p>
      <w:pPr>
        <w:widowControl/>
        <w:numPr>
          <w:ilvl w:val="0"/>
          <w:numId w:val="9"/>
        </w:numPr>
        <w:shd w:val="clear" w:color="auto" w:fill="FFFFFF"/>
        <w:jc w:val="both"/>
        <w:rPr>
          <w:sz w:val="24"/>
          <w:szCs w:val="24"/>
        </w:rPr>
      </w:pPr>
      <w:r>
        <w:rPr>
          <w:rFonts w:ascii="Times New Roman" w:hAnsi="Times New Roman" w:eastAsia="Times New Roman" w:cs="Times New Roman"/>
          <w:sz w:val="24"/>
          <w:szCs w:val="24"/>
        </w:rPr>
        <w:t>Израда тематских/месечних планова за школску 2022/2023. годину</w:t>
      </w:r>
    </w:p>
    <w:p>
      <w:pPr>
        <w:widowControl/>
        <w:numPr>
          <w:ilvl w:val="0"/>
          <w:numId w:val="9"/>
        </w:numPr>
        <w:shd w:val="clear" w:color="auto" w:fill="FFFFFF"/>
        <w:jc w:val="both"/>
        <w:rPr>
          <w:sz w:val="24"/>
          <w:szCs w:val="24"/>
        </w:rPr>
      </w:pPr>
      <w:r>
        <w:rPr>
          <w:rFonts w:ascii="Times New Roman" w:hAnsi="Times New Roman" w:eastAsia="Times New Roman" w:cs="Times New Roman"/>
          <w:sz w:val="24"/>
          <w:szCs w:val="24"/>
        </w:rPr>
        <w:t xml:space="preserve">Планирање наставних садржаја (наставне јединице) за извођење огледних часова. </w:t>
      </w:r>
    </w:p>
    <w:p>
      <w:pPr>
        <w:widowControl/>
        <w:numPr>
          <w:ilvl w:val="0"/>
          <w:numId w:val="9"/>
        </w:numPr>
        <w:shd w:val="clear" w:color="auto" w:fill="FFFFFF"/>
        <w:jc w:val="both"/>
        <w:rPr>
          <w:sz w:val="24"/>
          <w:szCs w:val="24"/>
        </w:rPr>
      </w:pPr>
      <w:r>
        <w:rPr>
          <w:rFonts w:ascii="Times New Roman" w:hAnsi="Times New Roman" w:eastAsia="Times New Roman" w:cs="Times New Roman"/>
          <w:sz w:val="24"/>
          <w:szCs w:val="24"/>
        </w:rPr>
        <w:t>Разматрање потребе за израдом ИОП, израда истог.</w:t>
      </w:r>
    </w:p>
    <w:p>
      <w:pPr>
        <w:widowControl/>
        <w:numPr>
          <w:ilvl w:val="0"/>
          <w:numId w:val="9"/>
        </w:numPr>
        <w:shd w:val="clear" w:color="auto" w:fill="FFFFFF"/>
        <w:jc w:val="both"/>
        <w:rPr>
          <w:sz w:val="24"/>
          <w:szCs w:val="24"/>
        </w:rPr>
      </w:pPr>
      <w:r>
        <w:rPr>
          <w:rFonts w:ascii="Times New Roman" w:hAnsi="Times New Roman" w:eastAsia="Times New Roman" w:cs="Times New Roman"/>
          <w:sz w:val="24"/>
          <w:szCs w:val="24"/>
        </w:rPr>
        <w:t>Разматрање и усвајање плана израде писмених задатака и контролних вежби за школску 2022/2023.</w:t>
      </w:r>
    </w:p>
    <w:p>
      <w:pPr>
        <w:widowControl/>
        <w:numPr>
          <w:ilvl w:val="0"/>
          <w:numId w:val="9"/>
        </w:numPr>
        <w:shd w:val="clear" w:color="auto" w:fill="FFFFFF"/>
        <w:jc w:val="both"/>
        <w:rPr>
          <w:sz w:val="24"/>
          <w:szCs w:val="24"/>
        </w:rPr>
      </w:pPr>
      <w:r>
        <w:rPr>
          <w:rFonts w:ascii="Times New Roman" w:hAnsi="Times New Roman" w:eastAsia="Times New Roman" w:cs="Times New Roman"/>
          <w:sz w:val="24"/>
          <w:szCs w:val="24"/>
        </w:rPr>
        <w:t>Опремљеност ученика уџбеницима и приручницима.</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Новембар</w:t>
      </w:r>
    </w:p>
    <w:p>
      <w:pPr>
        <w:widowControl/>
        <w:numPr>
          <w:ilvl w:val="0"/>
          <w:numId w:val="10"/>
        </w:numPr>
        <w:shd w:val="clear" w:color="auto" w:fill="FFFFFF"/>
        <w:jc w:val="both"/>
        <w:rPr>
          <w:sz w:val="24"/>
          <w:szCs w:val="24"/>
        </w:rPr>
      </w:pPr>
      <w:r>
        <w:rPr>
          <w:rFonts w:ascii="Times New Roman" w:hAnsi="Times New Roman" w:eastAsia="Times New Roman" w:cs="Times New Roman"/>
          <w:sz w:val="24"/>
          <w:szCs w:val="24"/>
        </w:rPr>
        <w:t>Анализа реализације наставних садржаја.</w:t>
      </w:r>
    </w:p>
    <w:p>
      <w:pPr>
        <w:widowControl/>
        <w:numPr>
          <w:ilvl w:val="0"/>
          <w:numId w:val="10"/>
        </w:numPr>
        <w:shd w:val="clear" w:color="auto" w:fill="FFFFFF"/>
        <w:jc w:val="both"/>
        <w:rPr>
          <w:sz w:val="24"/>
          <w:szCs w:val="24"/>
        </w:rPr>
      </w:pPr>
      <w:r>
        <w:rPr>
          <w:rFonts w:ascii="Times New Roman" w:hAnsi="Times New Roman" w:eastAsia="Times New Roman" w:cs="Times New Roman"/>
          <w:sz w:val="24"/>
          <w:szCs w:val="24"/>
        </w:rPr>
        <w:t>Утврђивање успеха ученика (разматрање напредовања ученика са потешкоћама).</w:t>
      </w:r>
    </w:p>
    <w:p>
      <w:pPr>
        <w:widowControl/>
        <w:numPr>
          <w:ilvl w:val="0"/>
          <w:numId w:val="10"/>
        </w:numPr>
        <w:shd w:val="clear" w:color="auto" w:fill="FFFFFF"/>
        <w:jc w:val="both"/>
        <w:rPr>
          <w:sz w:val="24"/>
          <w:szCs w:val="24"/>
        </w:rPr>
      </w:pPr>
      <w:r>
        <w:rPr>
          <w:rFonts w:ascii="Times New Roman" w:hAnsi="Times New Roman" w:eastAsia="Times New Roman" w:cs="Times New Roman"/>
          <w:sz w:val="24"/>
          <w:szCs w:val="24"/>
        </w:rPr>
        <w:t>Разматрање понашања ученика на часовима и током одмора</w:t>
      </w:r>
    </w:p>
    <w:p>
      <w:pPr>
        <w:widowControl/>
        <w:numPr>
          <w:ilvl w:val="0"/>
          <w:numId w:val="10"/>
        </w:numPr>
        <w:shd w:val="clear" w:color="auto" w:fill="FFFFFF"/>
        <w:jc w:val="both"/>
        <w:rPr>
          <w:sz w:val="24"/>
          <w:szCs w:val="24"/>
        </w:rPr>
      </w:pPr>
      <w:r>
        <w:rPr>
          <w:rFonts w:ascii="Times New Roman" w:hAnsi="Times New Roman" w:eastAsia="Times New Roman" w:cs="Times New Roman"/>
          <w:sz w:val="24"/>
          <w:szCs w:val="24"/>
        </w:rPr>
        <w:t>Разматрање ефикасности допунске и додатне наставе.</w:t>
      </w:r>
    </w:p>
    <w:p>
      <w:pPr>
        <w:widowControl/>
        <w:shd w:val="clear" w:color="auto" w:fill="FFFFFF"/>
        <w:jc w:val="both"/>
        <w:rPr>
          <w:sz w:val="24"/>
          <w:szCs w:val="24"/>
        </w:rPr>
      </w:pPr>
      <w:r>
        <w:rPr>
          <w:rFonts w:ascii="Times New Roman" w:hAnsi="Times New Roman" w:eastAsia="Times New Roman" w:cs="Times New Roman"/>
          <w:sz w:val="24"/>
          <w:szCs w:val="24"/>
        </w:rPr>
        <w:t>Децембар</w:t>
      </w:r>
    </w:p>
    <w:p>
      <w:pPr>
        <w:widowControl/>
        <w:numPr>
          <w:ilvl w:val="0"/>
          <w:numId w:val="11"/>
        </w:numPr>
        <w:shd w:val="clear" w:color="auto" w:fill="FFFFFF"/>
        <w:jc w:val="both"/>
        <w:rPr>
          <w:sz w:val="24"/>
          <w:szCs w:val="24"/>
        </w:rPr>
      </w:pPr>
      <w:r>
        <w:rPr>
          <w:rFonts w:ascii="Times New Roman" w:hAnsi="Times New Roman" w:eastAsia="Times New Roman" w:cs="Times New Roman"/>
          <w:sz w:val="24"/>
          <w:szCs w:val="24"/>
        </w:rPr>
        <w:t>Анализа реализације наставних садржаја на крају првог полугодишта.</w:t>
      </w:r>
    </w:p>
    <w:p>
      <w:pPr>
        <w:widowControl/>
        <w:numPr>
          <w:ilvl w:val="0"/>
          <w:numId w:val="11"/>
        </w:numPr>
        <w:shd w:val="clear" w:color="auto" w:fill="FFFFFF"/>
        <w:jc w:val="both"/>
        <w:rPr>
          <w:sz w:val="24"/>
          <w:szCs w:val="24"/>
        </w:rPr>
      </w:pPr>
      <w:r>
        <w:rPr>
          <w:rFonts w:ascii="Times New Roman" w:hAnsi="Times New Roman" w:eastAsia="Times New Roman" w:cs="Times New Roman"/>
          <w:sz w:val="24"/>
          <w:szCs w:val="24"/>
        </w:rPr>
        <w:t>Анализа усвојености наставних садржаја  применом стандарда за други циклус обавезног образовања по нивоима.</w:t>
      </w:r>
    </w:p>
    <w:p>
      <w:pPr>
        <w:widowControl/>
        <w:numPr>
          <w:ilvl w:val="0"/>
          <w:numId w:val="11"/>
        </w:numPr>
        <w:shd w:val="clear" w:color="auto" w:fill="FFFFFF"/>
        <w:jc w:val="both"/>
        <w:rPr>
          <w:sz w:val="24"/>
          <w:szCs w:val="24"/>
        </w:rPr>
      </w:pPr>
      <w:r>
        <w:rPr>
          <w:rFonts w:ascii="Times New Roman" w:hAnsi="Times New Roman" w:eastAsia="Times New Roman" w:cs="Times New Roman"/>
          <w:sz w:val="24"/>
          <w:szCs w:val="24"/>
        </w:rPr>
        <w:t>Утврђивање успеха ученика на крају првог полугодишта.</w:t>
      </w:r>
    </w:p>
    <w:p>
      <w:pPr>
        <w:widowControl/>
        <w:numPr>
          <w:ilvl w:val="0"/>
          <w:numId w:val="11"/>
        </w:numPr>
        <w:shd w:val="clear" w:color="auto" w:fill="FFFFFF"/>
        <w:jc w:val="both"/>
        <w:rPr>
          <w:sz w:val="24"/>
          <w:szCs w:val="24"/>
        </w:rPr>
      </w:pPr>
      <w:r>
        <w:rPr>
          <w:rFonts w:ascii="Times New Roman" w:hAnsi="Times New Roman" w:eastAsia="Times New Roman" w:cs="Times New Roman"/>
          <w:sz w:val="24"/>
          <w:szCs w:val="24"/>
        </w:rPr>
        <w:t>Разматрање дисциплине и понашања ученика на часовима и током одмора.</w:t>
      </w:r>
    </w:p>
    <w:p>
      <w:pPr>
        <w:widowControl/>
        <w:numPr>
          <w:ilvl w:val="0"/>
          <w:numId w:val="11"/>
        </w:numPr>
        <w:shd w:val="clear" w:color="auto" w:fill="FFFFFF"/>
        <w:jc w:val="both"/>
        <w:rPr>
          <w:sz w:val="24"/>
          <w:szCs w:val="24"/>
        </w:rPr>
      </w:pPr>
      <w:r>
        <w:rPr>
          <w:rFonts w:ascii="Times New Roman" w:hAnsi="Times New Roman" w:eastAsia="Times New Roman" w:cs="Times New Roman"/>
          <w:sz w:val="24"/>
          <w:szCs w:val="24"/>
        </w:rPr>
        <w:t>Разматрање ангажованости ученичког парламента.</w:t>
      </w:r>
    </w:p>
    <w:p>
      <w:pPr>
        <w:widowControl/>
        <w:numPr>
          <w:ilvl w:val="0"/>
          <w:numId w:val="11"/>
        </w:numPr>
        <w:shd w:val="clear" w:color="auto" w:fill="FFFFFF"/>
        <w:jc w:val="both"/>
        <w:rPr>
          <w:sz w:val="24"/>
          <w:szCs w:val="24"/>
        </w:rPr>
      </w:pPr>
      <w:r>
        <w:rPr>
          <w:rFonts w:ascii="Times New Roman" w:hAnsi="Times New Roman" w:eastAsia="Times New Roman" w:cs="Times New Roman"/>
          <w:sz w:val="24"/>
          <w:szCs w:val="24"/>
        </w:rPr>
        <w:t>Утврђивање распореда реализације огледних часова.</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Март</w:t>
      </w:r>
    </w:p>
    <w:p>
      <w:pPr>
        <w:widowControl/>
        <w:numPr>
          <w:ilvl w:val="0"/>
          <w:numId w:val="12"/>
        </w:numPr>
        <w:shd w:val="clear" w:color="auto" w:fill="FFFFFF"/>
        <w:jc w:val="both"/>
        <w:rPr>
          <w:sz w:val="24"/>
          <w:szCs w:val="24"/>
        </w:rPr>
      </w:pPr>
      <w:r>
        <w:rPr>
          <w:rFonts w:ascii="Times New Roman" w:hAnsi="Times New Roman" w:eastAsia="Times New Roman" w:cs="Times New Roman"/>
          <w:sz w:val="24"/>
          <w:szCs w:val="24"/>
        </w:rPr>
        <w:t>Избор уџбеника и уџбеничког материјала за наредну школску годину.</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Април </w:t>
      </w:r>
    </w:p>
    <w:p>
      <w:pPr>
        <w:widowControl/>
        <w:numPr>
          <w:ilvl w:val="0"/>
          <w:numId w:val="12"/>
        </w:numPr>
        <w:shd w:val="clear" w:color="auto" w:fill="FFFFFF"/>
        <w:jc w:val="both"/>
        <w:rPr>
          <w:sz w:val="24"/>
          <w:szCs w:val="24"/>
        </w:rPr>
      </w:pPr>
      <w:r>
        <w:rPr>
          <w:rFonts w:ascii="Times New Roman" w:hAnsi="Times New Roman" w:eastAsia="Times New Roman" w:cs="Times New Roman"/>
          <w:sz w:val="24"/>
          <w:szCs w:val="24"/>
        </w:rPr>
        <w:t>Анализа реализације наставних садржаја.</w:t>
      </w:r>
    </w:p>
    <w:p>
      <w:pPr>
        <w:widowControl/>
        <w:numPr>
          <w:ilvl w:val="0"/>
          <w:numId w:val="12"/>
        </w:numPr>
        <w:shd w:val="clear" w:color="auto" w:fill="FFFFFF"/>
        <w:jc w:val="both"/>
        <w:rPr>
          <w:sz w:val="24"/>
          <w:szCs w:val="24"/>
        </w:rPr>
      </w:pPr>
      <w:r>
        <w:rPr>
          <w:rFonts w:ascii="Times New Roman" w:hAnsi="Times New Roman" w:eastAsia="Times New Roman" w:cs="Times New Roman"/>
          <w:sz w:val="24"/>
          <w:szCs w:val="24"/>
        </w:rPr>
        <w:t>Утврђивање успеха ученика (разматрање напредовања ученика са потешкоћама)</w:t>
      </w:r>
    </w:p>
    <w:p>
      <w:pPr>
        <w:widowControl/>
        <w:numPr>
          <w:ilvl w:val="0"/>
          <w:numId w:val="12"/>
        </w:numPr>
        <w:shd w:val="clear" w:color="auto" w:fill="FFFFFF"/>
        <w:jc w:val="both"/>
        <w:rPr>
          <w:sz w:val="24"/>
          <w:szCs w:val="24"/>
        </w:rPr>
      </w:pPr>
      <w:r>
        <w:rPr>
          <w:rFonts w:ascii="Times New Roman" w:hAnsi="Times New Roman" w:eastAsia="Times New Roman" w:cs="Times New Roman"/>
          <w:sz w:val="24"/>
          <w:szCs w:val="24"/>
        </w:rPr>
        <w:t>Разматрање понашања ученика на часовима и током одмора.</w:t>
      </w:r>
    </w:p>
    <w:p>
      <w:pPr>
        <w:widowControl/>
        <w:numPr>
          <w:ilvl w:val="0"/>
          <w:numId w:val="12"/>
        </w:numPr>
        <w:shd w:val="clear" w:color="auto" w:fill="FFFFFF"/>
        <w:jc w:val="both"/>
        <w:rPr>
          <w:sz w:val="24"/>
          <w:szCs w:val="24"/>
        </w:rPr>
      </w:pPr>
      <w:r>
        <w:rPr>
          <w:rFonts w:ascii="Times New Roman" w:hAnsi="Times New Roman" w:eastAsia="Times New Roman" w:cs="Times New Roman"/>
          <w:sz w:val="24"/>
          <w:szCs w:val="24"/>
        </w:rPr>
        <w:t>Разматрање ефикасности допунске и додатне наставе.</w:t>
      </w:r>
    </w:p>
    <w:p>
      <w:pPr>
        <w:widowControl/>
        <w:numPr>
          <w:ilvl w:val="0"/>
          <w:numId w:val="12"/>
        </w:numPr>
        <w:shd w:val="clear" w:color="auto" w:fill="FFFFFF"/>
        <w:jc w:val="both"/>
        <w:rPr>
          <w:sz w:val="24"/>
          <w:szCs w:val="24"/>
        </w:rPr>
      </w:pPr>
      <w:r>
        <w:rPr>
          <w:rFonts w:ascii="Times New Roman" w:hAnsi="Times New Roman" w:eastAsia="Times New Roman" w:cs="Times New Roman"/>
          <w:sz w:val="24"/>
          <w:szCs w:val="24"/>
        </w:rPr>
        <w:t>Анализа резултата пробних тестирања ученика осмог разреда</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Јун</w:t>
      </w:r>
    </w:p>
    <w:p>
      <w:pPr>
        <w:widowControl/>
        <w:numPr>
          <w:ilvl w:val="0"/>
          <w:numId w:val="13"/>
        </w:numPr>
        <w:shd w:val="clear" w:color="auto" w:fill="FFFFFF"/>
        <w:jc w:val="both"/>
        <w:rPr>
          <w:sz w:val="24"/>
          <w:szCs w:val="24"/>
        </w:rPr>
      </w:pPr>
      <w:r>
        <w:rPr>
          <w:rFonts w:ascii="Times New Roman" w:hAnsi="Times New Roman" w:eastAsia="Times New Roman" w:cs="Times New Roman"/>
          <w:sz w:val="24"/>
          <w:szCs w:val="24"/>
        </w:rPr>
        <w:t>Анализа реализације наставних садржаја на крају другог полугодишта.</w:t>
      </w:r>
    </w:p>
    <w:p>
      <w:pPr>
        <w:widowControl/>
        <w:numPr>
          <w:ilvl w:val="0"/>
          <w:numId w:val="13"/>
        </w:numPr>
        <w:shd w:val="clear" w:color="auto" w:fill="FFFFFF"/>
        <w:jc w:val="both"/>
        <w:rPr>
          <w:sz w:val="24"/>
          <w:szCs w:val="24"/>
        </w:rPr>
      </w:pPr>
      <w:r>
        <w:rPr>
          <w:rFonts w:ascii="Times New Roman" w:hAnsi="Times New Roman" w:eastAsia="Times New Roman" w:cs="Times New Roman"/>
          <w:sz w:val="24"/>
          <w:szCs w:val="24"/>
        </w:rPr>
        <w:t>Анализа успеха ученика на крају другог полугодишта.</w:t>
      </w:r>
    </w:p>
    <w:p>
      <w:pPr>
        <w:widowControl/>
        <w:numPr>
          <w:ilvl w:val="0"/>
          <w:numId w:val="13"/>
        </w:numPr>
        <w:shd w:val="clear" w:color="auto" w:fill="FFFFFF"/>
        <w:jc w:val="both"/>
        <w:rPr>
          <w:sz w:val="24"/>
          <w:szCs w:val="24"/>
        </w:rPr>
      </w:pPr>
      <w:r>
        <w:rPr>
          <w:rFonts w:ascii="Times New Roman" w:hAnsi="Times New Roman" w:eastAsia="Times New Roman" w:cs="Times New Roman"/>
          <w:sz w:val="24"/>
          <w:szCs w:val="24"/>
        </w:rPr>
        <w:t>Анализа резултата спроведених тестирања ученика</w:t>
      </w:r>
    </w:p>
    <w:p>
      <w:pPr>
        <w:widowControl/>
        <w:numPr>
          <w:ilvl w:val="0"/>
          <w:numId w:val="13"/>
        </w:numPr>
        <w:shd w:val="clear" w:color="auto" w:fill="FFFFFF"/>
        <w:jc w:val="both"/>
        <w:rPr>
          <w:sz w:val="24"/>
          <w:szCs w:val="24"/>
        </w:rPr>
      </w:pPr>
      <w:r>
        <w:rPr>
          <w:rFonts w:ascii="Times New Roman" w:hAnsi="Times New Roman" w:eastAsia="Times New Roman" w:cs="Times New Roman"/>
          <w:sz w:val="24"/>
          <w:szCs w:val="24"/>
        </w:rPr>
        <w:t>Разматрање дисциплине и понашања ученика на часовима и током одмора.</w:t>
      </w:r>
    </w:p>
    <w:p>
      <w:pPr>
        <w:widowControl/>
        <w:numPr>
          <w:ilvl w:val="0"/>
          <w:numId w:val="13"/>
        </w:numPr>
        <w:shd w:val="clear" w:color="auto" w:fill="FFFFFF"/>
        <w:jc w:val="both"/>
        <w:rPr>
          <w:sz w:val="24"/>
          <w:szCs w:val="24"/>
          <w:u w:val="single"/>
        </w:rPr>
      </w:pPr>
      <w:r>
        <w:rPr>
          <w:rFonts w:ascii="Times New Roman" w:hAnsi="Times New Roman" w:eastAsia="Times New Roman" w:cs="Times New Roman"/>
          <w:sz w:val="24"/>
          <w:szCs w:val="24"/>
        </w:rPr>
        <w:t>Разматарање ефеката изведених огледних часова.</w:t>
      </w: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u w:val="single"/>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sz w:val="24"/>
          <w:szCs w:val="24"/>
          <w:shd w:val="clear" w:color="auto" w:fill="BDD6EE" w:themeFill="accent1" w:themeFillTint="66"/>
        </w:rPr>
      </w:pPr>
      <w:r>
        <w:rPr>
          <w:rFonts w:ascii="Times New Roman" w:hAnsi="Times New Roman" w:eastAsia="Times New Roman" w:cs="Times New Roman"/>
          <w:b/>
          <w:sz w:val="24"/>
          <w:szCs w:val="24"/>
        </w:rPr>
        <w:t>4</w:t>
      </w:r>
      <w:r>
        <w:rPr>
          <w:rFonts w:ascii="Times New Roman" w:hAnsi="Times New Roman" w:eastAsia="Times New Roman" w:cs="Times New Roman"/>
          <w:b/>
          <w:sz w:val="24"/>
          <w:szCs w:val="24"/>
          <w:shd w:val="clear" w:color="auto" w:fill="BDD6EE" w:themeFill="accent1" w:themeFillTint="66"/>
        </w:rPr>
        <w:t>.3.СТРУЧНИ ОРГАНИ, ТИМОВИ И ПЕДАГОШКИ КОЛЕГИЈУМ ШКОЛЕ</w:t>
      </w:r>
    </w:p>
    <w:p>
      <w:pPr>
        <w:jc w:val="both"/>
        <w:rPr>
          <w:rFonts w:ascii="Times New Roman" w:hAnsi="Times New Roman" w:eastAsia="Times New Roman" w:cs="Times New Roman"/>
          <w:b/>
          <w:sz w:val="24"/>
          <w:szCs w:val="24"/>
        </w:rPr>
      </w:pP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НАСТАВНИЧКО ВЕЋЕ</w:t>
      </w:r>
      <w:r>
        <w:rPr>
          <w:rFonts w:ascii="Times New Roman" w:hAnsi="Times New Roman" w:eastAsia="Times New Roman" w:cs="Times New Roman"/>
          <w:b/>
          <w:sz w:val="24"/>
          <w:szCs w:val="24"/>
          <w:u w:val="single"/>
        </w:rPr>
        <w:t>:</w:t>
      </w:r>
      <w:r>
        <w:rPr>
          <w:rFonts w:ascii="Times New Roman" w:hAnsi="Times New Roman" w:eastAsia="Times New Roman" w:cs="Times New Roman"/>
          <w:sz w:val="24"/>
          <w:szCs w:val="24"/>
        </w:rPr>
        <w:t xml:space="preserve"> Чине наставници и стручни сарадници:</w:t>
      </w:r>
    </w:p>
    <w:p>
      <w:pPr>
        <w:jc w:val="both"/>
        <w:rPr>
          <w:rFonts w:ascii="Times New Roman" w:hAnsi="Times New Roman" w:eastAsia="Times New Roman" w:cs="Times New Roman"/>
          <w:sz w:val="22"/>
          <w:szCs w:val="22"/>
        </w:rPr>
      </w:pPr>
    </w:p>
    <w:tbl>
      <w:tblPr>
        <w:tblStyle w:val="1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8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Сребранка Томић, директор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Сузана Величковић, учитељица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Павле Обрадовић, учитељица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Ивицa Милoсaвљeвић, учитељ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Данијела Стокић, учитељица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Дарко Мојсиловић, учитељ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Јасмина Игић, учитељица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Милeнa Крстић, учитељица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5000" w:type="pct"/>
            <w:shd w:val="clear" w:color="auto" w:fill="auto"/>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Зoрицa Ђурђaнoвић, учитељица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Зорица Тошић, учитељица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Oљaчa Вaлeнтинo, наставник енглеског језика – разредна и предметна настава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FFFFFF"/>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Александра Остојић Терзић, наставница српског језика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Маја Милосављевић, наставница српског језика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Анђела Наумовић, наставница енглеског језика- први страни језик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Милица Јакшић Арсић, наставник немачког језика – други страни језик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Мaринa Дeспoт, наставница ликовне културе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Слађана Шпрљан, наставница музичке културе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Бобан Рајковић, наставник музичке културе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Јелена Прокић, наставник музичке културе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Биљана Ковачевић, наставница историје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Зoрaн Крстић, наставник географије и историје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Данијела Илић, наставница физике и хемије, помоћник директора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5"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Божидар Филиповић, наставник математике и физике, помоћник директора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Марко Ристић, наставник математике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Маријана Вељковић, наставница информатике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Јелена Пантелић, наставница биологије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Данијела Аритоновић Марковић, наставница технике и технологије, тио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Весна Илић Радуловић, наставница физичког и здравственог васпитања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Тамара Милошевић, наставница физичког и здравственог васпитања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auto"/>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Марија Пејаковић, вероучитељица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FFFFFF"/>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Сашка Ивановић, психолошкиња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5000" w:type="pct"/>
            <w:shd w:val="clear" w:color="auto" w:fill="FFFFFF"/>
            <w:vAlign w:val="center"/>
          </w:tcPr>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Снежана Стојановић, библиотекарка</w:t>
            </w:r>
          </w:p>
        </w:tc>
      </w:tr>
    </w:tbl>
    <w:p>
      <w:pPr>
        <w:jc w:val="both"/>
        <w:rPr>
          <w:rFonts w:ascii="Times New Roman" w:hAnsi="Times New Roman" w:eastAsia="Times New Roman" w:cs="Times New Roman"/>
          <w:b/>
          <w:sz w:val="24"/>
          <w:szCs w:val="24"/>
        </w:rPr>
      </w:pP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ОДЕЉЕНСКО ВЕЋЕ</w:t>
      </w:r>
      <w:r>
        <w:rPr>
          <w:rFonts w:ascii="Times New Roman" w:hAnsi="Times New Roman" w:eastAsia="Times New Roman" w:cs="Times New Roman"/>
          <w:b/>
          <w:sz w:val="24"/>
          <w:szCs w:val="24"/>
          <w:u w:val="single"/>
        </w:rPr>
        <w:t>:</w:t>
      </w:r>
      <w:r>
        <w:rPr>
          <w:rFonts w:ascii="Times New Roman" w:hAnsi="Times New Roman" w:eastAsia="Times New Roman" w:cs="Times New Roman"/>
          <w:sz w:val="24"/>
          <w:szCs w:val="24"/>
        </w:rPr>
        <w:t xml:space="preserve"> чине наставници који изводе наставу у одређеном одељењу.</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СТРУЧНО ВЕЋЕ ЗА РАЗРЕДНУ НАСТАВУ</w:t>
      </w:r>
      <w:r>
        <w:rPr>
          <w:rFonts w:ascii="Times New Roman" w:hAnsi="Times New Roman" w:eastAsia="Times New Roman" w:cs="Times New Roman"/>
          <w:b/>
          <w:sz w:val="24"/>
          <w:szCs w:val="24"/>
          <w:u w:val="single"/>
        </w:rPr>
        <w:t>:</w:t>
      </w:r>
      <w:r>
        <w:rPr>
          <w:rFonts w:ascii="Times New Roman" w:hAnsi="Times New Roman" w:eastAsia="Times New Roman" w:cs="Times New Roman"/>
          <w:sz w:val="24"/>
          <w:szCs w:val="24"/>
        </w:rPr>
        <w:t xml:space="preserve"> чине учитељи и наставници који изводе наставу у првом циклусу образовања. </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Чланови: Ивица Милосављевић, Дарко Мојсиловић, Данијела Стокић, Павле Обрадовић, Јасмина Игић, Сузана Величковић, Милена Крстић, Зорица Ђурђановић, Зорица Тошић,Милена Николић Јовановић, Валентино Ољача, Анђела Наумовић. </w:t>
      </w:r>
    </w:p>
    <w:p>
      <w:pPr>
        <w:jc w:val="both"/>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u w:val="single"/>
        </w:rPr>
        <w:t>Председник</w:t>
      </w:r>
      <w:r>
        <w:rPr>
          <w:rFonts w:ascii="Times New Roman" w:hAnsi="Times New Roman" w:eastAsia="Times New Roman" w:cs="Times New Roman"/>
          <w:sz w:val="24"/>
          <w:szCs w:val="24"/>
        </w:rPr>
        <w:t>: Павле Обрадовић.</w:t>
      </w:r>
    </w:p>
    <w:p>
      <w:pPr>
        <w:jc w:val="both"/>
        <w:rPr>
          <w:rFonts w:ascii="Times New Roman" w:hAnsi="Times New Roman" w:eastAsia="Times New Roman" w:cs="Times New Roman"/>
          <w:sz w:val="24"/>
          <w:szCs w:val="24"/>
        </w:rPr>
      </w:pP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СТРУЧНО ВЕЋЕ ЗА ПРЕДМЕТНУ НАСТАВУ</w:t>
      </w:r>
      <w:r>
        <w:rPr>
          <w:rFonts w:ascii="Times New Roman" w:hAnsi="Times New Roman" w:eastAsia="Times New Roman" w:cs="Times New Roman"/>
          <w:sz w:val="24"/>
          <w:szCs w:val="24"/>
        </w:rPr>
        <w:t>: Сви наставници који изводе наставу ученицима од 5. до 8. разреда</w:t>
      </w:r>
    </w:p>
    <w:p>
      <w:pPr>
        <w:jc w:val="both"/>
        <w:rPr>
          <w:rFonts w:ascii="Times New Roman" w:hAnsi="Times New Roman" w:eastAsia="Times New Roman" w:cs="Times New Roman"/>
          <w:b/>
          <w:sz w:val="24"/>
          <w:szCs w:val="24"/>
        </w:rPr>
      </w:pPr>
    </w:p>
    <w:p>
      <w:pPr>
        <w:jc w:val="both"/>
        <w:rPr>
          <w:rFonts w:ascii="Times New Roman" w:hAnsi="Times New Roman" w:eastAsia="Times New Roman" w:cs="Times New Roman"/>
          <w:b/>
          <w:sz w:val="24"/>
          <w:szCs w:val="24"/>
        </w:rPr>
      </w:pP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ПЕДАГОШКИ КОЛЕГИЈУМ</w:t>
      </w:r>
      <w:r>
        <w:rPr>
          <w:rFonts w:ascii="Times New Roman" w:hAnsi="Times New Roman" w:eastAsia="Times New Roman" w:cs="Times New Roman"/>
          <w:b/>
          <w:sz w:val="24"/>
          <w:szCs w:val="24"/>
          <w:u w:val="single"/>
        </w:rPr>
        <w:t xml:space="preserve">: </w:t>
      </w:r>
      <w:r>
        <w:rPr>
          <w:rFonts w:ascii="Times New Roman" w:hAnsi="Times New Roman" w:eastAsia="Times New Roman" w:cs="Times New Roman"/>
          <w:sz w:val="24"/>
          <w:szCs w:val="24"/>
        </w:rPr>
        <w:t>Чине председници СА, СВ, РП и осталих тимова и представник стручних сарадника и директор.</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Чланови: Јелена Пантелић, Зоран Крстић, Марина Деспот, Сашка Ивановић, Зоран Крстић,Маја Милосављевић, Данијела Илић, Божидар Филиповић, Милена Крстић.</w:t>
      </w:r>
    </w:p>
    <w:p>
      <w:pPr>
        <w:rPr>
          <w:sz w:val="24"/>
          <w:szCs w:val="24"/>
        </w:rPr>
      </w:pPr>
      <w:r>
        <w:rPr>
          <w:rFonts w:ascii="Times New Roman" w:hAnsi="Times New Roman" w:eastAsia="Times New Roman" w:cs="Times New Roman"/>
          <w:b/>
          <w:bCs/>
          <w:i/>
          <w:iCs/>
          <w:sz w:val="24"/>
          <w:szCs w:val="24"/>
        </w:rPr>
        <w:t>Прeдсeдник ПК је директор:</w:t>
      </w:r>
      <w:r>
        <w:rPr>
          <w:rFonts w:ascii="Times New Roman" w:hAnsi="Times New Roman" w:eastAsia="Times New Roman" w:cs="Times New Roman"/>
          <w:sz w:val="24"/>
          <w:szCs w:val="24"/>
        </w:rPr>
        <w:t>Сребранка Томић</w:t>
      </w:r>
    </w:p>
    <w:p>
      <w:pPr>
        <w:jc w:val="both"/>
        <w:rPr>
          <w:rFonts w:ascii="Times New Roman" w:hAnsi="Times New Roman" w:eastAsia="Times New Roman" w:cs="Times New Roman"/>
          <w:b/>
          <w:sz w:val="24"/>
          <w:szCs w:val="24"/>
          <w:u w:val="single"/>
        </w:rPr>
      </w:pPr>
    </w:p>
    <w:p>
      <w:pPr>
        <w:jc w:val="both"/>
        <w:rPr>
          <w:rFonts w:ascii="Times New Roman" w:hAnsi="Times New Roman" w:eastAsia="Times New Roman" w:cs="Times New Roman"/>
          <w:b/>
          <w:sz w:val="24"/>
          <w:szCs w:val="24"/>
          <w:u w:val="single"/>
        </w:rPr>
      </w:pPr>
    </w:p>
    <w:p>
      <w:pPr>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СТРУЧНА ВЕЋА ЗА ОБЛАСТИ ПРЕДМЕТА</w:t>
      </w:r>
    </w:p>
    <w:p>
      <w:pPr>
        <w:jc w:val="both"/>
        <w:rPr>
          <w:rFonts w:ascii="Times New Roman" w:hAnsi="Times New Roman" w:eastAsia="Times New Roman" w:cs="Times New Roman"/>
          <w:b/>
          <w:sz w:val="22"/>
          <w:szCs w:val="22"/>
          <w:u w:val="single"/>
        </w:rPr>
      </w:pPr>
    </w:p>
    <w:tbl>
      <w:tblPr>
        <w:tblStyle w:val="13"/>
        <w:tblpPr w:leftFromText="180" w:rightFromText="180" w:vertAnchor="text" w:horzAnchor="margin" w:tblpY="-37"/>
        <w:tblOverlap w:val="neve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919"/>
        <w:gridCol w:w="3371"/>
        <w:gridCol w:w="15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12" w:type="pct"/>
            <w:shd w:val="clear" w:color="auto" w:fill="BDD6EE" w:themeFill="accent1" w:themeFillTint="66"/>
          </w:tcPr>
          <w:p>
            <w:pPr>
              <w:rPr>
                <w:rFonts w:ascii="Times New Roman" w:hAnsi="Times New Roman" w:eastAsia="Times New Roman" w:cs="Times New Roman"/>
                <w:sz w:val="22"/>
                <w:szCs w:val="22"/>
              </w:rPr>
            </w:pPr>
            <w:r>
              <w:rPr>
                <w:rFonts w:ascii="Times New Roman" w:hAnsi="Times New Roman" w:eastAsia="Times New Roman" w:cs="Times New Roman"/>
                <w:b/>
                <w:bCs/>
                <w:sz w:val="22"/>
                <w:szCs w:val="22"/>
              </w:rPr>
              <w:t xml:space="preserve">Стручнo вeће </w:t>
            </w:r>
            <w:r>
              <w:rPr>
                <w:rFonts w:ascii="Times New Roman" w:hAnsi="Times New Roman" w:eastAsia="Times New Roman" w:cs="Times New Roman"/>
                <w:b/>
                <w:bCs/>
                <w:sz w:val="22"/>
                <w:szCs w:val="22"/>
                <w:u w:val="single"/>
              </w:rPr>
              <w:t>природне групe</w:t>
            </w:r>
            <w:r>
              <w:rPr>
                <w:rFonts w:ascii="Times New Roman" w:hAnsi="Times New Roman" w:eastAsia="Times New Roman" w:cs="Times New Roman"/>
                <w:b/>
                <w:bCs/>
                <w:sz w:val="22"/>
                <w:szCs w:val="22"/>
              </w:rPr>
              <w:t xml:space="preserve"> прeдмeтa</w:t>
            </w:r>
            <w:r>
              <w:rPr>
                <w:rFonts w:ascii="Times New Roman" w:hAnsi="Times New Roman" w:eastAsia="Times New Roman" w:cs="Times New Roman"/>
                <w:sz w:val="22"/>
                <w:szCs w:val="22"/>
              </w:rPr>
              <w:t xml:space="preserve"> чине наставници који изводе наставу из групе сродних предмета (предмети: биологија, физика, хемија, математика, техничко и информатичко образовање).</w:t>
            </w:r>
          </w:p>
        </w:tc>
        <w:tc>
          <w:tcPr>
            <w:tcW w:w="1903" w:type="pct"/>
          </w:tcPr>
          <w:p>
            <w:pPr>
              <w:rPr>
                <w:rFonts w:ascii="Times New Roman" w:hAnsi="Times New Roman" w:eastAsia="Times New Roman" w:cs="Times New Roman"/>
                <w:sz w:val="22"/>
                <w:szCs w:val="22"/>
              </w:rPr>
            </w:pPr>
            <w:r>
              <w:rPr>
                <w:rFonts w:ascii="Times New Roman" w:hAnsi="Times New Roman" w:eastAsia="Times New Roman" w:cs="Times New Roman"/>
                <w:b/>
                <w:bCs/>
                <w:sz w:val="22"/>
                <w:szCs w:val="22"/>
              </w:rPr>
              <w:t>чланови</w:t>
            </w:r>
            <w:r>
              <w:rPr>
                <w:rFonts w:ascii="Times New Roman" w:hAnsi="Times New Roman" w:eastAsia="Times New Roman" w:cs="Times New Roman"/>
                <w:sz w:val="22"/>
                <w:szCs w:val="22"/>
              </w:rPr>
              <w:t xml:space="preserve">: </w:t>
            </w: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Јелена Пантелић,Данијела Илић, Маријана Вељковић, Божидар Филиповић, Данијела Аритоновић Марковић.</w:t>
            </w:r>
          </w:p>
          <w:p>
            <w:pPr>
              <w:rPr>
                <w:rFonts w:ascii="Times New Roman" w:hAnsi="Times New Roman" w:eastAsia="Times New Roman" w:cs="Times New Roman"/>
                <w:sz w:val="22"/>
                <w:szCs w:val="22"/>
              </w:rPr>
            </w:pPr>
          </w:p>
        </w:tc>
        <w:tc>
          <w:tcPr>
            <w:tcW w:w="884" w:type="pct"/>
          </w:tcPr>
          <w:p>
            <w:pPr>
              <w:rPr>
                <w:rFonts w:ascii="Times New Roman" w:hAnsi="Times New Roman" w:eastAsia="Times New Roman" w:cs="Times New Roman"/>
                <w:sz w:val="22"/>
                <w:szCs w:val="22"/>
              </w:rPr>
            </w:pPr>
            <w:r>
              <w:rPr>
                <w:rFonts w:ascii="Times New Roman" w:hAnsi="Times New Roman" w:eastAsia="Times New Roman" w:cs="Times New Roman"/>
                <w:b/>
                <w:bCs/>
                <w:i/>
                <w:iCs/>
                <w:sz w:val="22"/>
                <w:szCs w:val="22"/>
              </w:rPr>
              <w:t>Прeдсeдник СВ</w:t>
            </w:r>
            <w:r>
              <w:rPr>
                <w:rFonts w:ascii="Times New Roman" w:hAnsi="Times New Roman" w:eastAsia="Times New Roman" w:cs="Times New Roman"/>
                <w:sz w:val="22"/>
                <w:szCs w:val="22"/>
              </w:rPr>
              <w:t>: Јелена Пантелић.</w:t>
            </w:r>
          </w:p>
          <w:p>
            <w:pPr>
              <w:jc w:val="both"/>
              <w:rPr>
                <w:rFonts w:ascii="Times New Roman" w:hAnsi="Times New Roman" w:eastAsia="Times New Roman" w:cs="Times New Roman"/>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12" w:type="pct"/>
            <w:shd w:val="clear" w:color="auto" w:fill="BDD6EE" w:themeFill="accent1" w:themeFillTint="66"/>
          </w:tcPr>
          <w:p>
            <w:pPr>
              <w:rPr>
                <w:rFonts w:ascii="Times New Roman" w:hAnsi="Times New Roman" w:eastAsia="Times New Roman" w:cs="Times New Roman"/>
                <w:sz w:val="22"/>
                <w:szCs w:val="22"/>
              </w:rPr>
            </w:pPr>
            <w:r>
              <w:rPr>
                <w:rFonts w:ascii="Times New Roman" w:hAnsi="Times New Roman" w:eastAsia="Times New Roman" w:cs="Times New Roman"/>
                <w:b/>
                <w:bCs/>
                <w:sz w:val="22"/>
                <w:szCs w:val="22"/>
              </w:rPr>
              <w:t xml:space="preserve">Стручнo вeће </w:t>
            </w:r>
            <w:r>
              <w:rPr>
                <w:rFonts w:ascii="Times New Roman" w:hAnsi="Times New Roman" w:eastAsia="Times New Roman" w:cs="Times New Roman"/>
                <w:b/>
                <w:bCs/>
                <w:iCs/>
                <w:sz w:val="22"/>
                <w:szCs w:val="22"/>
                <w:u w:val="single"/>
              </w:rPr>
              <w:t>друштвeнe групe</w:t>
            </w:r>
            <w:r>
              <w:rPr>
                <w:rFonts w:ascii="Times New Roman" w:hAnsi="Times New Roman" w:eastAsia="Times New Roman" w:cs="Times New Roman"/>
                <w:b/>
                <w:bCs/>
                <w:iCs/>
                <w:sz w:val="22"/>
                <w:szCs w:val="22"/>
              </w:rPr>
              <w:t xml:space="preserve"> </w:t>
            </w:r>
            <w:r>
              <w:rPr>
                <w:rFonts w:ascii="Times New Roman" w:hAnsi="Times New Roman" w:eastAsia="Times New Roman" w:cs="Times New Roman"/>
                <w:b/>
                <w:bCs/>
                <w:sz w:val="22"/>
                <w:szCs w:val="22"/>
              </w:rPr>
              <w:t>прeдмeта</w:t>
            </w:r>
            <w:r>
              <w:rPr>
                <w:rFonts w:ascii="Times New Roman" w:hAnsi="Times New Roman" w:eastAsia="Times New Roman" w:cs="Times New Roman"/>
                <w:sz w:val="22"/>
                <w:szCs w:val="22"/>
              </w:rPr>
              <w:t xml:space="preserve"> чине наставници који изводе наставу из групе сродних предмета (предмети: српски језик, страни језик, историја, географија).</w:t>
            </w:r>
          </w:p>
        </w:tc>
        <w:tc>
          <w:tcPr>
            <w:tcW w:w="1903" w:type="pct"/>
          </w:tcPr>
          <w:p>
            <w:pPr>
              <w:rPr>
                <w:rFonts w:ascii="Times New Roman" w:hAnsi="Times New Roman" w:eastAsia="Times New Roman" w:cs="Times New Roman"/>
                <w:sz w:val="22"/>
                <w:szCs w:val="22"/>
              </w:rPr>
            </w:pPr>
            <w:r>
              <w:rPr>
                <w:rFonts w:ascii="Times New Roman" w:hAnsi="Times New Roman" w:eastAsia="Times New Roman" w:cs="Times New Roman"/>
                <w:b/>
                <w:bCs/>
                <w:sz w:val="22"/>
                <w:szCs w:val="22"/>
              </w:rPr>
              <w:t>чланови:</w:t>
            </w:r>
            <w:r>
              <w:rPr>
                <w:rFonts w:ascii="Times New Roman" w:hAnsi="Times New Roman" w:eastAsia="Times New Roman" w:cs="Times New Roman"/>
                <w:sz w:val="22"/>
                <w:szCs w:val="22"/>
              </w:rPr>
              <w:t xml:space="preserve"> </w:t>
            </w: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Александра Остојић Терзић, Маја Милосављевић, Анђела Наумовић,Милица Јакшић Арсић, Биљана Ковачевић, Зоран Крстић</w:t>
            </w:r>
          </w:p>
          <w:p>
            <w:pPr>
              <w:rPr>
                <w:rFonts w:ascii="Times New Roman" w:hAnsi="Times New Roman" w:eastAsia="Times New Roman" w:cs="Times New Roman"/>
                <w:sz w:val="22"/>
                <w:szCs w:val="22"/>
              </w:rPr>
            </w:pPr>
          </w:p>
        </w:tc>
        <w:tc>
          <w:tcPr>
            <w:tcW w:w="884" w:type="pct"/>
          </w:tcPr>
          <w:p>
            <w:pPr>
              <w:rPr>
                <w:rFonts w:ascii="Times New Roman" w:hAnsi="Times New Roman" w:eastAsia="Times New Roman" w:cs="Times New Roman"/>
                <w:sz w:val="22"/>
                <w:szCs w:val="22"/>
              </w:rPr>
            </w:pPr>
            <w:r>
              <w:rPr>
                <w:rFonts w:ascii="Times New Roman" w:hAnsi="Times New Roman" w:eastAsia="Times New Roman" w:cs="Times New Roman"/>
                <w:b/>
                <w:bCs/>
                <w:i/>
                <w:iCs/>
                <w:sz w:val="22"/>
                <w:szCs w:val="22"/>
              </w:rPr>
              <w:t>Председник СВ</w:t>
            </w:r>
            <w:r>
              <w:rPr>
                <w:rFonts w:ascii="Times New Roman" w:hAnsi="Times New Roman" w:eastAsia="Times New Roman" w:cs="Times New Roman"/>
                <w:sz w:val="22"/>
                <w:szCs w:val="22"/>
              </w:rPr>
              <w:t xml:space="preserve"> :Зоран Крстић.</w:t>
            </w:r>
          </w:p>
          <w:p>
            <w:pPr>
              <w:rPr>
                <w:rFonts w:ascii="Times New Roman" w:hAnsi="Times New Roman" w:eastAsia="Times New Roman" w:cs="Times New Roman"/>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12" w:type="pct"/>
            <w:shd w:val="clear" w:color="auto" w:fill="BDD6EE" w:themeFill="accent1" w:themeFillTint="66"/>
          </w:tcPr>
          <w:p>
            <w:pPr>
              <w:rPr>
                <w:rFonts w:ascii="Times New Roman" w:hAnsi="Times New Roman" w:eastAsia="Times New Roman" w:cs="Times New Roman"/>
                <w:sz w:val="22"/>
                <w:szCs w:val="22"/>
              </w:rPr>
            </w:pPr>
            <w:r>
              <w:rPr>
                <w:rFonts w:ascii="Times New Roman" w:hAnsi="Times New Roman" w:eastAsia="Times New Roman" w:cs="Times New Roman"/>
                <w:b/>
                <w:bCs/>
                <w:sz w:val="22"/>
                <w:szCs w:val="22"/>
              </w:rPr>
              <w:t xml:space="preserve">Стручно веће за </w:t>
            </w:r>
            <w:r>
              <w:rPr>
                <w:rFonts w:ascii="Times New Roman" w:hAnsi="Times New Roman" w:eastAsia="Times New Roman" w:cs="Times New Roman"/>
                <w:b/>
                <w:bCs/>
                <w:sz w:val="22"/>
                <w:szCs w:val="22"/>
                <w:u w:val="single"/>
              </w:rPr>
              <w:t>уметничку групу</w:t>
            </w:r>
            <w:r>
              <w:rPr>
                <w:rFonts w:ascii="Times New Roman" w:hAnsi="Times New Roman" w:eastAsia="Times New Roman" w:cs="Times New Roman"/>
                <w:b/>
                <w:bCs/>
                <w:sz w:val="22"/>
                <w:szCs w:val="22"/>
              </w:rPr>
              <w:t xml:space="preserve"> предмета</w:t>
            </w:r>
            <w:r>
              <w:rPr>
                <w:rFonts w:ascii="Times New Roman" w:hAnsi="Times New Roman" w:eastAsia="Times New Roman" w:cs="Times New Roman"/>
                <w:sz w:val="22"/>
                <w:szCs w:val="22"/>
              </w:rPr>
              <w:t xml:space="preserve"> чине наставници који изводе наставу из групе сродних предмета (предмети: ликовно, музичко, физичко).</w:t>
            </w:r>
          </w:p>
        </w:tc>
        <w:tc>
          <w:tcPr>
            <w:tcW w:w="1903" w:type="pct"/>
          </w:tcPr>
          <w:p>
            <w:pPr>
              <w:rPr>
                <w:rFonts w:ascii="Times New Roman" w:hAnsi="Times New Roman" w:eastAsia="Times New Roman" w:cs="Times New Roman"/>
                <w:sz w:val="22"/>
                <w:szCs w:val="22"/>
              </w:rPr>
            </w:pPr>
            <w:r>
              <w:rPr>
                <w:rFonts w:ascii="Times New Roman" w:hAnsi="Times New Roman" w:eastAsia="Times New Roman" w:cs="Times New Roman"/>
                <w:b/>
                <w:bCs/>
                <w:sz w:val="22"/>
                <w:szCs w:val="22"/>
              </w:rPr>
              <w:t>чланови</w:t>
            </w:r>
            <w:r>
              <w:rPr>
                <w:rFonts w:ascii="Times New Roman" w:hAnsi="Times New Roman" w:eastAsia="Times New Roman" w:cs="Times New Roman"/>
                <w:sz w:val="22"/>
                <w:szCs w:val="22"/>
              </w:rPr>
              <w:t xml:space="preserve">: </w:t>
            </w: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Марина Деспот, Слађана Шпрљан, Бобан Рајковић, Јелена Прокић, Тамара Јованчевић, Весна Илић Радуловић.</w:t>
            </w:r>
          </w:p>
          <w:p>
            <w:pPr>
              <w:rPr>
                <w:rFonts w:ascii="Times New Roman" w:hAnsi="Times New Roman" w:eastAsia="Times New Roman" w:cs="Times New Roman"/>
                <w:sz w:val="22"/>
                <w:szCs w:val="22"/>
              </w:rPr>
            </w:pPr>
          </w:p>
        </w:tc>
        <w:tc>
          <w:tcPr>
            <w:tcW w:w="884" w:type="pct"/>
          </w:tcPr>
          <w:p>
            <w:pPr>
              <w:jc w:val="both"/>
              <w:rPr>
                <w:rFonts w:ascii="Times New Roman" w:hAnsi="Times New Roman" w:eastAsia="Times New Roman" w:cs="Times New Roman"/>
                <w:sz w:val="22"/>
                <w:szCs w:val="22"/>
              </w:rPr>
            </w:pPr>
            <w:r>
              <w:rPr>
                <w:rFonts w:ascii="Times New Roman" w:hAnsi="Times New Roman" w:eastAsia="Times New Roman" w:cs="Times New Roman"/>
                <w:b/>
                <w:bCs/>
                <w:i/>
                <w:iCs/>
                <w:sz w:val="22"/>
                <w:szCs w:val="22"/>
              </w:rPr>
              <w:t>Председник СВ</w:t>
            </w:r>
            <w:r>
              <w:rPr>
                <w:rFonts w:ascii="Times New Roman" w:hAnsi="Times New Roman" w:eastAsia="Times New Roman" w:cs="Times New Roman"/>
                <w:sz w:val="22"/>
                <w:szCs w:val="22"/>
              </w:rPr>
              <w:t>: Марина Деспот.</w:t>
            </w:r>
          </w:p>
          <w:p>
            <w:pPr>
              <w:rPr>
                <w:rFonts w:ascii="Times New Roman" w:hAnsi="Times New Roman" w:eastAsia="Times New Roman" w:cs="Times New Roman"/>
                <w:sz w:val="22"/>
                <w:szCs w:val="22"/>
              </w:rPr>
            </w:pPr>
          </w:p>
        </w:tc>
      </w:tr>
    </w:tbl>
    <w:p>
      <w:pPr>
        <w:jc w:val="both"/>
        <w:rPr>
          <w:rFonts w:ascii="Times New Roman" w:hAnsi="Times New Roman" w:eastAsia="Times New Roman" w:cs="Times New Roman"/>
          <w:b/>
          <w:sz w:val="22"/>
          <w:szCs w:val="22"/>
          <w:u w:val="single"/>
        </w:rPr>
      </w:pPr>
    </w:p>
    <w:p>
      <w:pPr>
        <w:jc w:val="both"/>
        <w:rPr>
          <w:rFonts w:ascii="Times New Roman" w:hAnsi="Times New Roman" w:eastAsia="Times New Roman" w:cs="Times New Roman"/>
          <w:b/>
          <w:sz w:val="22"/>
          <w:szCs w:val="22"/>
          <w:u w:val="single"/>
        </w:rPr>
      </w:pPr>
    </w:p>
    <w:p>
      <w:pPr>
        <w:jc w:val="both"/>
        <w:rPr>
          <w:rFonts w:ascii="Times New Roman" w:hAnsi="Times New Roman" w:eastAsia="Times New Roman" w:cs="Times New Roman"/>
          <w:b/>
          <w:sz w:val="22"/>
          <w:szCs w:val="22"/>
          <w:u w:val="single"/>
        </w:rPr>
      </w:pPr>
    </w:p>
    <w:p>
      <w:pPr>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СТРУЧНИ ТИМОВИ</w:t>
      </w:r>
    </w:p>
    <w:p>
      <w:pPr>
        <w:jc w:val="both"/>
        <w:rPr>
          <w:rFonts w:ascii="Times New Roman" w:hAnsi="Times New Roman" w:eastAsia="Times New Roman" w:cs="Times New Roman"/>
          <w:b/>
          <w:sz w:val="22"/>
          <w:szCs w:val="22"/>
          <w:u w:val="single"/>
        </w:rPr>
      </w:pPr>
    </w:p>
    <w:tbl>
      <w:tblPr>
        <w:tblStyle w:val="13"/>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0"/>
        <w:gridCol w:w="1492"/>
        <w:gridCol w:w="3821"/>
        <w:gridCol w:w="14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53" w:type="pct"/>
            <w:gridSpan w:val="2"/>
            <w:shd w:val="clear" w:color="auto" w:fill="BDD6EE" w:themeFill="accent1" w:themeFillTint="66"/>
          </w:tcPr>
          <w:p>
            <w:pPr>
              <w:rPr>
                <w:rFonts w:ascii="Times New Roman" w:hAnsi="Times New Roman" w:eastAsia="Times New Roman" w:cs="Times New Roman"/>
              </w:rPr>
            </w:pPr>
            <w:r>
              <w:rPr>
                <w:rFonts w:ascii="Times New Roman" w:hAnsi="Times New Roman" w:eastAsia="Times New Roman" w:cs="Times New Roman"/>
                <w:b/>
                <w:sz w:val="22"/>
                <w:szCs w:val="22"/>
                <w:u w:val="single"/>
              </w:rPr>
              <w:t>Стручни тим за инклузивно образовање:</w:t>
            </w:r>
            <w:r>
              <w:rPr>
                <w:rFonts w:ascii="Times New Roman" w:hAnsi="Times New Roman" w:eastAsia="Times New Roman" w:cs="Times New Roman"/>
                <w:sz w:val="22"/>
                <w:szCs w:val="22"/>
              </w:rPr>
              <w:t xml:space="preserve"> </w:t>
            </w:r>
            <w:r>
              <w:rPr>
                <w:rFonts w:ascii="Times New Roman" w:hAnsi="Times New Roman" w:eastAsia="Times New Roman" w:cs="Times New Roman"/>
              </w:rPr>
              <w:t>чине га одељењски старешина, и предметни наставници који предају одређеном/ним ученику/цима, стручни сарадник, родитељ односно старатељ детета/це којем/јима је потребна додатна подршка у образовању и васпитању. По потреби или на предлог родитеља прикључује се раду тима педагошки саветник и стручњак ван школе.</w:t>
            </w:r>
          </w:p>
          <w:p>
            <w:pPr>
              <w:rPr>
                <w:rFonts w:ascii="Times New Roman" w:hAnsi="Times New Roman" w:eastAsia="Times New Roman" w:cs="Times New Roman"/>
                <w:sz w:val="22"/>
                <w:szCs w:val="22"/>
              </w:rPr>
            </w:pPr>
            <w:r>
              <w:rPr>
                <w:rFonts w:ascii="Times New Roman" w:hAnsi="Times New Roman" w:eastAsia="Times New Roman" w:cs="Times New Roman"/>
              </w:rPr>
              <w:t>Тимови за додатну подршку – одељењски старешине, родитељ, учитељ или  предметни наставници</w:t>
            </w:r>
          </w:p>
        </w:tc>
        <w:tc>
          <w:tcPr>
            <w:tcW w:w="2147" w:type="pct"/>
          </w:tcPr>
          <w:p>
            <w:pPr>
              <w:rPr>
                <w:rFonts w:ascii="Times New Roman" w:hAnsi="Times New Roman" w:eastAsia="Times New Roman" w:cs="Times New Roman"/>
                <w:sz w:val="22"/>
                <w:szCs w:val="22"/>
              </w:rPr>
            </w:pPr>
            <w:r>
              <w:rPr>
                <w:rFonts w:ascii="Times New Roman" w:hAnsi="Times New Roman" w:eastAsia="Times New Roman" w:cs="Times New Roman"/>
                <w:b/>
                <w:bCs/>
                <w:sz w:val="22"/>
                <w:szCs w:val="22"/>
              </w:rPr>
              <w:t>чланови</w:t>
            </w:r>
            <w:r>
              <w:rPr>
                <w:rFonts w:ascii="Times New Roman" w:hAnsi="Times New Roman" w:eastAsia="Times New Roman" w:cs="Times New Roman"/>
                <w:sz w:val="22"/>
                <w:szCs w:val="22"/>
              </w:rPr>
              <w:t>: директор Сребранка Томић, Милена Крстић, Сузана Величковић, Зоран Крстић, Зорица Ђурђановић,Сашка,Ивановић,Јасмина Игић,Марија Костић(С.родитеља),Стефан Стевић7-1(уч.парламент)</w:t>
            </w:r>
          </w:p>
          <w:p>
            <w:pPr>
              <w:rPr>
                <w:rFonts w:ascii="Times New Roman" w:hAnsi="Times New Roman" w:eastAsia="Times New Roman" w:cs="Times New Roman"/>
                <w:sz w:val="22"/>
                <w:szCs w:val="22"/>
              </w:rPr>
            </w:pPr>
          </w:p>
        </w:tc>
        <w:tc>
          <w:tcPr>
            <w:tcW w:w="799" w:type="pct"/>
          </w:tcPr>
          <w:p>
            <w:pPr>
              <w:rPr>
                <w:rFonts w:ascii="Times New Roman" w:hAnsi="Times New Roman" w:eastAsia="Times New Roman" w:cs="Times New Roman"/>
                <w:sz w:val="22"/>
                <w:szCs w:val="22"/>
              </w:rPr>
            </w:pPr>
            <w:r>
              <w:rPr>
                <w:rFonts w:ascii="Times New Roman" w:hAnsi="Times New Roman" w:eastAsia="Times New Roman" w:cs="Times New Roman"/>
                <w:b/>
                <w:bCs/>
                <w:i/>
                <w:iCs/>
                <w:sz w:val="22"/>
                <w:szCs w:val="22"/>
              </w:rPr>
              <w:t>Председник СТ</w:t>
            </w:r>
            <w:r>
              <w:rPr>
                <w:rFonts w:ascii="Times New Roman" w:hAnsi="Times New Roman" w:eastAsia="Times New Roman" w:cs="Times New Roman"/>
                <w:sz w:val="22"/>
                <w:szCs w:val="22"/>
              </w:rPr>
              <w:t>: Сашка Ивановић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53" w:type="pct"/>
            <w:gridSpan w:val="2"/>
            <w:shd w:val="clear" w:color="auto" w:fill="BDD6EE" w:themeFill="accent1" w:themeFillTint="66"/>
          </w:tcPr>
          <w:p>
            <w:pPr>
              <w:rPr>
                <w:rFonts w:ascii="Times New Roman" w:hAnsi="Times New Roman" w:eastAsia="Times New Roman" w:cs="Times New Roman"/>
                <w:sz w:val="22"/>
                <w:szCs w:val="22"/>
              </w:rPr>
            </w:pPr>
            <w:r>
              <w:rPr>
                <w:rFonts w:ascii="Times New Roman" w:hAnsi="Times New Roman" w:eastAsia="Times New Roman" w:cs="Times New Roman"/>
                <w:b/>
                <w:sz w:val="22"/>
                <w:szCs w:val="22"/>
                <w:u w:val="single"/>
              </w:rPr>
              <w:t xml:space="preserve">Стручни тим за самовредновање </w:t>
            </w:r>
          </w:p>
          <w:p>
            <w:pPr>
              <w:rPr>
                <w:rFonts w:ascii="Times New Roman" w:hAnsi="Times New Roman" w:eastAsia="Times New Roman" w:cs="Times New Roman"/>
                <w:b/>
                <w:sz w:val="22"/>
                <w:szCs w:val="22"/>
                <w:u w:val="single"/>
              </w:rPr>
            </w:pPr>
          </w:p>
        </w:tc>
        <w:tc>
          <w:tcPr>
            <w:tcW w:w="2147" w:type="pct"/>
          </w:tcPr>
          <w:p>
            <w:pPr>
              <w:rPr>
                <w:rFonts w:ascii="Times New Roman" w:hAnsi="Times New Roman" w:eastAsia="Times New Roman" w:cs="Times New Roman"/>
                <w:sz w:val="22"/>
                <w:szCs w:val="22"/>
              </w:rPr>
            </w:pPr>
            <w:r>
              <w:rPr>
                <w:rFonts w:ascii="Times New Roman" w:hAnsi="Times New Roman" w:eastAsia="Times New Roman" w:cs="Times New Roman"/>
                <w:b/>
                <w:bCs/>
                <w:sz w:val="22"/>
                <w:szCs w:val="22"/>
              </w:rPr>
              <w:t>чланови</w:t>
            </w:r>
            <w:r>
              <w:rPr>
                <w:rFonts w:ascii="Times New Roman" w:hAnsi="Times New Roman" w:eastAsia="Times New Roman" w:cs="Times New Roman"/>
                <w:sz w:val="22"/>
                <w:szCs w:val="22"/>
              </w:rPr>
              <w:t xml:space="preserve"> :</w:t>
            </w: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Павле Обрадовић, Валентино Ољача,Сашка Ивановић,Данијела Аритоновић Марковић(Наталија Огњановић 7-2уч.парламента), Милица Марјановић-С.родитеља), Драган Ивковић-лок.самоуправа,Звонко Стојковић-ш-одбор)</w:t>
            </w:r>
          </w:p>
        </w:tc>
        <w:tc>
          <w:tcPr>
            <w:tcW w:w="799" w:type="pct"/>
          </w:tcPr>
          <w:p>
            <w:pPr>
              <w:rPr>
                <w:rFonts w:ascii="Times New Roman" w:hAnsi="Times New Roman" w:eastAsia="Times New Roman" w:cs="Times New Roman"/>
                <w:color w:val="984806"/>
                <w:sz w:val="22"/>
                <w:szCs w:val="22"/>
              </w:rPr>
            </w:pPr>
            <w:r>
              <w:rPr>
                <w:rFonts w:ascii="Times New Roman" w:hAnsi="Times New Roman" w:eastAsia="Times New Roman" w:cs="Times New Roman"/>
                <w:b/>
                <w:bCs/>
                <w:i/>
                <w:iCs/>
                <w:sz w:val="22"/>
                <w:szCs w:val="22"/>
              </w:rPr>
              <w:t>Председник СТ</w:t>
            </w:r>
            <w:r>
              <w:rPr>
                <w:rFonts w:ascii="Times New Roman" w:hAnsi="Times New Roman" w:eastAsia="Times New Roman" w:cs="Times New Roman"/>
                <w:sz w:val="22"/>
                <w:szCs w:val="22"/>
              </w:rPr>
              <w:t>: Сашка Ивановић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53" w:type="pct"/>
            <w:gridSpan w:val="2"/>
            <w:shd w:val="clear" w:color="auto" w:fill="BDD6EE" w:themeFill="accent1" w:themeFillTint="66"/>
          </w:tcPr>
          <w:p>
            <w:pPr>
              <w:rPr>
                <w:rFonts w:ascii="Times New Roman" w:hAnsi="Times New Roman" w:eastAsia="Times New Roman" w:cs="Times New Roman"/>
                <w:b/>
                <w:sz w:val="22"/>
                <w:szCs w:val="22"/>
                <w:u w:val="single"/>
              </w:rPr>
            </w:pPr>
            <w:r>
              <w:rPr>
                <w:rFonts w:ascii="Times New Roman" w:hAnsi="Times New Roman" w:eastAsia="Times New Roman" w:cs="Times New Roman"/>
                <w:b/>
                <w:sz w:val="22"/>
                <w:szCs w:val="22"/>
                <w:u w:val="single"/>
              </w:rPr>
              <w:t>Стручни тим за професионалну оријентацију</w:t>
            </w:r>
            <w:r>
              <w:rPr>
                <w:rFonts w:ascii="Times New Roman" w:hAnsi="Times New Roman" w:eastAsia="Times New Roman" w:cs="Times New Roman"/>
                <w:sz w:val="22"/>
                <w:szCs w:val="22"/>
              </w:rPr>
              <w:t xml:space="preserve">. </w:t>
            </w:r>
          </w:p>
        </w:tc>
        <w:tc>
          <w:tcPr>
            <w:tcW w:w="2147" w:type="pct"/>
          </w:tcPr>
          <w:p>
            <w:pPr>
              <w:rPr>
                <w:rFonts w:ascii="Times New Roman" w:hAnsi="Times New Roman" w:eastAsia="Times New Roman" w:cs="Times New Roman"/>
                <w:sz w:val="22"/>
                <w:szCs w:val="22"/>
              </w:rPr>
            </w:pPr>
            <w:r>
              <w:rPr>
                <w:rFonts w:ascii="Times New Roman" w:hAnsi="Times New Roman" w:eastAsia="Times New Roman" w:cs="Times New Roman"/>
                <w:b/>
                <w:bCs/>
                <w:sz w:val="22"/>
                <w:szCs w:val="22"/>
              </w:rPr>
              <w:t>чланови</w:t>
            </w:r>
            <w:r>
              <w:rPr>
                <w:rFonts w:ascii="Times New Roman" w:hAnsi="Times New Roman" w:eastAsia="Times New Roman" w:cs="Times New Roman"/>
                <w:sz w:val="22"/>
                <w:szCs w:val="22"/>
              </w:rPr>
              <w:t xml:space="preserve"> :</w:t>
            </w: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Маја Милосављевић, Тамара Јованчевић,Александра Остојић, Милица Јакшић Арсић (одељењски старешине седмог и осмог разреда), Сашка Ивановић, Божидар Филиповић,Ања Радојковић 7-2-уч.парламент,Виолета Јовић-С.родитеља</w:t>
            </w:r>
          </w:p>
        </w:tc>
        <w:tc>
          <w:tcPr>
            <w:tcW w:w="799" w:type="pct"/>
          </w:tcPr>
          <w:p>
            <w:pPr>
              <w:rPr>
                <w:rFonts w:ascii="Times New Roman" w:hAnsi="Times New Roman" w:eastAsia="Times New Roman" w:cs="Times New Roman"/>
                <w:sz w:val="22"/>
                <w:szCs w:val="22"/>
              </w:rPr>
            </w:pPr>
            <w:r>
              <w:rPr>
                <w:rFonts w:ascii="Times New Roman" w:hAnsi="Times New Roman" w:eastAsia="Times New Roman" w:cs="Times New Roman"/>
                <w:b/>
                <w:bCs/>
                <w:i/>
                <w:iCs/>
                <w:sz w:val="22"/>
                <w:szCs w:val="22"/>
              </w:rPr>
              <w:t xml:space="preserve">Координатор тима </w:t>
            </w:r>
            <w:r>
              <w:rPr>
                <w:rFonts w:ascii="Times New Roman" w:hAnsi="Times New Roman" w:eastAsia="Times New Roman" w:cs="Times New Roman"/>
                <w:sz w:val="22"/>
                <w:szCs w:val="22"/>
              </w:rPr>
              <w:t>Божидар Филиповић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90" w:hRule="atLeast"/>
        </w:trPr>
        <w:tc>
          <w:tcPr>
            <w:tcW w:w="2053" w:type="pct"/>
            <w:gridSpan w:val="2"/>
            <w:shd w:val="clear" w:color="auto" w:fill="BDD6EE" w:themeFill="accent1" w:themeFillTint="66"/>
          </w:tcPr>
          <w:p>
            <w:pPr>
              <w:rPr>
                <w:rFonts w:ascii="Times New Roman" w:hAnsi="Times New Roman" w:eastAsia="Times New Roman" w:cs="Times New Roman"/>
                <w:sz w:val="22"/>
                <w:szCs w:val="22"/>
              </w:rPr>
            </w:pPr>
            <w:r>
              <w:rPr>
                <w:rFonts w:ascii="Times New Roman" w:hAnsi="Times New Roman" w:eastAsia="Times New Roman" w:cs="Times New Roman"/>
                <w:b/>
                <w:sz w:val="22"/>
                <w:szCs w:val="22"/>
                <w:u w:val="single"/>
              </w:rPr>
              <w:t>Тим за заштиту  ученика од дискриминације, насиља,злостављања и занемаривања:</w:t>
            </w:r>
          </w:p>
          <w:p>
            <w:pPr>
              <w:rPr>
                <w:rFonts w:ascii="Times New Roman" w:hAnsi="Times New Roman" w:eastAsia="Times New Roman" w:cs="Times New Roman"/>
                <w:b/>
                <w:sz w:val="22"/>
                <w:szCs w:val="22"/>
                <w:u w:val="single"/>
              </w:rPr>
            </w:pPr>
          </w:p>
        </w:tc>
        <w:tc>
          <w:tcPr>
            <w:tcW w:w="2147" w:type="pct"/>
          </w:tcPr>
          <w:p>
            <w:pPr>
              <w:rPr>
                <w:rFonts w:ascii="Times New Roman" w:hAnsi="Times New Roman" w:eastAsia="Times New Roman" w:cs="Times New Roman"/>
                <w:sz w:val="22"/>
                <w:szCs w:val="22"/>
              </w:rPr>
            </w:pPr>
            <w:r>
              <w:rPr>
                <w:rFonts w:ascii="Times New Roman" w:hAnsi="Times New Roman" w:eastAsia="Times New Roman" w:cs="Times New Roman"/>
                <w:b/>
                <w:bCs/>
                <w:sz w:val="22"/>
                <w:szCs w:val="22"/>
              </w:rPr>
              <w:t>чланови :</w:t>
            </w:r>
            <w:r>
              <w:rPr>
                <w:rFonts w:ascii="Times New Roman" w:hAnsi="Times New Roman" w:eastAsia="Times New Roman" w:cs="Times New Roman"/>
                <w:sz w:val="22"/>
                <w:szCs w:val="22"/>
              </w:rPr>
              <w:t xml:space="preserve"> </w:t>
            </w: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Директор школе – Сребранка Томић,</w:t>
            </w: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Данијела Илић, Данијела Аритоновић Марковић, Сашка Ивановић, Тамара Јованчевић, Весна Илић Радуловић , Сузана Величковић, Зорица Ђурђановић, ЗорицаТошић,секретар Славица Милијевић,Сања ивковић-С.родитеља,Звонко Стојановић-ш.одбор</w:t>
            </w:r>
          </w:p>
        </w:tc>
        <w:tc>
          <w:tcPr>
            <w:tcW w:w="799" w:type="pct"/>
          </w:tcPr>
          <w:p>
            <w:pPr>
              <w:rPr>
                <w:rFonts w:ascii="Times New Roman" w:hAnsi="Times New Roman" w:eastAsia="Times New Roman" w:cs="Times New Roman"/>
                <w:sz w:val="22"/>
                <w:szCs w:val="22"/>
              </w:rPr>
            </w:pPr>
            <w:r>
              <w:rPr>
                <w:rFonts w:ascii="Times New Roman" w:hAnsi="Times New Roman" w:eastAsia="Times New Roman" w:cs="Times New Roman"/>
                <w:b/>
                <w:bCs/>
                <w:i/>
                <w:iCs/>
                <w:sz w:val="22"/>
                <w:szCs w:val="22"/>
              </w:rPr>
              <w:t>Председник тима:</w:t>
            </w: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Данијела Илић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000" w:type="pct"/>
            <w:gridSpan w:val="4"/>
          </w:tcPr>
          <w:p>
            <w:pPr>
              <w:rPr>
                <w:rFonts w:ascii="Times New Roman" w:hAnsi="Times New Roman" w:eastAsia="Times New Roman" w:cs="Times New Roman"/>
                <w:sz w:val="22"/>
                <w:szCs w:val="22"/>
              </w:rPr>
            </w:pPr>
            <w:r>
              <w:rPr>
                <w:rFonts w:ascii="Times New Roman" w:hAnsi="Times New Roman" w:eastAsia="Times New Roman" w:cs="Times New Roman"/>
              </w:rPr>
              <w:t>Задатак тима је да у сарадњи са запосленим у установи и релевантним установама, организује превентивне и интервентне активности, промоцију Протокола, и прати ефекте предузетих заштитних мера. Праћење и вредновање предузетих активности условљава планирање новог циклуса Програма заштите ученика од насиља</w:t>
            </w:r>
            <w:r>
              <w:rPr>
                <w:rFonts w:ascii="Times New Roman" w:hAnsi="Times New Roman" w:eastAsia="Times New Roman" w:cs="Times New Roman"/>
                <w:sz w:val="22"/>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7" w:type="pct"/>
            <w:shd w:val="clear" w:color="auto" w:fill="BDD6EE" w:themeFill="accent1" w:themeFillTint="66"/>
          </w:tcPr>
          <w:p>
            <w:pPr>
              <w:rPr>
                <w:rFonts w:ascii="Times New Roman" w:hAnsi="Times New Roman" w:eastAsia="Times New Roman" w:cs="Times New Roman"/>
                <w:b/>
                <w:sz w:val="22"/>
                <w:szCs w:val="22"/>
                <w:u w:val="single"/>
              </w:rPr>
            </w:pPr>
            <w:r>
              <w:rPr>
                <w:rFonts w:ascii="Times New Roman" w:hAnsi="Times New Roman" w:eastAsia="Times New Roman" w:cs="Times New Roman"/>
                <w:b/>
                <w:sz w:val="22"/>
                <w:szCs w:val="22"/>
              </w:rPr>
              <w:t>Тим за обезбеђивање квалитета и развој установе</w:t>
            </w:r>
          </w:p>
        </w:tc>
        <w:tc>
          <w:tcPr>
            <w:tcW w:w="2992" w:type="pct"/>
            <w:gridSpan w:val="2"/>
            <w:vAlign w:val="center"/>
          </w:tcPr>
          <w:p>
            <w:pPr>
              <w:shd w:val="clear" w:color="auto" w:fill="FFFFFF"/>
              <w:rPr>
                <w:rFonts w:ascii="Times New Roman" w:hAnsi="Times New Roman" w:eastAsia="Times New Roman" w:cs="Times New Roman"/>
                <w:b/>
                <w:bCs/>
                <w:color w:val="000000"/>
                <w:sz w:val="22"/>
                <w:szCs w:val="22"/>
              </w:rPr>
            </w:pPr>
            <w:r>
              <w:rPr>
                <w:rFonts w:ascii="Times New Roman" w:hAnsi="Times New Roman" w:eastAsia="Times New Roman" w:cs="Times New Roman"/>
                <w:b/>
                <w:bCs/>
                <w:color w:val="000000"/>
                <w:sz w:val="22"/>
                <w:szCs w:val="22"/>
              </w:rPr>
              <w:t>чланови:</w:t>
            </w:r>
          </w:p>
          <w:p>
            <w:pPr>
              <w:shd w:val="clear" w:color="auto" w:fill="FFFFFF"/>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Директор школе-Сребранка Томић,Биљана Ковачевић, Јелена Пантелић, Тамара Јованчевић, Ивица Милосављевић, Сашка Ивановић,Маријана Крстић-С.родитеља,Лана Радојковић 8-1 Уч.парламент,Драган Ивковић-ш.одбор</w:t>
            </w:r>
          </w:p>
        </w:tc>
        <w:tc>
          <w:tcPr>
            <w:tcW w:w="799" w:type="pct"/>
          </w:tcPr>
          <w:p>
            <w:pPr>
              <w:rPr>
                <w:rFonts w:ascii="Times New Roman" w:hAnsi="Times New Roman" w:eastAsia="Times New Roman" w:cs="Times New Roman"/>
                <w:sz w:val="22"/>
                <w:szCs w:val="22"/>
              </w:rPr>
            </w:pPr>
            <w:r>
              <w:rPr>
                <w:rFonts w:ascii="Times New Roman" w:hAnsi="Times New Roman" w:eastAsia="Times New Roman" w:cs="Times New Roman"/>
                <w:b/>
                <w:bCs/>
                <w:i/>
                <w:iCs/>
                <w:sz w:val="22"/>
                <w:szCs w:val="22"/>
              </w:rPr>
              <w:t>Коодринатор тима:</w:t>
            </w:r>
            <w:r>
              <w:rPr>
                <w:rFonts w:ascii="Times New Roman" w:hAnsi="Times New Roman" w:eastAsia="Times New Roman" w:cs="Times New Roman"/>
                <w:sz w:val="22"/>
                <w:szCs w:val="22"/>
              </w:rPr>
              <w:t xml:space="preserve"> Сашка Ивановић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7" w:type="pct"/>
            <w:shd w:val="clear" w:color="auto" w:fill="BDD6EE" w:themeFill="accent1" w:themeFillTint="66"/>
          </w:tcPr>
          <w:p>
            <w:pPr>
              <w:rPr>
                <w:rFonts w:ascii="Times New Roman" w:hAnsi="Times New Roman" w:eastAsia="Times New Roman" w:cs="Times New Roman"/>
                <w:b/>
                <w:sz w:val="22"/>
                <w:szCs w:val="22"/>
                <w:u w:val="single"/>
              </w:rPr>
            </w:pPr>
            <w:r>
              <w:rPr>
                <w:rFonts w:ascii="Times New Roman" w:hAnsi="Times New Roman" w:eastAsia="Times New Roman" w:cs="Times New Roman"/>
                <w:b/>
                <w:sz w:val="22"/>
                <w:szCs w:val="22"/>
              </w:rPr>
              <w:t>Тим за развој међупредметних компетенција и предузетништва</w:t>
            </w:r>
          </w:p>
        </w:tc>
        <w:tc>
          <w:tcPr>
            <w:tcW w:w="2992" w:type="pct"/>
            <w:gridSpan w:val="2"/>
            <w:vAlign w:val="center"/>
          </w:tcPr>
          <w:p>
            <w:pPr>
              <w:shd w:val="clear" w:color="auto" w:fill="FFFFFF"/>
              <w:rPr>
                <w:rFonts w:ascii="Times New Roman" w:hAnsi="Times New Roman" w:eastAsia="Times New Roman" w:cs="Times New Roman"/>
                <w:b/>
                <w:bCs/>
                <w:color w:val="000000"/>
                <w:sz w:val="22"/>
                <w:szCs w:val="22"/>
              </w:rPr>
            </w:pPr>
            <w:r>
              <w:rPr>
                <w:rFonts w:ascii="Times New Roman" w:hAnsi="Times New Roman" w:eastAsia="Times New Roman" w:cs="Times New Roman"/>
                <w:b/>
                <w:bCs/>
                <w:color w:val="000000"/>
                <w:sz w:val="22"/>
                <w:szCs w:val="22"/>
              </w:rPr>
              <w:t>чланови:</w:t>
            </w:r>
          </w:p>
          <w:p>
            <w:pPr>
              <w:shd w:val="clear" w:color="auto" w:fill="FFFFFF"/>
              <w:rPr>
                <w:rFonts w:ascii="Times New Roman" w:hAnsi="Times New Roman" w:eastAsia="Times New Roman" w:cs="Times New Roman"/>
                <w:b/>
                <w:color w:val="000000"/>
                <w:sz w:val="22"/>
                <w:szCs w:val="22"/>
              </w:rPr>
            </w:pPr>
            <w:r>
              <w:rPr>
                <w:rFonts w:ascii="Times New Roman" w:hAnsi="Times New Roman" w:eastAsia="Times New Roman" w:cs="Times New Roman"/>
                <w:color w:val="000000"/>
                <w:sz w:val="22"/>
                <w:szCs w:val="22"/>
              </w:rPr>
              <w:t xml:space="preserve">Данијела Илић, Милена Крстић, Павле Обрадовић, </w:t>
            </w:r>
          </w:p>
          <w:p>
            <w:pPr>
              <w:shd w:val="clear" w:color="auto" w:fill="FFFFFF"/>
              <w:rPr>
                <w:rFonts w:ascii="Times New Roman" w:hAnsi="Times New Roman" w:eastAsia="Times New Roman" w:cs="Times New Roman"/>
                <w:b/>
                <w:color w:val="000000"/>
                <w:sz w:val="22"/>
                <w:szCs w:val="22"/>
              </w:rPr>
            </w:pPr>
            <w:r>
              <w:rPr>
                <w:rFonts w:ascii="Times New Roman" w:hAnsi="Times New Roman" w:eastAsia="Times New Roman" w:cs="Times New Roman"/>
                <w:color w:val="000000"/>
                <w:sz w:val="22"/>
                <w:szCs w:val="22"/>
              </w:rPr>
              <w:t>Весна Илић Радуловић,Сашка Ивановић,Мартина Мишић-С.родитеља,Милица Миленковић-уч.парламент,</w:t>
            </w:r>
          </w:p>
          <w:p>
            <w:pPr>
              <w:rPr>
                <w:rFonts w:ascii="Times New Roman" w:hAnsi="Times New Roman" w:eastAsia="Times New Roman" w:cs="Times New Roman"/>
                <w:sz w:val="22"/>
                <w:szCs w:val="22"/>
              </w:rPr>
            </w:pPr>
          </w:p>
        </w:tc>
        <w:tc>
          <w:tcPr>
            <w:tcW w:w="799" w:type="pct"/>
          </w:tcPr>
          <w:p>
            <w:r>
              <w:rPr>
                <w:rFonts w:ascii="Times New Roman" w:hAnsi="Times New Roman" w:eastAsia="Times New Roman" w:cs="Times New Roman"/>
                <w:b/>
                <w:bCs/>
                <w:i/>
                <w:iCs/>
                <w:sz w:val="22"/>
                <w:szCs w:val="22"/>
              </w:rPr>
              <w:t>Коодринатор тима:</w:t>
            </w:r>
            <w:r>
              <w:rPr>
                <w:rFonts w:ascii="Times New Roman" w:hAnsi="Times New Roman" w:eastAsia="Times New Roman" w:cs="Times New Roman"/>
                <w:sz w:val="22"/>
                <w:szCs w:val="22"/>
              </w:rPr>
              <w:t xml:space="preserve"> Милена Крстић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7" w:type="pct"/>
            <w:shd w:val="clear" w:color="auto" w:fill="BDD6EE" w:themeFill="accent1" w:themeFillTint="66"/>
          </w:tcPr>
          <w:p>
            <w:pPr>
              <w:rPr>
                <w:rFonts w:ascii="Times New Roman" w:hAnsi="Times New Roman" w:eastAsia="Times New Roman" w:cs="Times New Roman"/>
                <w:b/>
                <w:sz w:val="22"/>
                <w:szCs w:val="22"/>
                <w:u w:val="single"/>
              </w:rPr>
            </w:pPr>
            <w:r>
              <w:rPr>
                <w:rFonts w:ascii="Times New Roman" w:hAnsi="Times New Roman" w:eastAsia="Times New Roman" w:cs="Times New Roman"/>
                <w:b/>
                <w:sz w:val="22"/>
                <w:szCs w:val="22"/>
              </w:rPr>
              <w:t>Тим за професионални развој</w:t>
            </w:r>
          </w:p>
        </w:tc>
        <w:tc>
          <w:tcPr>
            <w:tcW w:w="2992" w:type="pct"/>
            <w:gridSpan w:val="2"/>
            <w:vAlign w:val="center"/>
          </w:tcPr>
          <w:p>
            <w:pPr>
              <w:widowControl/>
              <w:tabs>
                <w:tab w:val="left" w:pos="500"/>
                <w:tab w:val="left" w:pos="1200"/>
              </w:tabs>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чланови:</w:t>
            </w:r>
          </w:p>
          <w:p>
            <w:pPr>
              <w:widowControl/>
              <w:tabs>
                <w:tab w:val="left" w:pos="500"/>
                <w:tab w:val="left" w:pos="1200"/>
              </w:tabs>
              <w:rPr>
                <w:rFonts w:ascii="Times New Roman" w:hAnsi="Times New Roman" w:eastAsia="Times New Roman" w:cs="Times New Roman"/>
                <w:sz w:val="22"/>
                <w:szCs w:val="22"/>
              </w:rPr>
            </w:pPr>
            <w:r>
              <w:rPr>
                <w:rFonts w:ascii="Times New Roman" w:hAnsi="Times New Roman" w:eastAsia="Times New Roman" w:cs="Times New Roman"/>
                <w:sz w:val="22"/>
                <w:szCs w:val="22"/>
              </w:rPr>
              <w:t>Сашка Ивановић, Милица Јакшић, Зорица Тошић, Валентино Ољача,Павле Обрадовић,Александра Гајић-С.родитеља,Викторија Рајчић 7-1 уч.парламент,Иван Ивић-ш.одбор</w:t>
            </w:r>
          </w:p>
        </w:tc>
        <w:tc>
          <w:tcPr>
            <w:tcW w:w="799" w:type="pct"/>
          </w:tcPr>
          <w:p>
            <w:r>
              <w:rPr>
                <w:rFonts w:ascii="Times New Roman" w:hAnsi="Times New Roman" w:eastAsia="Times New Roman" w:cs="Times New Roman"/>
                <w:b/>
                <w:bCs/>
                <w:i/>
                <w:iCs/>
                <w:sz w:val="22"/>
                <w:szCs w:val="22"/>
              </w:rPr>
              <w:t>Коодринатор тима</w:t>
            </w:r>
            <w:r>
              <w:rPr>
                <w:rFonts w:ascii="Times New Roman" w:hAnsi="Times New Roman" w:eastAsia="Times New Roman" w:cs="Times New Roman"/>
                <w:sz w:val="22"/>
                <w:szCs w:val="22"/>
              </w:rPr>
              <w:t>: Сашка Ивановић</w:t>
            </w:r>
          </w:p>
        </w:tc>
      </w:tr>
    </w:tbl>
    <w:p>
      <w:pPr>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СТРУЧНИ АКТИВИ</w:t>
      </w:r>
    </w:p>
    <w:p>
      <w:pPr>
        <w:jc w:val="both"/>
        <w:rPr>
          <w:rFonts w:ascii="Times New Roman" w:hAnsi="Times New Roman" w:eastAsia="Times New Roman" w:cs="Times New Roman"/>
          <w:b/>
          <w:bCs/>
          <w:sz w:val="22"/>
          <w:szCs w:val="22"/>
        </w:rPr>
      </w:pPr>
    </w:p>
    <w:tbl>
      <w:tblPr>
        <w:tblStyle w:val="1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39"/>
        <w:gridCol w:w="4975"/>
        <w:gridCol w:w="16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85" w:type="pct"/>
            <w:shd w:val="clear" w:color="auto" w:fill="BDD6EE" w:themeFill="accent1" w:themeFillTint="66"/>
          </w:tcPr>
          <w:p>
            <w:pPr>
              <w:rPr>
                <w:rFonts w:ascii="Times New Roman" w:hAnsi="Times New Roman" w:eastAsia="Times New Roman" w:cs="Times New Roman"/>
                <w:sz w:val="22"/>
                <w:szCs w:val="22"/>
              </w:rPr>
            </w:pPr>
            <w:r>
              <w:rPr>
                <w:rFonts w:ascii="Times New Roman" w:hAnsi="Times New Roman" w:eastAsia="Times New Roman" w:cs="Times New Roman"/>
                <w:b/>
                <w:sz w:val="22"/>
                <w:szCs w:val="22"/>
              </w:rPr>
              <w:t>Стручни актив за развојно планирање</w:t>
            </w:r>
            <w:r>
              <w:rPr>
                <w:rFonts w:ascii="Times New Roman" w:hAnsi="Times New Roman" w:eastAsia="Times New Roman" w:cs="Times New Roman"/>
                <w:bCs/>
                <w:sz w:val="22"/>
                <w:szCs w:val="22"/>
              </w:rPr>
              <w:t xml:space="preserve"> чине </w:t>
            </w:r>
            <w:r>
              <w:rPr>
                <w:rFonts w:ascii="Times New Roman" w:hAnsi="Times New Roman" w:eastAsia="Times New Roman" w:cs="Times New Roman"/>
                <w:sz w:val="22"/>
                <w:szCs w:val="22"/>
              </w:rPr>
              <w:t>представници наставника, стручних сарадника, јединице локалне самоуправе, ученичког парламента и савета родитеља.</w:t>
            </w:r>
          </w:p>
        </w:tc>
        <w:tc>
          <w:tcPr>
            <w:tcW w:w="2829" w:type="pct"/>
          </w:tcPr>
          <w:p>
            <w:pP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Чланови:</w:t>
            </w:r>
          </w:p>
          <w:p>
            <w:pPr>
              <w:widowControl/>
              <w:numPr>
                <w:ilvl w:val="0"/>
                <w:numId w:val="14"/>
              </w:numPr>
              <w:ind w:left="0" w:firstLine="0"/>
            </w:pPr>
            <w:r>
              <w:rPr>
                <w:rFonts w:ascii="Times New Roman" w:hAnsi="Times New Roman" w:eastAsia="Times New Roman" w:cs="Times New Roman"/>
                <w:sz w:val="22"/>
                <w:szCs w:val="22"/>
                <w:highlight w:val="white"/>
              </w:rPr>
              <w:t>Зоран Крстић,</w:t>
            </w:r>
            <w:r>
              <w:rPr>
                <w:rFonts w:ascii="Times New Roman" w:hAnsi="Times New Roman" w:eastAsia="Times New Roman" w:cs="Times New Roman"/>
                <w:sz w:val="22"/>
                <w:szCs w:val="22"/>
              </w:rPr>
              <w:t xml:space="preserve"> представник наставничког већа</w:t>
            </w:r>
          </w:p>
          <w:p>
            <w:pPr>
              <w:widowControl/>
              <w:numPr>
                <w:ilvl w:val="0"/>
                <w:numId w:val="14"/>
              </w:numPr>
              <w:ind w:left="0" w:firstLine="0"/>
            </w:pPr>
            <w:r>
              <w:rPr>
                <w:rFonts w:ascii="Times New Roman" w:hAnsi="Times New Roman" w:eastAsia="Times New Roman" w:cs="Times New Roman"/>
                <w:sz w:val="22"/>
                <w:szCs w:val="22"/>
              </w:rPr>
              <w:t>Дарко Мојсиловић, представник наставничког већа</w:t>
            </w:r>
          </w:p>
          <w:p>
            <w:pPr>
              <w:widowControl/>
              <w:numPr>
                <w:ilvl w:val="0"/>
                <w:numId w:val="14"/>
              </w:numPr>
              <w:ind w:left="0" w:firstLine="0"/>
            </w:pPr>
            <w:r>
              <w:rPr>
                <w:rFonts w:ascii="Times New Roman" w:hAnsi="Times New Roman" w:eastAsia="Times New Roman" w:cs="Times New Roman"/>
                <w:sz w:val="22"/>
                <w:szCs w:val="22"/>
              </w:rPr>
              <w:t>Данијела Аритоновић Марковић, представник наставничког већа</w:t>
            </w:r>
          </w:p>
          <w:p>
            <w:pPr>
              <w:widowControl/>
              <w:numPr>
                <w:ilvl w:val="0"/>
                <w:numId w:val="14"/>
              </w:numPr>
              <w:ind w:left="0" w:firstLine="0"/>
            </w:pPr>
            <w:r>
              <w:rPr>
                <w:rFonts w:ascii="Times New Roman" w:hAnsi="Times New Roman" w:eastAsia="Times New Roman" w:cs="Times New Roman"/>
                <w:sz w:val="22"/>
                <w:szCs w:val="22"/>
              </w:rPr>
              <w:t>Сашка Ивановић-психолошкиња</w:t>
            </w:r>
          </w:p>
          <w:p>
            <w:pPr>
              <w:widowControl/>
              <w:numPr>
                <w:ilvl w:val="0"/>
                <w:numId w:val="14"/>
              </w:numPr>
              <w:ind w:left="0" w:firstLine="0"/>
            </w:pPr>
            <w:r>
              <w:rPr>
                <w:rFonts w:ascii="Times New Roman" w:hAnsi="Times New Roman" w:eastAsia="Times New Roman" w:cs="Times New Roman"/>
                <w:sz w:val="22"/>
                <w:szCs w:val="22"/>
              </w:rPr>
              <w:t>Тамара Јованчевић-представник наставничког већа,Андријана Радојковић-С.родитеља;Ања Огњановић 8-1 уч.парламент,Драган Ивковић-ш.одбор, Звонко Стојковић-лок.самоуправа</w:t>
            </w:r>
          </w:p>
          <w:p>
            <w:pPr>
              <w:rPr>
                <w:rFonts w:ascii="Times New Roman" w:hAnsi="Times New Roman" w:eastAsia="Times New Roman" w:cs="Times New Roman"/>
                <w:sz w:val="22"/>
                <w:szCs w:val="22"/>
              </w:rPr>
            </w:pPr>
          </w:p>
        </w:tc>
        <w:tc>
          <w:tcPr>
            <w:tcW w:w="884" w:type="pct"/>
          </w:tcPr>
          <w:p>
            <w:pPr>
              <w:rPr>
                <w:rFonts w:ascii="Times New Roman" w:hAnsi="Times New Roman" w:eastAsia="Times New Roman" w:cs="Times New Roman"/>
                <w:b/>
                <w:sz w:val="22"/>
                <w:szCs w:val="22"/>
                <w:u w:val="single"/>
              </w:rPr>
            </w:pPr>
            <w:r>
              <w:rPr>
                <w:rFonts w:ascii="Times New Roman" w:hAnsi="Times New Roman" w:eastAsia="Times New Roman" w:cs="Times New Roman"/>
                <w:b/>
                <w:bCs/>
                <w:i/>
                <w:iCs/>
                <w:sz w:val="22"/>
                <w:szCs w:val="22"/>
              </w:rPr>
              <w:t>Председник СА</w:t>
            </w:r>
            <w:r>
              <w:rPr>
                <w:rFonts w:ascii="Times New Roman" w:hAnsi="Times New Roman" w:eastAsia="Times New Roman" w:cs="Times New Roman"/>
                <w:sz w:val="22"/>
                <w:szCs w:val="22"/>
              </w:rPr>
              <w:t>: Зоран Крстић</w:t>
            </w:r>
          </w:p>
          <w:p>
            <w:pPr>
              <w:rPr>
                <w:rFonts w:ascii="Times New Roman" w:hAnsi="Times New Roman" w:eastAsia="Times New Roman" w:cs="Times New Roman"/>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85" w:type="pct"/>
            <w:shd w:val="clear" w:color="auto" w:fill="BDD6EE" w:themeFill="accent1" w:themeFillTint="66"/>
          </w:tcPr>
          <w:p>
            <w:pPr>
              <w:rPr>
                <w:rFonts w:ascii="Times New Roman" w:hAnsi="Times New Roman" w:eastAsia="Times New Roman" w:cs="Times New Roman"/>
                <w:sz w:val="22"/>
                <w:szCs w:val="22"/>
              </w:rPr>
            </w:pPr>
            <w:r>
              <w:rPr>
                <w:rFonts w:ascii="Times New Roman" w:hAnsi="Times New Roman" w:eastAsia="Times New Roman" w:cs="Times New Roman"/>
                <w:b/>
                <w:sz w:val="22"/>
                <w:szCs w:val="22"/>
                <w:u w:val="single"/>
              </w:rPr>
              <w:t xml:space="preserve">Стручни актив за развој школског програма </w:t>
            </w:r>
            <w:r>
              <w:rPr>
                <w:rFonts w:ascii="Times New Roman" w:hAnsi="Times New Roman" w:eastAsia="Times New Roman" w:cs="Times New Roman"/>
                <w:sz w:val="22"/>
                <w:szCs w:val="22"/>
              </w:rPr>
              <w:t>чине представници наставника и стручних сарадника</w:t>
            </w:r>
          </w:p>
        </w:tc>
        <w:tc>
          <w:tcPr>
            <w:tcW w:w="2829" w:type="pct"/>
          </w:tcPr>
          <w:p>
            <w:pP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чланови:</w:t>
            </w:r>
          </w:p>
          <w:p>
            <w:pPr>
              <w:rPr>
                <w:rFonts w:ascii="Times New Roman" w:hAnsi="Times New Roman" w:eastAsia="Times New Roman" w:cs="Times New Roman"/>
                <w:sz w:val="22"/>
                <w:szCs w:val="22"/>
              </w:rPr>
            </w:pPr>
            <w:r>
              <w:rPr>
                <w:rFonts w:ascii="Times New Roman" w:hAnsi="Times New Roman" w:eastAsia="Times New Roman" w:cs="Times New Roman"/>
                <w:b/>
                <w:bCs/>
                <w:sz w:val="22"/>
                <w:szCs w:val="22"/>
              </w:rPr>
              <w:t xml:space="preserve"> </w:t>
            </w:r>
            <w:r>
              <w:rPr>
                <w:rFonts w:ascii="Times New Roman" w:hAnsi="Times New Roman" w:eastAsia="Times New Roman" w:cs="Times New Roman"/>
                <w:sz w:val="22"/>
                <w:szCs w:val="22"/>
              </w:rPr>
              <w:t>Данијела Стокић, Милена Крстић, Сузана Величковић, Зорица Ђурђановић, Маја Милосављевић, Марина Деспот, Слађана  Шпрљан, Биљана Ковачевић, Зоран Крстић, Данијела Илић, Јелена Пантелић, Божидар Филиповић, Весна Илић  Радуловић, Данијела Аритоновић Марковић, Сашка Ивановић</w:t>
            </w:r>
          </w:p>
        </w:tc>
        <w:tc>
          <w:tcPr>
            <w:tcW w:w="884" w:type="pct"/>
          </w:tcPr>
          <w:p>
            <w:pPr>
              <w:rPr>
                <w:rFonts w:ascii="Times New Roman" w:hAnsi="Times New Roman" w:eastAsia="Times New Roman" w:cs="Times New Roman"/>
                <w:sz w:val="22"/>
                <w:szCs w:val="22"/>
              </w:rPr>
            </w:pPr>
            <w:r>
              <w:rPr>
                <w:rFonts w:ascii="Times New Roman" w:hAnsi="Times New Roman" w:eastAsia="Times New Roman" w:cs="Times New Roman"/>
                <w:b/>
                <w:bCs/>
                <w:i/>
                <w:iCs/>
                <w:sz w:val="22"/>
                <w:szCs w:val="22"/>
              </w:rPr>
              <w:t>Председник СА</w:t>
            </w:r>
            <w:r>
              <w:rPr>
                <w:rFonts w:ascii="Times New Roman" w:hAnsi="Times New Roman" w:eastAsia="Times New Roman" w:cs="Times New Roman"/>
                <w:sz w:val="22"/>
                <w:szCs w:val="22"/>
              </w:rPr>
              <w:t>: Маја Милосављевић</w:t>
            </w:r>
          </w:p>
          <w:p>
            <w:pPr>
              <w:rPr>
                <w:rFonts w:ascii="Times New Roman" w:hAnsi="Times New Roman" w:eastAsia="Times New Roman" w:cs="Times New Roman"/>
                <w:sz w:val="22"/>
                <w:szCs w:val="22"/>
              </w:rPr>
            </w:pPr>
          </w:p>
        </w:tc>
      </w:tr>
    </w:tbl>
    <w:p>
      <w:pPr>
        <w:spacing w:line="276" w:lineRule="auto"/>
        <w:rPr>
          <w:rFonts w:ascii="Times New Roman" w:hAnsi="Times New Roman" w:eastAsia="Times New Roman" w:cs="Times New Roman"/>
          <w:color w:val="984806"/>
          <w:sz w:val="22"/>
          <w:szCs w:val="22"/>
        </w:rPr>
      </w:pPr>
    </w:p>
    <w:p>
      <w:pPr>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sz w:val="24"/>
          <w:szCs w:val="24"/>
        </w:rPr>
      </w:pPr>
      <w:r>
        <w:rPr>
          <w:rFonts w:ascii="Times New Roman" w:hAnsi="Times New Roman" w:eastAsia="Times New Roman" w:cs="Times New Roman"/>
          <w:b/>
          <w:smallCaps/>
          <w:sz w:val="24"/>
          <w:szCs w:val="24"/>
        </w:rPr>
        <w:t>4.3.ПЛАН АКТИВНОСТИ ПЕДАГОШКОГ КОЛЕГИЈУМА</w:t>
      </w:r>
    </w:p>
    <w:p>
      <w:pPr>
        <w:widowControl/>
        <w:ind w:firstLine="709"/>
        <w:jc w:val="both"/>
        <w:rPr>
          <w:rFonts w:ascii="Times New Roman" w:hAnsi="Times New Roman" w:eastAsia="Times New Roman" w:cs="Times New Roman"/>
          <w:sz w:val="24"/>
          <w:szCs w:val="24"/>
        </w:rPr>
      </w:pPr>
    </w:p>
    <w:p>
      <w:pPr>
        <w:widowControl/>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Пeдaгoшки кoлeгијум чинe сви прeдсeдници стручних aктивa, већа и тимова. Пeдaгoшки кoлeгијум ћe сe у сaрaдњи сa дирeктoрoм стaрaти o oсигурaњу квaлитeтa и унaпрeђивaњa oбрaзoвнo-вaспитнoг рaдa, o oствaривaњу рaзвojнoг плaнa устaнoвe; прeдузимaћe мeрe зa усaвршaвaњe рaдa нaстaвникa и стручних сaрaдникa (плaнирaћe  стручнo усaвршaвaњe зaпoслeних); бaвићe сe, пo пoтрeби и другим питaњимa вaжним зa квaлитeтну рeaлизaцију oбрaзoвнo-вaспитнoг рaдa.</w:t>
      </w:r>
    </w:p>
    <w:p>
      <w:pPr>
        <w:widowControl/>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Пeдaгoшким кoлeгијумoм прeдсeдaвa и рукoвoди дирeктoр.</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Чланови: Јелена Пантелић, Зоран Крстић, Марина Деспот, Сашка Ивановић, ,Маја Милосављевић, Данијела Илић, Милена Крстић</w:t>
      </w:r>
    </w:p>
    <w:p>
      <w:pPr>
        <w:rPr>
          <w:sz w:val="24"/>
          <w:szCs w:val="24"/>
        </w:rPr>
      </w:pPr>
      <w:r>
        <w:rPr>
          <w:rFonts w:ascii="Times New Roman" w:hAnsi="Times New Roman" w:eastAsia="Times New Roman" w:cs="Times New Roman"/>
          <w:b/>
          <w:bCs/>
          <w:i/>
          <w:iCs/>
          <w:sz w:val="24"/>
          <w:szCs w:val="24"/>
        </w:rPr>
        <w:t>Прeдсeдник ПК је директор:</w:t>
      </w:r>
      <w:r>
        <w:rPr>
          <w:rFonts w:ascii="Times New Roman" w:hAnsi="Times New Roman" w:eastAsia="Times New Roman" w:cs="Times New Roman"/>
          <w:sz w:val="24"/>
          <w:szCs w:val="24"/>
        </w:rPr>
        <w:t>Сребранка Томић</w:t>
      </w:r>
    </w:p>
    <w:p>
      <w:pPr>
        <w:widowControl/>
        <w:jc w:val="both"/>
        <w:rPr>
          <w:rFonts w:ascii="Times New Roman" w:hAnsi="Times New Roman" w:eastAsia="Times New Roman" w:cs="Times New Roman"/>
          <w:sz w:val="24"/>
          <w:szCs w:val="24"/>
        </w:rPr>
      </w:pPr>
    </w:p>
    <w:p>
      <w:pPr>
        <w:widowControl/>
        <w:rPr>
          <w:rFonts w:ascii="Times New Roman" w:hAnsi="Times New Roman" w:eastAsia="Times New Roman" w:cs="Times New Roman"/>
          <w:strike/>
          <w:sz w:val="24"/>
          <w:szCs w:val="24"/>
        </w:rPr>
      </w:pPr>
      <w:r>
        <w:rPr>
          <w:rFonts w:ascii="Times New Roman" w:hAnsi="Times New Roman" w:eastAsia="Times New Roman" w:cs="Times New Roman"/>
          <w:sz w:val="24"/>
          <w:szCs w:val="24"/>
        </w:rPr>
        <w:t>СЕПТЕМБАР - ДЕЦЕМБАР</w:t>
      </w:r>
    </w:p>
    <w:p>
      <w:pPr>
        <w:widowControl/>
        <w:numPr>
          <w:ilvl w:val="0"/>
          <w:numId w:val="15"/>
        </w:numPr>
        <w:contextualSpacing/>
        <w:jc w:val="both"/>
        <w:rPr>
          <w:color w:val="000000"/>
          <w:sz w:val="24"/>
          <w:szCs w:val="24"/>
        </w:rPr>
      </w:pPr>
      <w:r>
        <w:rPr>
          <w:rFonts w:ascii="Times New Roman" w:hAnsi="Times New Roman" w:eastAsia="Times New Roman" w:cs="Times New Roman"/>
          <w:color w:val="000000"/>
          <w:sz w:val="24"/>
          <w:szCs w:val="24"/>
        </w:rPr>
        <w:t>Разматрање критеријума за одређивање деце која ће наставу похађати по ИОП-у.</w:t>
      </w:r>
    </w:p>
    <w:p>
      <w:pPr>
        <w:widowControl/>
        <w:numPr>
          <w:ilvl w:val="0"/>
          <w:numId w:val="15"/>
        </w:numPr>
        <w:contextualSpacing/>
        <w:jc w:val="both"/>
        <w:rPr>
          <w:color w:val="000000"/>
          <w:sz w:val="24"/>
          <w:szCs w:val="24"/>
        </w:rPr>
      </w:pPr>
      <w:r>
        <w:rPr>
          <w:rFonts w:ascii="Times New Roman" w:hAnsi="Times New Roman" w:eastAsia="Times New Roman" w:cs="Times New Roman"/>
          <w:color w:val="000000"/>
          <w:sz w:val="24"/>
          <w:szCs w:val="24"/>
        </w:rPr>
        <w:t xml:space="preserve">Доношење индивидуалних образовних планова. </w:t>
      </w:r>
    </w:p>
    <w:p>
      <w:pPr>
        <w:widowControl/>
        <w:numPr>
          <w:ilvl w:val="0"/>
          <w:numId w:val="15"/>
        </w:numPr>
        <w:tabs>
          <w:tab w:val="left" w:pos="567"/>
        </w:tabs>
        <w:contextualSpacing/>
        <w:jc w:val="both"/>
        <w:rPr>
          <w:color w:val="000000"/>
          <w:sz w:val="24"/>
          <w:szCs w:val="24"/>
        </w:rPr>
      </w:pPr>
      <w:r>
        <w:rPr>
          <w:rFonts w:ascii="Times New Roman" w:hAnsi="Times New Roman" w:eastAsia="Times New Roman" w:cs="Times New Roman"/>
          <w:color w:val="000000"/>
          <w:sz w:val="24"/>
          <w:szCs w:val="24"/>
        </w:rPr>
        <w:t>Анализа реализације индивидуалних образовних планова.</w:t>
      </w:r>
    </w:p>
    <w:p>
      <w:pPr>
        <w:widowControl/>
        <w:numPr>
          <w:ilvl w:val="0"/>
          <w:numId w:val="15"/>
        </w:numPr>
        <w:contextualSpacing/>
        <w:jc w:val="both"/>
        <w:rPr>
          <w:color w:val="000000"/>
          <w:sz w:val="24"/>
          <w:szCs w:val="24"/>
        </w:rPr>
      </w:pPr>
      <w:r>
        <w:rPr>
          <w:rFonts w:ascii="Times New Roman" w:hAnsi="Times New Roman" w:eastAsia="Times New Roman" w:cs="Times New Roman"/>
          <w:color w:val="000000"/>
          <w:sz w:val="24"/>
          <w:szCs w:val="24"/>
        </w:rPr>
        <w:t>Разматрање успеха ученика и њихове дисциплине.</w:t>
      </w:r>
    </w:p>
    <w:p>
      <w:pPr>
        <w:widowControl/>
        <w:numPr>
          <w:ilvl w:val="0"/>
          <w:numId w:val="15"/>
        </w:numPr>
        <w:contextualSpacing/>
        <w:jc w:val="both"/>
        <w:rPr>
          <w:color w:val="000000"/>
          <w:sz w:val="24"/>
          <w:szCs w:val="24"/>
        </w:rPr>
      </w:pPr>
      <w:r>
        <w:rPr>
          <w:rFonts w:ascii="Times New Roman" w:hAnsi="Times New Roman" w:eastAsia="Times New Roman" w:cs="Times New Roman"/>
          <w:color w:val="000000"/>
          <w:sz w:val="24"/>
          <w:szCs w:val="24"/>
        </w:rPr>
        <w:t>Разматрање остварености наставних садржаја (ограничења, потешкоће).</w:t>
      </w:r>
    </w:p>
    <w:p>
      <w:pPr>
        <w:widowControl/>
        <w:numPr>
          <w:ilvl w:val="0"/>
          <w:numId w:val="15"/>
        </w:numPr>
        <w:contextualSpacing/>
        <w:jc w:val="both"/>
        <w:rPr>
          <w:color w:val="000000"/>
          <w:sz w:val="24"/>
          <w:szCs w:val="24"/>
        </w:rPr>
      </w:pPr>
      <w:r>
        <w:rPr>
          <w:rFonts w:ascii="Times New Roman" w:hAnsi="Times New Roman" w:eastAsia="Times New Roman" w:cs="Times New Roman"/>
          <w:color w:val="000000"/>
          <w:sz w:val="24"/>
          <w:szCs w:val="24"/>
        </w:rPr>
        <w:t>Анализа ЗИ зуов статистика</w:t>
      </w:r>
    </w:p>
    <w:p>
      <w:pPr>
        <w:widowControl/>
        <w:numPr>
          <w:ilvl w:val="0"/>
          <w:numId w:val="15"/>
        </w:numPr>
        <w:contextualSpacing/>
        <w:jc w:val="both"/>
        <w:rPr>
          <w:color w:val="000000"/>
          <w:sz w:val="24"/>
          <w:szCs w:val="24"/>
        </w:rPr>
      </w:pPr>
      <w:r>
        <w:rPr>
          <w:rFonts w:ascii="Times New Roman" w:hAnsi="Times New Roman" w:cs="Times New Roman"/>
          <w:color w:val="000000"/>
          <w:sz w:val="24"/>
          <w:szCs w:val="24"/>
        </w:rPr>
        <w:t>Разматрање плана стручног усавршавања за крај 1. полугодишта</w:t>
      </w:r>
    </w:p>
    <w:p>
      <w:pPr>
        <w:widowControl/>
        <w:numPr>
          <w:ilvl w:val="0"/>
          <w:numId w:val="15"/>
        </w:numPr>
        <w:contextualSpacing/>
        <w:jc w:val="both"/>
        <w:rPr>
          <w:color w:val="000000"/>
          <w:sz w:val="24"/>
          <w:szCs w:val="24"/>
        </w:rPr>
      </w:pPr>
      <w:r>
        <w:rPr>
          <w:rFonts w:ascii="Times New Roman" w:hAnsi="Times New Roman" w:eastAsia="Times New Roman" w:cs="Times New Roman"/>
          <w:color w:val="000000"/>
          <w:sz w:val="24"/>
          <w:szCs w:val="24"/>
        </w:rPr>
        <w:t>Разматрање реализације планова СВ СА и тимова на полугодишту</w:t>
      </w:r>
    </w:p>
    <w:p>
      <w:pPr>
        <w:widowControl/>
        <w:numPr>
          <w:ilvl w:val="0"/>
          <w:numId w:val="15"/>
        </w:numPr>
        <w:contextualSpacing/>
        <w:jc w:val="both"/>
        <w:rPr>
          <w:color w:val="000000"/>
          <w:sz w:val="24"/>
          <w:szCs w:val="24"/>
        </w:rPr>
      </w:pPr>
      <w:r>
        <w:rPr>
          <w:rFonts w:ascii="Times New Roman" w:hAnsi="Times New Roman" w:eastAsia="Times New Roman" w:cs="Times New Roman"/>
          <w:color w:val="000000"/>
          <w:sz w:val="24"/>
          <w:szCs w:val="24"/>
        </w:rPr>
        <w:t>Разматрање степена остварености планираних активности у области самовредновања и развојног планирања.</w:t>
      </w:r>
    </w:p>
    <w:p>
      <w:pPr>
        <w:jc w:val="both"/>
        <w:rPr>
          <w:rFonts w:ascii="Times New Roman" w:hAnsi="Times New Roman" w:eastAsia="Times New Roman" w:cs="Times New Roman"/>
          <w:sz w:val="24"/>
          <w:szCs w:val="24"/>
        </w:rPr>
      </w:pP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ЈАНУАР – ЈУН (АВГУСТ)</w:t>
      </w:r>
    </w:p>
    <w:p>
      <w:pPr>
        <w:widowControl/>
        <w:numPr>
          <w:ilvl w:val="0"/>
          <w:numId w:val="16"/>
        </w:numPr>
        <w:ind w:left="0" w:firstLine="0"/>
        <w:jc w:val="both"/>
        <w:rPr>
          <w:sz w:val="24"/>
          <w:szCs w:val="24"/>
        </w:rPr>
      </w:pPr>
      <w:r>
        <w:rPr>
          <w:rFonts w:ascii="Times New Roman" w:hAnsi="Times New Roman" w:eastAsia="Times New Roman" w:cs="Times New Roman"/>
          <w:sz w:val="24"/>
          <w:szCs w:val="24"/>
        </w:rPr>
        <w:t xml:space="preserve">Анализа реализације инклузивног образовања индивидуализације и индивидуалних образовних планова. </w:t>
      </w:r>
    </w:p>
    <w:p>
      <w:pPr>
        <w:widowControl/>
        <w:numPr>
          <w:ilvl w:val="0"/>
          <w:numId w:val="16"/>
        </w:numPr>
        <w:ind w:left="0" w:firstLine="0"/>
        <w:jc w:val="both"/>
        <w:rPr>
          <w:sz w:val="24"/>
          <w:szCs w:val="24"/>
        </w:rPr>
      </w:pPr>
      <w:r>
        <w:rPr>
          <w:rFonts w:ascii="Times New Roman" w:hAnsi="Times New Roman" w:eastAsia="Times New Roman" w:cs="Times New Roman"/>
          <w:sz w:val="24"/>
          <w:szCs w:val="24"/>
        </w:rPr>
        <w:t>Доношење индивидуалних образовних планова.</w:t>
      </w:r>
    </w:p>
    <w:p>
      <w:pPr>
        <w:widowControl/>
        <w:numPr>
          <w:ilvl w:val="0"/>
          <w:numId w:val="16"/>
        </w:numPr>
        <w:ind w:left="0" w:firstLine="0"/>
        <w:jc w:val="both"/>
        <w:rPr>
          <w:sz w:val="24"/>
          <w:szCs w:val="24"/>
        </w:rPr>
      </w:pPr>
      <w:r>
        <w:rPr>
          <w:rFonts w:ascii="Times New Roman" w:hAnsi="Times New Roman" w:eastAsia="Times New Roman" w:cs="Times New Roman"/>
          <w:sz w:val="24"/>
          <w:szCs w:val="24"/>
        </w:rPr>
        <w:t>Разматрање успеха ученика и њихове дисциплине.</w:t>
      </w:r>
    </w:p>
    <w:p>
      <w:pPr>
        <w:widowControl/>
        <w:numPr>
          <w:ilvl w:val="0"/>
          <w:numId w:val="16"/>
        </w:numPr>
        <w:ind w:left="0" w:firstLine="0"/>
        <w:jc w:val="both"/>
        <w:rPr>
          <w:sz w:val="24"/>
          <w:szCs w:val="24"/>
        </w:rPr>
      </w:pPr>
      <w:r>
        <w:rPr>
          <w:rFonts w:ascii="Times New Roman" w:hAnsi="Times New Roman" w:eastAsia="Times New Roman" w:cs="Times New Roman"/>
          <w:sz w:val="24"/>
          <w:szCs w:val="24"/>
        </w:rPr>
        <w:t>Разматрање остварености наставних садржаја (ограничења, потешкоће).</w:t>
      </w:r>
    </w:p>
    <w:p>
      <w:pPr>
        <w:widowControl/>
        <w:numPr>
          <w:ilvl w:val="0"/>
          <w:numId w:val="16"/>
        </w:numPr>
        <w:ind w:left="0" w:firstLine="0"/>
        <w:jc w:val="both"/>
        <w:rPr>
          <w:sz w:val="24"/>
          <w:szCs w:val="24"/>
        </w:rPr>
      </w:pPr>
      <w:r>
        <w:rPr>
          <w:rFonts w:ascii="Times New Roman" w:hAnsi="Times New Roman" w:eastAsia="Times New Roman" w:cs="Times New Roman"/>
          <w:sz w:val="24"/>
          <w:szCs w:val="24"/>
        </w:rPr>
        <w:t>По потреби сарадња са стручним институцијама и појединцима ради додатне подршке и усмеравања током реализације ИОП-а</w:t>
      </w:r>
    </w:p>
    <w:p>
      <w:pPr>
        <w:widowControl/>
        <w:numPr>
          <w:ilvl w:val="0"/>
          <w:numId w:val="16"/>
        </w:numPr>
        <w:ind w:left="0" w:firstLine="0"/>
        <w:jc w:val="both"/>
        <w:rPr>
          <w:sz w:val="24"/>
          <w:szCs w:val="24"/>
        </w:rPr>
      </w:pPr>
      <w:r>
        <w:rPr>
          <w:rFonts w:ascii="Times New Roman" w:hAnsi="Times New Roman" w:eastAsia="Times New Roman" w:cs="Times New Roman"/>
          <w:sz w:val="24"/>
          <w:szCs w:val="24"/>
        </w:rPr>
        <w:t>Праћење планираних активности у области самовредновања и развојног планирања.</w:t>
      </w:r>
    </w:p>
    <w:p>
      <w:pPr>
        <w:widowControl/>
        <w:numPr>
          <w:ilvl w:val="0"/>
          <w:numId w:val="16"/>
        </w:numPr>
        <w:ind w:left="0" w:firstLine="0"/>
        <w:jc w:val="both"/>
        <w:rPr>
          <w:sz w:val="24"/>
          <w:szCs w:val="24"/>
        </w:rPr>
      </w:pPr>
      <w:r>
        <w:rPr>
          <w:rFonts w:ascii="Times New Roman" w:hAnsi="Times New Roman" w:eastAsia="Times New Roman" w:cs="Times New Roman"/>
          <w:sz w:val="24"/>
          <w:szCs w:val="24"/>
        </w:rPr>
        <w:t xml:space="preserve">Анализа реализације ИО и ИОП-а на стручним већима школе. </w:t>
      </w:r>
    </w:p>
    <w:p>
      <w:pPr>
        <w:widowControl/>
        <w:numPr>
          <w:ilvl w:val="0"/>
          <w:numId w:val="16"/>
        </w:numPr>
        <w:ind w:left="0" w:firstLine="0"/>
        <w:jc w:val="both"/>
        <w:rPr>
          <w:rFonts w:ascii="Times New Roman" w:hAnsi="Times New Roman" w:cs="Times New Roman"/>
          <w:sz w:val="24"/>
          <w:szCs w:val="24"/>
        </w:rPr>
      </w:pPr>
      <w:r>
        <w:rPr>
          <w:rFonts w:ascii="Times New Roman" w:hAnsi="Times New Roman" w:cs="Times New Roman"/>
          <w:sz w:val="24"/>
          <w:szCs w:val="24"/>
        </w:rPr>
        <w:t>Разматрање реализације планова СВ и РП и осталих тимова на крају школске године</w:t>
      </w:r>
    </w:p>
    <w:p>
      <w:pPr>
        <w:widowControl/>
        <w:numPr>
          <w:ilvl w:val="0"/>
          <w:numId w:val="16"/>
        </w:numPr>
        <w:ind w:left="0" w:firstLine="0"/>
        <w:jc w:val="both"/>
        <w:rPr>
          <w:sz w:val="24"/>
          <w:szCs w:val="24"/>
        </w:rPr>
      </w:pPr>
      <w:r>
        <w:rPr>
          <w:rFonts w:ascii="Times New Roman" w:hAnsi="Times New Roman" w:eastAsia="Times New Roman" w:cs="Times New Roman"/>
          <w:sz w:val="24"/>
          <w:szCs w:val="24"/>
        </w:rPr>
        <w:t>Израда извештаја о активностима колегијума за школску 2022-2023. годину.</w:t>
      </w:r>
    </w:p>
    <w:p>
      <w:pPr>
        <w:widowControl/>
        <w:numPr>
          <w:ilvl w:val="0"/>
          <w:numId w:val="16"/>
        </w:numPr>
        <w:ind w:left="0" w:firstLine="0"/>
        <w:jc w:val="both"/>
        <w:rPr>
          <w:sz w:val="24"/>
          <w:szCs w:val="24"/>
        </w:rPr>
      </w:pPr>
      <w:r>
        <w:rPr>
          <w:rFonts w:ascii="Times New Roman" w:hAnsi="Times New Roman" w:eastAsia="Times New Roman" w:cs="Times New Roman"/>
          <w:sz w:val="24"/>
          <w:szCs w:val="24"/>
        </w:rPr>
        <w:t>Израда оперативног плана рада за школску 2023-2024. годину.</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Напомена: активности које се буду реализовале током школске године а нису планиране, биће евидентиране у извештају о раду.</w:t>
      </w:r>
    </w:p>
    <w:p>
      <w:pPr>
        <w:jc w:val="both"/>
        <w:rPr>
          <w:rFonts w:ascii="Times New Roman" w:hAnsi="Times New Roman" w:eastAsia="Times New Roman" w:cs="Times New Roman"/>
          <w:sz w:val="24"/>
          <w:szCs w:val="24"/>
        </w:rPr>
      </w:pPr>
    </w:p>
    <w:p>
      <w:pPr>
        <w:jc w:val="both"/>
        <w:rPr>
          <w:rFonts w:ascii="Times New Roman" w:hAnsi="Times New Roman" w:eastAsia="Times New Roman" w:cs="Times New Roman"/>
          <w:sz w:val="24"/>
          <w:szCs w:val="24"/>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sz w:val="24"/>
          <w:szCs w:val="24"/>
        </w:rPr>
      </w:pPr>
      <w:r>
        <w:rPr>
          <w:rFonts w:ascii="Times New Roman" w:hAnsi="Times New Roman" w:eastAsia="Times New Roman" w:cs="Times New Roman"/>
          <w:b/>
          <w:smallCaps/>
          <w:sz w:val="24"/>
          <w:szCs w:val="24"/>
        </w:rPr>
        <w:t>4.4. ПЛАН АКТИВНОСТИ СТРУЧНOГ ВEЋA ПРИРОДНЕ ГРУПE ПРEДМEТA</w:t>
      </w: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(Математика, биологија, хемија, физика, и техничко и информатичко образовање)</w:t>
      </w:r>
    </w:p>
    <w:p>
      <w:pP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чланови</w:t>
      </w:r>
      <w:r>
        <w:rPr>
          <w:rFonts w:ascii="Times New Roman" w:hAnsi="Times New Roman" w:eastAsia="Times New Roman" w:cs="Times New Roman"/>
          <w:sz w:val="24"/>
          <w:szCs w:val="24"/>
        </w:rPr>
        <w:t xml:space="preserve">: </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Јелена Пантелић, Данијела Илић, Маријана Вељковић, Божидар Филиповић, Данијела Аритоновић Марковић,Марко Ристић.</w:t>
      </w:r>
    </w:p>
    <w:p>
      <w:pPr>
        <w:widowControl/>
        <w:shd w:val="clear" w:color="auto" w:fill="FFFFFF"/>
        <w:jc w:val="both"/>
        <w:rPr>
          <w:rFonts w:ascii="Times New Roman" w:hAnsi="Times New Roman" w:eastAsia="Times New Roman" w:cs="Times New Roman"/>
          <w:b/>
          <w:bCs/>
          <w:i/>
          <w:iCs/>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Прeдсeдник Стручнoг вeћa</w:t>
      </w:r>
      <w:r>
        <w:rPr>
          <w:rFonts w:ascii="Times New Roman" w:hAnsi="Times New Roman" w:eastAsia="Times New Roman" w:cs="Times New Roman"/>
          <w:sz w:val="24"/>
          <w:szCs w:val="24"/>
        </w:rPr>
        <w:t>: Јелена Пантелић</w:t>
      </w:r>
    </w:p>
    <w:tbl>
      <w:tblPr>
        <w:tblStyle w:val="14"/>
        <w:tblpPr w:leftFromText="180" w:rightFromText="180" w:vertAnchor="text" w:horzAnchor="page" w:tblpXSpec="center" w:tblpY="255"/>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1"/>
        <w:gridCol w:w="5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pct"/>
          </w:tcPr>
          <w:p>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Месец</w:t>
            </w:r>
          </w:p>
        </w:tc>
        <w:tc>
          <w:tcPr>
            <w:tcW w:w="3478" w:type="pct"/>
          </w:tcPr>
          <w:p>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Садржај рада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pct"/>
          </w:tcPr>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СЕПТЕМБАР</w:t>
            </w:r>
          </w:p>
        </w:tc>
        <w:tc>
          <w:tcPr>
            <w:tcW w:w="3478" w:type="pct"/>
          </w:tcPr>
          <w:p>
            <w:pPr>
              <w:pStyle w:val="29"/>
              <w:numPr>
                <w:ilvl w:val="0"/>
                <w:numId w:val="17"/>
              </w:numPr>
              <w:autoSpaceDN w:val="0"/>
              <w:adjustRightInd w:val="0"/>
              <w:rPr>
                <w:rFonts w:ascii="Times New Roman" w:hAnsi="Times New Roman" w:cs="Times New Roman"/>
                <w:sz w:val="24"/>
                <w:szCs w:val="24"/>
              </w:rPr>
            </w:pPr>
            <w:r>
              <w:rPr>
                <w:rFonts w:ascii="Times New Roman" w:hAnsi="Times New Roman" w:cs="Times New Roman"/>
                <w:sz w:val="24"/>
                <w:szCs w:val="24"/>
              </w:rPr>
              <w:t>Израда планова за реазлизацију наставе и у електронској верзији прослеђена психологу школе</w:t>
            </w:r>
          </w:p>
          <w:p>
            <w:pPr>
              <w:pStyle w:val="29"/>
              <w:numPr>
                <w:ilvl w:val="0"/>
                <w:numId w:val="17"/>
              </w:numPr>
              <w:autoSpaceDN w:val="0"/>
              <w:adjustRightInd w:val="0"/>
              <w:rPr>
                <w:rFonts w:ascii="Times New Roman" w:hAnsi="Times New Roman" w:cs="Times New Roman"/>
                <w:sz w:val="24"/>
                <w:szCs w:val="24"/>
              </w:rPr>
            </w:pPr>
            <w:r>
              <w:rPr>
                <w:rFonts w:ascii="Times New Roman" w:hAnsi="Times New Roman" w:cs="Times New Roman"/>
                <w:sz w:val="24"/>
                <w:szCs w:val="24"/>
              </w:rPr>
              <w:t>Анализа опремљености дидактичко-</w:t>
            </w: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техничким средствима</w:t>
            </w:r>
          </w:p>
          <w:p>
            <w:pPr>
              <w:pStyle w:val="29"/>
              <w:numPr>
                <w:ilvl w:val="0"/>
                <w:numId w:val="17"/>
              </w:numPr>
              <w:autoSpaceDN w:val="0"/>
              <w:adjustRightInd w:val="0"/>
              <w:rPr>
                <w:rFonts w:ascii="Times New Roman" w:hAnsi="Times New Roman" w:cs="Times New Roman"/>
                <w:sz w:val="24"/>
                <w:szCs w:val="24"/>
              </w:rPr>
            </w:pPr>
            <w:r>
              <w:rPr>
                <w:rFonts w:ascii="Times New Roman" w:hAnsi="Times New Roman" w:cs="Times New Roman"/>
                <w:sz w:val="24"/>
                <w:szCs w:val="24"/>
              </w:rPr>
              <w:t>Договор о спровођењу иницијалних тестова</w:t>
            </w:r>
          </w:p>
          <w:p>
            <w:pPr>
              <w:pStyle w:val="29"/>
              <w:numPr>
                <w:ilvl w:val="0"/>
                <w:numId w:val="17"/>
              </w:numPr>
              <w:autoSpaceDN w:val="0"/>
              <w:adjustRightInd w:val="0"/>
              <w:rPr>
                <w:rFonts w:ascii="Times New Roman" w:hAnsi="Times New Roman" w:cs="Times New Roman"/>
                <w:sz w:val="24"/>
                <w:szCs w:val="24"/>
              </w:rPr>
            </w:pPr>
            <w:r>
              <w:rPr>
                <w:rFonts w:ascii="Times New Roman" w:hAnsi="Times New Roman" w:cs="Times New Roman"/>
                <w:sz w:val="24"/>
                <w:szCs w:val="24"/>
              </w:rPr>
              <w:t>Утврђивање плана и распоред писмених</w:t>
            </w: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задатака и објективне провере знања</w:t>
            </w:r>
          </w:p>
          <w:p>
            <w:pPr>
              <w:pStyle w:val="29"/>
              <w:numPr>
                <w:ilvl w:val="0"/>
                <w:numId w:val="17"/>
              </w:numPr>
              <w:autoSpaceDN w:val="0"/>
              <w:adjustRightInd w:val="0"/>
              <w:rPr>
                <w:rFonts w:ascii="Times New Roman" w:hAnsi="Times New Roman" w:cs="Times New Roman"/>
                <w:sz w:val="24"/>
                <w:szCs w:val="24"/>
              </w:rPr>
            </w:pPr>
            <w:r>
              <w:rPr>
                <w:rFonts w:ascii="Times New Roman" w:hAnsi="Times New Roman" w:cs="Times New Roman"/>
                <w:sz w:val="24"/>
                <w:szCs w:val="24"/>
              </w:rPr>
              <w:t>Договор око организације рада у секцијама,</w:t>
            </w: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додатној и допунској настави и изборним предметима</w:t>
            </w:r>
          </w:p>
          <w:p>
            <w:pPr>
              <w:autoSpaceDE w:val="0"/>
              <w:autoSpaceDN w:val="0"/>
              <w:adjustRightInd w:val="0"/>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pct"/>
          </w:tcPr>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ОКТОБАР-НОВЕМБАР</w:t>
            </w:r>
          </w:p>
        </w:tc>
        <w:tc>
          <w:tcPr>
            <w:tcW w:w="3478" w:type="pct"/>
          </w:tcPr>
          <w:p>
            <w:pPr>
              <w:pStyle w:val="29"/>
              <w:numPr>
                <w:ilvl w:val="0"/>
                <w:numId w:val="17"/>
              </w:numPr>
              <w:autoSpaceDN w:val="0"/>
              <w:adjustRightInd w:val="0"/>
              <w:rPr>
                <w:rFonts w:ascii="Times New Roman" w:hAnsi="Times New Roman" w:cs="Times New Roman"/>
                <w:sz w:val="24"/>
                <w:szCs w:val="24"/>
              </w:rPr>
            </w:pPr>
            <w:r>
              <w:rPr>
                <w:rFonts w:ascii="Times New Roman" w:hAnsi="Times New Roman" w:cs="Times New Roman"/>
                <w:sz w:val="24"/>
                <w:szCs w:val="24"/>
              </w:rPr>
              <w:t>Анализа критеријума оцењивања и</w:t>
            </w: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утврђивање минимума знања и усвојености</w:t>
            </w: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градива</w:t>
            </w:r>
          </w:p>
          <w:p>
            <w:pPr>
              <w:pStyle w:val="29"/>
              <w:numPr>
                <w:ilvl w:val="0"/>
                <w:numId w:val="17"/>
              </w:numPr>
              <w:autoSpaceDN w:val="0"/>
              <w:adjustRightInd w:val="0"/>
              <w:rPr>
                <w:rFonts w:ascii="Times New Roman" w:hAnsi="Times New Roman" w:cs="Times New Roman"/>
                <w:sz w:val="24"/>
                <w:szCs w:val="24"/>
              </w:rPr>
            </w:pPr>
            <w:r>
              <w:rPr>
                <w:rFonts w:ascii="Times New Roman" w:hAnsi="Times New Roman" w:cs="Times New Roman"/>
                <w:sz w:val="24"/>
                <w:szCs w:val="24"/>
              </w:rPr>
              <w:t>Разматрање начина праћења и оцењивања</w:t>
            </w: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ученика </w:t>
            </w:r>
          </w:p>
          <w:p>
            <w:pPr>
              <w:pStyle w:val="29"/>
              <w:numPr>
                <w:ilvl w:val="0"/>
                <w:numId w:val="17"/>
              </w:numPr>
              <w:autoSpaceDN w:val="0"/>
              <w:adjustRightInd w:val="0"/>
              <w:rPr>
                <w:rFonts w:ascii="Times New Roman" w:hAnsi="Times New Roman" w:cs="Times New Roman"/>
                <w:sz w:val="24"/>
                <w:szCs w:val="24"/>
              </w:rPr>
            </w:pPr>
            <w:r>
              <w:rPr>
                <w:rFonts w:ascii="Times New Roman" w:hAnsi="Times New Roman" w:cs="Times New Roman"/>
                <w:sz w:val="24"/>
                <w:szCs w:val="24"/>
              </w:rPr>
              <w:t>анализа писмених и контролних</w:t>
            </w: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задатака</w:t>
            </w:r>
          </w:p>
          <w:p>
            <w:pPr>
              <w:autoSpaceDE w:val="0"/>
              <w:autoSpaceDN w:val="0"/>
              <w:adjustRightInd w:val="0"/>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pct"/>
          </w:tcPr>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ДЕЦЕМБАР-ЈАНУАР</w:t>
            </w:r>
          </w:p>
        </w:tc>
        <w:tc>
          <w:tcPr>
            <w:tcW w:w="3478" w:type="pct"/>
          </w:tcPr>
          <w:p>
            <w:pPr>
              <w:pStyle w:val="29"/>
              <w:numPr>
                <w:ilvl w:val="0"/>
                <w:numId w:val="18"/>
              </w:numPr>
              <w:autoSpaceDN w:val="0"/>
              <w:adjustRightInd w:val="0"/>
              <w:rPr>
                <w:rFonts w:ascii="Times New Roman" w:hAnsi="Times New Roman" w:cs="Times New Roman"/>
                <w:sz w:val="24"/>
                <w:szCs w:val="24"/>
              </w:rPr>
            </w:pPr>
            <w:r>
              <w:rPr>
                <w:rFonts w:ascii="Times New Roman" w:hAnsi="Times New Roman" w:cs="Times New Roman"/>
                <w:sz w:val="24"/>
                <w:szCs w:val="24"/>
              </w:rPr>
              <w:t>Анализа свих области на крају 1.полугодишта</w:t>
            </w:r>
          </w:p>
          <w:p>
            <w:pPr>
              <w:pStyle w:val="29"/>
              <w:numPr>
                <w:ilvl w:val="0"/>
                <w:numId w:val="18"/>
              </w:numPr>
              <w:autoSpaceDN w:val="0"/>
              <w:adjustRightInd w:val="0"/>
              <w:rPr>
                <w:rFonts w:ascii="Times New Roman" w:hAnsi="Times New Roman" w:cs="Times New Roman"/>
                <w:sz w:val="24"/>
                <w:szCs w:val="24"/>
              </w:rPr>
            </w:pPr>
            <w:r>
              <w:rPr>
                <w:rFonts w:ascii="Times New Roman" w:hAnsi="Times New Roman" w:cs="Times New Roman"/>
                <w:sz w:val="24"/>
                <w:szCs w:val="24"/>
              </w:rPr>
              <w:t>Анализа реализације наставног плана и</w:t>
            </w: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програма</w:t>
            </w:r>
          </w:p>
          <w:p>
            <w:pPr>
              <w:pStyle w:val="29"/>
              <w:numPr>
                <w:ilvl w:val="0"/>
                <w:numId w:val="18"/>
              </w:numPr>
              <w:autoSpaceDN w:val="0"/>
              <w:adjustRightInd w:val="0"/>
              <w:rPr>
                <w:rFonts w:ascii="Times New Roman" w:hAnsi="Times New Roman" w:cs="Times New Roman"/>
                <w:sz w:val="24"/>
                <w:szCs w:val="24"/>
              </w:rPr>
            </w:pPr>
            <w:r>
              <w:rPr>
                <w:rFonts w:ascii="Times New Roman" w:hAnsi="Times New Roman" w:cs="Times New Roman"/>
                <w:sz w:val="24"/>
                <w:szCs w:val="24"/>
              </w:rPr>
              <w:t>Анализа успеха и дисциплине ученика из</w:t>
            </w: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појединих предмета током првог полугодишта</w:t>
            </w:r>
          </w:p>
          <w:p>
            <w:pPr>
              <w:pStyle w:val="29"/>
              <w:numPr>
                <w:ilvl w:val="0"/>
                <w:numId w:val="18"/>
              </w:numPr>
              <w:autoSpaceDN w:val="0"/>
              <w:adjustRightInd w:val="0"/>
              <w:rPr>
                <w:rFonts w:ascii="Times New Roman" w:hAnsi="Times New Roman" w:cs="Times New Roman"/>
                <w:sz w:val="24"/>
                <w:szCs w:val="24"/>
              </w:rPr>
            </w:pPr>
            <w:r>
              <w:rPr>
                <w:rFonts w:ascii="Times New Roman" w:hAnsi="Times New Roman" w:cs="Times New Roman"/>
                <w:sz w:val="24"/>
                <w:szCs w:val="24"/>
              </w:rPr>
              <w:t>организовање припремне наставе за такмичења ученика</w:t>
            </w:r>
          </w:p>
          <w:p>
            <w:pPr>
              <w:pStyle w:val="29"/>
              <w:numPr>
                <w:ilvl w:val="0"/>
                <w:numId w:val="18"/>
              </w:numPr>
              <w:autoSpaceDN w:val="0"/>
              <w:adjustRightInd w:val="0"/>
              <w:rPr>
                <w:rFonts w:ascii="Times New Roman" w:hAnsi="Times New Roman" w:cs="Times New Roman"/>
                <w:sz w:val="24"/>
                <w:szCs w:val="24"/>
              </w:rPr>
            </w:pPr>
            <w:r>
              <w:rPr>
                <w:rFonts w:ascii="Times New Roman" w:hAnsi="Times New Roman" w:cs="Times New Roman"/>
                <w:sz w:val="24"/>
                <w:szCs w:val="24"/>
              </w:rPr>
              <w:t>Анализа рада допунске и додатне наставе</w:t>
            </w: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предлог мера за побољшање квалитета рада и превазилажења евентуалних проблема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pct"/>
          </w:tcPr>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
          <w:p>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ФЕБРУАР-МАРТ</w:t>
            </w:r>
          </w:p>
        </w:tc>
        <w:tc>
          <w:tcPr>
            <w:tcW w:w="3478" w:type="pct"/>
          </w:tcPr>
          <w:p>
            <w:pPr>
              <w:pStyle w:val="29"/>
              <w:numPr>
                <w:ilvl w:val="0"/>
                <w:numId w:val="19"/>
              </w:numPr>
              <w:autoSpaceDN w:val="0"/>
              <w:adjustRightInd w:val="0"/>
              <w:rPr>
                <w:rFonts w:ascii="Times New Roman" w:hAnsi="Times New Roman" w:cs="Times New Roman"/>
                <w:sz w:val="24"/>
                <w:szCs w:val="24"/>
              </w:rPr>
            </w:pPr>
            <w:r>
              <w:rPr>
                <w:rFonts w:ascii="Times New Roman" w:hAnsi="Times New Roman" w:cs="Times New Roman"/>
                <w:sz w:val="24"/>
                <w:szCs w:val="24"/>
              </w:rPr>
              <w:t>Организација учешћа на такмичењима</w:t>
            </w:r>
          </w:p>
          <w:p>
            <w:pPr>
              <w:pStyle w:val="29"/>
              <w:autoSpaceDN w:val="0"/>
              <w:adjustRightInd w:val="0"/>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pct"/>
          </w:tcPr>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b/>
                <w:sz w:val="24"/>
                <w:szCs w:val="24"/>
              </w:rPr>
            </w:pPr>
            <w:r>
              <w:rPr>
                <w:rFonts w:ascii="Times New Roman" w:hAnsi="Times New Roman" w:cs="Times New Roman"/>
                <w:sz w:val="24"/>
                <w:szCs w:val="24"/>
              </w:rPr>
              <w:t xml:space="preserve">    АПРИЛ-  </w:t>
            </w:r>
            <w:r>
              <w:rPr>
                <w:rFonts w:ascii="Times New Roman" w:hAnsi="Times New Roman" w:cs="Times New Roman"/>
                <w:b/>
                <w:sz w:val="24"/>
                <w:szCs w:val="24"/>
              </w:rPr>
              <w:t>МАЈ</w:t>
            </w:r>
          </w:p>
        </w:tc>
        <w:tc>
          <w:tcPr>
            <w:tcW w:w="3478" w:type="pct"/>
          </w:tcPr>
          <w:p>
            <w:pPr>
              <w:pStyle w:val="29"/>
              <w:numPr>
                <w:ilvl w:val="0"/>
                <w:numId w:val="20"/>
              </w:numPr>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Организовање и вођење припремне наставе за полагање матурског испита за осми разред </w:t>
            </w:r>
          </w:p>
          <w:p>
            <w:pPr>
              <w:pStyle w:val="29"/>
              <w:numPr>
                <w:ilvl w:val="0"/>
                <w:numId w:val="21"/>
              </w:numPr>
              <w:autoSpaceDN w:val="0"/>
              <w:adjustRightInd w:val="0"/>
              <w:rPr>
                <w:rFonts w:ascii="Times New Roman" w:hAnsi="Times New Roman" w:cs="Times New Roman"/>
                <w:sz w:val="24"/>
                <w:szCs w:val="24"/>
              </w:rPr>
            </w:pPr>
            <w:r>
              <w:rPr>
                <w:rFonts w:ascii="Times New Roman" w:hAnsi="Times New Roman" w:cs="Times New Roman"/>
                <w:sz w:val="24"/>
                <w:szCs w:val="24"/>
              </w:rPr>
              <w:t>Анализа постигнутих резултата на такмичења</w:t>
            </w:r>
          </w:p>
          <w:p>
            <w:pPr>
              <w:pStyle w:val="29"/>
              <w:numPr>
                <w:ilvl w:val="0"/>
                <w:numId w:val="20"/>
              </w:numPr>
              <w:autoSpaceDN w:val="0"/>
              <w:adjustRightInd w:val="0"/>
              <w:rPr>
                <w:rFonts w:ascii="Times New Roman" w:hAnsi="Times New Roman" w:cs="Times New Roman"/>
                <w:sz w:val="24"/>
                <w:szCs w:val="24"/>
              </w:rPr>
            </w:pPr>
            <w:r>
              <w:rPr>
                <w:rFonts w:ascii="Times New Roman" w:hAnsi="Times New Roman" w:cs="Times New Roman"/>
                <w:sz w:val="24"/>
                <w:szCs w:val="24"/>
              </w:rPr>
              <w:t>Анализа резултата такмичења и предлози</w:t>
            </w: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 похвале и награде ученика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pct"/>
          </w:tcPr>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 xml:space="preserve">        ЈУН</w:t>
            </w:r>
          </w:p>
        </w:tc>
        <w:tc>
          <w:tcPr>
            <w:tcW w:w="3478" w:type="pct"/>
          </w:tcPr>
          <w:p>
            <w:pPr>
              <w:pStyle w:val="29"/>
              <w:numPr>
                <w:ilvl w:val="0"/>
                <w:numId w:val="20"/>
              </w:numPr>
              <w:autoSpaceDN w:val="0"/>
              <w:adjustRightInd w:val="0"/>
              <w:rPr>
                <w:rFonts w:ascii="Times New Roman" w:hAnsi="Times New Roman" w:cs="Times New Roman"/>
                <w:sz w:val="24"/>
                <w:szCs w:val="24"/>
              </w:rPr>
            </w:pPr>
            <w:r>
              <w:rPr>
                <w:rFonts w:ascii="Times New Roman" w:hAnsi="Times New Roman" w:cs="Times New Roman"/>
                <w:sz w:val="24"/>
                <w:szCs w:val="24"/>
              </w:rPr>
              <w:t>Анализа и извештај о реализацији наставног</w:t>
            </w:r>
          </w:p>
          <w:p>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плана и програма и достигнућа ученика</w:t>
            </w:r>
          </w:p>
          <w:p>
            <w:pPr>
              <w:pStyle w:val="29"/>
              <w:numPr>
                <w:ilvl w:val="0"/>
                <w:numId w:val="20"/>
              </w:numPr>
              <w:autoSpaceDN w:val="0"/>
              <w:adjustRightInd w:val="0"/>
              <w:rPr>
                <w:rFonts w:ascii="Times New Roman" w:hAnsi="Times New Roman" w:cs="Times New Roman"/>
                <w:sz w:val="24"/>
                <w:szCs w:val="24"/>
              </w:rPr>
            </w:pPr>
            <w:r>
              <w:rPr>
                <w:rFonts w:ascii="Times New Roman" w:hAnsi="Times New Roman" w:cs="Times New Roman"/>
                <w:sz w:val="24"/>
                <w:szCs w:val="24"/>
              </w:rPr>
              <w:t>Анализа и извештај о раду већа</w:t>
            </w:r>
          </w:p>
          <w:p>
            <w:pPr>
              <w:pStyle w:val="29"/>
              <w:numPr>
                <w:ilvl w:val="0"/>
                <w:numId w:val="20"/>
              </w:numPr>
              <w:autoSpaceDN w:val="0"/>
              <w:adjustRightInd w:val="0"/>
              <w:rPr>
                <w:rFonts w:ascii="Times New Roman" w:hAnsi="Times New Roman" w:cs="Times New Roman"/>
                <w:sz w:val="24"/>
                <w:szCs w:val="24"/>
              </w:rPr>
            </w:pPr>
            <w:r>
              <w:rPr>
                <w:rFonts w:ascii="Times New Roman" w:hAnsi="Times New Roman" w:cs="Times New Roman"/>
                <w:sz w:val="24"/>
                <w:szCs w:val="24"/>
              </w:rPr>
              <w:t>Анализа успеха завршног испита</w:t>
            </w:r>
          </w:p>
          <w:p>
            <w:pPr>
              <w:autoSpaceDE w:val="0"/>
              <w:autoSpaceDN w:val="0"/>
              <w:adjustRightInd w:val="0"/>
              <w:rPr>
                <w:rFonts w:ascii="Times New Roman" w:hAnsi="Times New Roman" w:cs="Times New Roman"/>
                <w:sz w:val="24"/>
                <w:szCs w:val="24"/>
              </w:rPr>
            </w:pPr>
          </w:p>
          <w:p>
            <w:pPr>
              <w:autoSpaceDE w:val="0"/>
              <w:autoSpaceDN w:val="0"/>
              <w:adjustRightInd w:val="0"/>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pct"/>
          </w:tcPr>
          <w:p>
            <w:pPr>
              <w:autoSpaceDE w:val="0"/>
              <w:autoSpaceDN w:val="0"/>
              <w:adjustRightInd w:val="0"/>
              <w:rPr>
                <w:rFonts w:ascii="Times New Roman" w:hAnsi="Times New Roman" w:cs="Times New Roman"/>
                <w:sz w:val="24"/>
                <w:szCs w:val="24"/>
              </w:rPr>
            </w:pPr>
            <w:r>
              <w:rPr>
                <w:rFonts w:ascii="Times New Roman" w:hAnsi="Times New Roman" w:cs="Times New Roman"/>
                <w:b/>
                <w:sz w:val="24"/>
                <w:szCs w:val="24"/>
              </w:rPr>
              <w:t xml:space="preserve">    АВГУСТ</w:t>
            </w:r>
          </w:p>
        </w:tc>
        <w:tc>
          <w:tcPr>
            <w:tcW w:w="3478" w:type="pct"/>
          </w:tcPr>
          <w:p>
            <w:pPr>
              <w:pStyle w:val="29"/>
              <w:numPr>
                <w:ilvl w:val="0"/>
                <w:numId w:val="20"/>
              </w:numPr>
              <w:autoSpaceDN w:val="0"/>
              <w:adjustRightInd w:val="0"/>
              <w:rPr>
                <w:rFonts w:ascii="Times New Roman" w:hAnsi="Times New Roman" w:cs="Times New Roman"/>
                <w:sz w:val="24"/>
                <w:szCs w:val="24"/>
              </w:rPr>
            </w:pPr>
            <w:r>
              <w:rPr>
                <w:rFonts w:ascii="Times New Roman" w:hAnsi="Times New Roman" w:cs="Times New Roman"/>
                <w:sz w:val="24"/>
                <w:szCs w:val="24"/>
              </w:rPr>
              <w:t>Усвајање годишњег плана.</w:t>
            </w:r>
          </w:p>
          <w:p>
            <w:pPr>
              <w:pStyle w:val="29"/>
              <w:autoSpaceDN w:val="0"/>
              <w:adjustRightInd w:val="0"/>
              <w:rPr>
                <w:rFonts w:ascii="Times New Roman" w:hAnsi="Times New Roman" w:cs="Times New Roman"/>
                <w:sz w:val="24"/>
                <w:szCs w:val="24"/>
              </w:rPr>
            </w:pPr>
          </w:p>
        </w:tc>
      </w:tr>
    </w:tbl>
    <w:p>
      <w:pPr>
        <w:widowControl/>
        <w:shd w:val="clear" w:color="auto" w:fill="FFFFFF"/>
        <w:jc w:val="both"/>
        <w:rPr>
          <w:rFonts w:ascii="Times New Roman" w:hAnsi="Times New Roman" w:eastAsia="Times New Roman" w:cs="Times New Roman"/>
          <w:b/>
          <w:bCs/>
          <w:sz w:val="24"/>
          <w:szCs w:val="24"/>
        </w:rPr>
      </w:pPr>
    </w:p>
    <w:p>
      <w:pPr>
        <w:widowControl/>
        <w:shd w:val="clear" w:color="auto" w:fill="FFFFFF"/>
        <w:jc w:val="both"/>
        <w:rPr>
          <w:rFonts w:ascii="Times New Roman" w:hAnsi="Times New Roman" w:eastAsia="Times New Roman" w:cs="Times New Roman"/>
          <w:b/>
          <w:bCs/>
          <w:sz w:val="24"/>
          <w:szCs w:val="24"/>
        </w:rPr>
      </w:pPr>
    </w:p>
    <w:p>
      <w:pPr>
        <w:widowControl/>
        <w:shd w:val="clear" w:color="auto" w:fill="FFFFFF"/>
        <w:jc w:val="both"/>
        <w:rPr>
          <w:rFonts w:ascii="Times New Roman" w:hAnsi="Times New Roman" w:eastAsia="Times New Roman" w:cs="Times New Roman"/>
          <w:b/>
          <w:bCs/>
          <w:sz w:val="24"/>
          <w:szCs w:val="24"/>
        </w:rPr>
      </w:pPr>
    </w:p>
    <w:p>
      <w:pPr>
        <w:widowControl/>
        <w:shd w:val="clear" w:color="auto" w:fill="FFFFFF"/>
        <w:jc w:val="both"/>
        <w:rPr>
          <w:rFonts w:ascii="Times New Roman" w:hAnsi="Times New Roman" w:eastAsia="Times New Roman" w:cs="Times New Roman"/>
          <w:b/>
          <w:bCs/>
          <w:sz w:val="24"/>
          <w:szCs w:val="24"/>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sz w:val="24"/>
          <w:szCs w:val="24"/>
        </w:rPr>
      </w:pPr>
      <w:r>
        <w:rPr>
          <w:rFonts w:ascii="Times New Roman" w:hAnsi="Times New Roman" w:eastAsia="Times New Roman" w:cs="Times New Roman"/>
          <w:b/>
          <w:smallCaps/>
          <w:sz w:val="24"/>
          <w:szCs w:val="24"/>
        </w:rPr>
        <w:t>ПЛАН АКТИВНОСТИ СТРУЧНOГ ВEЋA ДРУШТВEНE ГРУПE ПРEДМEТA</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чланови:</w:t>
      </w:r>
      <w:r>
        <w:rPr>
          <w:rFonts w:ascii="Times New Roman" w:hAnsi="Times New Roman" w:eastAsia="Times New Roman" w:cs="Times New Roman"/>
          <w:sz w:val="24"/>
          <w:szCs w:val="24"/>
        </w:rPr>
        <w:t xml:space="preserve"> </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Александра Остојић, Маја Милосављевић, Анђела Наумовић,Милица Јакшић Арсић, Биљана Ковачевић, Зоран Крстић</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Председник СВ:</w:t>
      </w:r>
      <w:r>
        <w:rPr>
          <w:rFonts w:ascii="Times New Roman" w:hAnsi="Times New Roman" w:eastAsia="Times New Roman" w:cs="Times New Roman"/>
          <w:sz w:val="24"/>
          <w:szCs w:val="24"/>
        </w:rPr>
        <w:t xml:space="preserve"> Зоран Крстић</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Септембар</w:t>
      </w:r>
    </w:p>
    <w:p>
      <w:pPr>
        <w:widowControl/>
        <w:numPr>
          <w:ilvl w:val="0"/>
          <w:numId w:val="22"/>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Израда годишњих и месечних планова</w:t>
      </w:r>
    </w:p>
    <w:p>
      <w:pPr>
        <w:widowControl/>
        <w:numPr>
          <w:ilvl w:val="0"/>
          <w:numId w:val="22"/>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Организација рада допунске и додатне наставе и слободних активности</w:t>
      </w:r>
    </w:p>
    <w:p>
      <w:pPr>
        <w:widowControl/>
        <w:numPr>
          <w:ilvl w:val="0"/>
          <w:numId w:val="22"/>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Утврђивање распореда писмених задатака</w:t>
      </w:r>
    </w:p>
    <w:p>
      <w:pPr>
        <w:widowControl/>
        <w:numPr>
          <w:ilvl w:val="0"/>
          <w:numId w:val="22"/>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резултата завршног испита</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Новембар</w:t>
      </w:r>
    </w:p>
    <w:p>
      <w:pPr>
        <w:widowControl/>
        <w:numPr>
          <w:ilvl w:val="0"/>
          <w:numId w:val="23"/>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успеха на крају првог тромесечја</w:t>
      </w:r>
    </w:p>
    <w:p>
      <w:pPr>
        <w:widowControl/>
        <w:rPr>
          <w:rFonts w:ascii="Times New Roman" w:hAnsi="Times New Roman" w:eastAsia="Times New Roman" w:cs="Times New Roman"/>
          <w:sz w:val="24"/>
          <w:szCs w:val="24"/>
        </w:rPr>
      </w:pPr>
      <w:r>
        <w:rPr>
          <w:rFonts w:ascii="Times New Roman" w:hAnsi="Times New Roman" w:eastAsia="Times New Roman" w:cs="Times New Roman"/>
          <w:sz w:val="24"/>
          <w:szCs w:val="24"/>
        </w:rPr>
        <w:t>Децембар-јануар</w:t>
      </w:r>
    </w:p>
    <w:p>
      <w:pPr>
        <w:widowControl/>
        <w:numPr>
          <w:ilvl w:val="0"/>
          <w:numId w:val="24"/>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успеха на крају првог полугодишта</w:t>
      </w:r>
    </w:p>
    <w:p>
      <w:pPr>
        <w:widowControl/>
        <w:numPr>
          <w:ilvl w:val="0"/>
          <w:numId w:val="24"/>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рада допунске и додатне наставе</w:t>
      </w:r>
    </w:p>
    <w:p>
      <w:pPr>
        <w:widowControl/>
        <w:numPr>
          <w:ilvl w:val="0"/>
          <w:numId w:val="24"/>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Припрема прославе школске славе</w:t>
      </w:r>
    </w:p>
    <w:p>
      <w:pPr>
        <w:widowControl/>
        <w:numPr>
          <w:ilvl w:val="0"/>
          <w:numId w:val="24"/>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рада стручног већа за друштвену групу предмета</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Март</w:t>
      </w:r>
    </w:p>
    <w:p>
      <w:pPr>
        <w:widowControl/>
        <w:numPr>
          <w:ilvl w:val="0"/>
          <w:numId w:val="25"/>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Предлози за избор уџбеника</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Април</w:t>
      </w:r>
    </w:p>
    <w:p>
      <w:pPr>
        <w:widowControl/>
        <w:numPr>
          <w:ilvl w:val="0"/>
          <w:numId w:val="26"/>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успеха на крају трећег тромесечја</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Мај</w:t>
      </w:r>
    </w:p>
    <w:p>
      <w:pPr>
        <w:widowControl/>
        <w:numPr>
          <w:ilvl w:val="0"/>
          <w:numId w:val="27"/>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Организовање припремне наставе за ученике осмог разреда</w:t>
      </w:r>
    </w:p>
    <w:p>
      <w:pPr>
        <w:widowControl/>
        <w:numPr>
          <w:ilvl w:val="0"/>
          <w:numId w:val="27"/>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успеха на такмичењима</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Јун </w:t>
      </w:r>
    </w:p>
    <w:p>
      <w:pPr>
        <w:widowControl/>
        <w:numPr>
          <w:ilvl w:val="0"/>
          <w:numId w:val="28"/>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Реализација плана и програма на крају школске године</w:t>
      </w:r>
    </w:p>
    <w:p>
      <w:pPr>
        <w:widowControl/>
        <w:numPr>
          <w:ilvl w:val="0"/>
          <w:numId w:val="28"/>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успеха на крају школске године</w:t>
      </w:r>
    </w:p>
    <w:p>
      <w:pPr>
        <w:widowControl/>
        <w:numPr>
          <w:ilvl w:val="0"/>
          <w:numId w:val="28"/>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успеха завршног испита</w:t>
      </w:r>
    </w:p>
    <w:p>
      <w:pPr>
        <w:widowControl/>
        <w:numPr>
          <w:ilvl w:val="0"/>
          <w:numId w:val="28"/>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рада стручног већа за друштвену групу предмета</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Август</w:t>
      </w:r>
    </w:p>
    <w:p>
      <w:pPr>
        <w:widowControl/>
        <w:numPr>
          <w:ilvl w:val="0"/>
          <w:numId w:val="29"/>
        </w:numPr>
        <w:ind w:left="0" w:firstLine="0"/>
        <w:rPr>
          <w:rFonts w:ascii="Times New Roman" w:hAnsi="Times New Roman" w:eastAsia="Times New Roman" w:cs="Times New Roman"/>
          <w:sz w:val="24"/>
          <w:szCs w:val="24"/>
        </w:rPr>
      </w:pPr>
      <w:r>
        <w:rPr>
          <w:rFonts w:ascii="Times New Roman" w:hAnsi="Times New Roman" w:eastAsia="Times New Roman" w:cs="Times New Roman"/>
          <w:sz w:val="24"/>
          <w:szCs w:val="24"/>
        </w:rPr>
        <w:t>Усвајање годишњег плана</w:t>
      </w: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color w:val="5B9BD5" w:themeColor="accent1"/>
          <w:sz w:val="24"/>
          <w:szCs w:val="24"/>
        </w:rPr>
      </w:pPr>
    </w:p>
    <w:p>
      <w:pPr>
        <w:widowControl/>
        <w:rPr>
          <w:rFonts w:ascii="Times New Roman" w:hAnsi="Times New Roman" w:eastAsia="Times New Roman" w:cs="Times New Roman"/>
          <w:color w:val="5B9BD5" w:themeColor="accent1"/>
          <w:sz w:val="24"/>
          <w:szCs w:val="24"/>
        </w:rPr>
      </w:pPr>
    </w:p>
    <w:p>
      <w:pPr>
        <w:widowControl/>
        <w:rPr>
          <w:rFonts w:ascii="Times New Roman" w:hAnsi="Times New Roman" w:eastAsia="Times New Roman" w:cs="Times New Roman"/>
          <w:color w:val="5B9BD5" w:themeColor="accent1"/>
          <w:sz w:val="24"/>
          <w:szCs w:val="24"/>
        </w:rPr>
      </w:pPr>
    </w:p>
    <w:p>
      <w:pPr>
        <w:widowControl/>
        <w:rPr>
          <w:rFonts w:ascii="Times New Roman" w:hAnsi="Times New Roman" w:eastAsia="Times New Roman" w:cs="Times New Roman"/>
          <w:color w:val="5B9BD5" w:themeColor="accent1"/>
          <w:sz w:val="24"/>
          <w:szCs w:val="24"/>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sz w:val="24"/>
          <w:szCs w:val="24"/>
          <w:u w:val="single"/>
        </w:rPr>
      </w:pPr>
      <w:r>
        <w:rPr>
          <w:rFonts w:ascii="Times New Roman" w:hAnsi="Times New Roman" w:eastAsia="Times New Roman" w:cs="Times New Roman"/>
          <w:b/>
          <w:smallCaps/>
          <w:sz w:val="24"/>
          <w:szCs w:val="24"/>
        </w:rPr>
        <w:t>ПЛАН АКТИВНОСТИ  УМЕТНИЧКE ГРУПЕ ПРЕДМЕТА</w:t>
      </w:r>
    </w:p>
    <w:p>
      <w:pPr>
        <w:widowControl/>
        <w:rPr>
          <w:rFonts w:ascii="Times New Roman" w:hAnsi="Times New Roman" w:eastAsia="Times New Roman" w:cs="Times New Roman"/>
          <w:b/>
          <w:sz w:val="24"/>
          <w:szCs w:val="24"/>
          <w:u w:val="single"/>
        </w:rPr>
      </w:pPr>
    </w:p>
    <w:p>
      <w:pPr>
        <w:widowControl/>
        <w:rPr>
          <w:rFonts w:ascii="Times New Roman" w:hAnsi="Times New Roman" w:eastAsia="Times New Roman" w:cs="Times New Roman"/>
          <w:b/>
          <w:sz w:val="24"/>
          <w:szCs w:val="24"/>
          <w:u w:val="single"/>
        </w:rPr>
      </w:pPr>
    </w:p>
    <w:p>
      <w:pPr>
        <w:widowControl/>
        <w:rPr>
          <w:rFonts w:ascii="Times New Roman" w:hAnsi="Times New Roman" w:eastAsia="Times New Roman" w:cs="Times New Roman"/>
          <w:b/>
          <w:sz w:val="24"/>
          <w:szCs w:val="24"/>
        </w:rPr>
      </w:pPr>
      <w:r>
        <w:rPr>
          <w:rFonts w:ascii="Times New Roman" w:hAnsi="Times New Roman" w:eastAsia="Times New Roman" w:cs="Times New Roman"/>
          <w:b/>
          <w:sz w:val="24"/>
          <w:szCs w:val="24"/>
          <w:u w:val="single"/>
        </w:rPr>
        <w:t>Ликовна култура</w:t>
      </w: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Септембар </w:t>
      </w:r>
    </w:p>
    <w:p>
      <w:pPr>
        <w:numPr>
          <w:ilvl w:val="0"/>
          <w:numId w:val="30"/>
        </w:numPr>
        <w:jc w:val="both"/>
        <w:rPr>
          <w:sz w:val="24"/>
          <w:szCs w:val="24"/>
        </w:rPr>
      </w:pPr>
      <w:r>
        <w:rPr>
          <w:rFonts w:ascii="Times New Roman" w:hAnsi="Times New Roman" w:eastAsia="Times New Roman" w:cs="Times New Roman"/>
          <w:sz w:val="24"/>
          <w:szCs w:val="24"/>
        </w:rPr>
        <w:t>Анкетирање ученика за ликовну секцију и формирање исте.</w:t>
      </w:r>
    </w:p>
    <w:p>
      <w:pPr>
        <w:numPr>
          <w:ilvl w:val="0"/>
          <w:numId w:val="30"/>
        </w:numPr>
        <w:jc w:val="both"/>
        <w:rPr>
          <w:b/>
          <w:sz w:val="24"/>
          <w:szCs w:val="24"/>
        </w:rPr>
      </w:pPr>
      <w:r>
        <w:rPr>
          <w:rFonts w:ascii="Times New Roman" w:hAnsi="Times New Roman" w:eastAsia="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Октобар</w:t>
      </w:r>
    </w:p>
    <w:p>
      <w:pPr>
        <w:numPr>
          <w:ilvl w:val="0"/>
          <w:numId w:val="31"/>
        </w:numPr>
        <w:jc w:val="both"/>
        <w:rPr>
          <w:b/>
          <w:sz w:val="24"/>
          <w:szCs w:val="24"/>
        </w:rPr>
      </w:pPr>
      <w:r>
        <w:rPr>
          <w:rFonts w:ascii="Times New Roman" w:hAnsi="Times New Roman" w:eastAsia="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Новембар</w:t>
      </w:r>
    </w:p>
    <w:p>
      <w:pPr>
        <w:numPr>
          <w:ilvl w:val="0"/>
          <w:numId w:val="32"/>
        </w:numPr>
        <w:jc w:val="both"/>
        <w:rPr>
          <w:sz w:val="24"/>
          <w:szCs w:val="24"/>
        </w:rPr>
      </w:pPr>
      <w:r>
        <w:rPr>
          <w:rFonts w:ascii="Times New Roman" w:hAnsi="Times New Roman" w:eastAsia="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Децембар</w:t>
      </w:r>
    </w:p>
    <w:p>
      <w:pPr>
        <w:numPr>
          <w:ilvl w:val="0"/>
          <w:numId w:val="33"/>
        </w:numPr>
        <w:jc w:val="both"/>
        <w:rPr>
          <w:sz w:val="24"/>
          <w:szCs w:val="24"/>
        </w:rPr>
      </w:pPr>
      <w:r>
        <w:rPr>
          <w:rFonts w:ascii="Times New Roman" w:hAnsi="Times New Roman" w:eastAsia="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pPr>
        <w:numPr>
          <w:ilvl w:val="0"/>
          <w:numId w:val="33"/>
        </w:numPr>
        <w:jc w:val="both"/>
        <w:rPr>
          <w:b/>
          <w:sz w:val="24"/>
          <w:szCs w:val="24"/>
        </w:rPr>
      </w:pPr>
      <w:r>
        <w:rPr>
          <w:rFonts w:ascii="Times New Roman" w:hAnsi="Times New Roman" w:eastAsia="Times New Roman" w:cs="Times New Roman"/>
          <w:sz w:val="24"/>
          <w:szCs w:val="24"/>
        </w:rPr>
        <w:t xml:space="preserve">Поводом прославе Нове године и Божићних празника планира се школски конкурс за избор најлепше новогодишње честитке на којем ће бити награђена по три ученика у Црљенцу и Божевцу </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Јануар</w:t>
      </w:r>
    </w:p>
    <w:p>
      <w:pPr>
        <w:numPr>
          <w:ilvl w:val="0"/>
          <w:numId w:val="34"/>
        </w:numPr>
        <w:jc w:val="both"/>
        <w:rPr>
          <w:b/>
          <w:sz w:val="24"/>
          <w:szCs w:val="24"/>
        </w:rPr>
      </w:pPr>
      <w:r>
        <w:rPr>
          <w:rFonts w:ascii="Times New Roman" w:hAnsi="Times New Roman" w:eastAsia="Times New Roman" w:cs="Times New Roman"/>
          <w:sz w:val="24"/>
          <w:szCs w:val="24"/>
        </w:rPr>
        <w:t>Поводом прославе школске славе Св. Саве биће организован литерарни и ликовни конкурс  “Свети Сава школска слава” на којем ће бити награђена по три ученика у Црљенцу и Божевцу</w:t>
      </w:r>
    </w:p>
    <w:p>
      <w:pPr>
        <w:numPr>
          <w:ilvl w:val="0"/>
          <w:numId w:val="34"/>
        </w:numPr>
        <w:jc w:val="both"/>
        <w:rPr>
          <w:b/>
          <w:sz w:val="24"/>
          <w:szCs w:val="24"/>
        </w:rPr>
      </w:pPr>
      <w:r>
        <w:rPr>
          <w:rFonts w:ascii="Times New Roman" w:hAnsi="Times New Roman" w:eastAsia="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Фебруар</w:t>
      </w:r>
    </w:p>
    <w:p>
      <w:pPr>
        <w:numPr>
          <w:ilvl w:val="0"/>
          <w:numId w:val="35"/>
        </w:numPr>
        <w:jc w:val="both"/>
        <w:rPr>
          <w:sz w:val="24"/>
          <w:szCs w:val="24"/>
        </w:rPr>
      </w:pPr>
      <w:r>
        <w:rPr>
          <w:rFonts w:ascii="Times New Roman" w:hAnsi="Times New Roman" w:eastAsia="Times New Roman" w:cs="Times New Roman"/>
          <w:sz w:val="24"/>
          <w:szCs w:val="24"/>
        </w:rPr>
        <w:t>Поводом Дана заљубљених и Дана Државности Србије планирају се  изложбе пригодних ликовних радова.</w:t>
      </w:r>
    </w:p>
    <w:p>
      <w:pPr>
        <w:numPr>
          <w:ilvl w:val="0"/>
          <w:numId w:val="35"/>
        </w:numPr>
        <w:jc w:val="both"/>
        <w:rPr>
          <w:b/>
          <w:sz w:val="24"/>
          <w:szCs w:val="24"/>
        </w:rPr>
      </w:pPr>
      <w:r>
        <w:rPr>
          <w:rFonts w:ascii="Times New Roman" w:hAnsi="Times New Roman" w:eastAsia="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Март</w:t>
      </w:r>
    </w:p>
    <w:p>
      <w:pPr>
        <w:numPr>
          <w:ilvl w:val="0"/>
          <w:numId w:val="36"/>
        </w:numPr>
        <w:jc w:val="both"/>
        <w:rPr>
          <w:sz w:val="24"/>
          <w:szCs w:val="24"/>
        </w:rPr>
      </w:pPr>
      <w:r>
        <w:rPr>
          <w:rFonts w:ascii="Times New Roman" w:hAnsi="Times New Roman" w:eastAsia="Times New Roman" w:cs="Times New Roman"/>
          <w:sz w:val="24"/>
          <w:szCs w:val="24"/>
        </w:rPr>
        <w:t>Поводом обележавања 8.марта Дана жена у школи ће бити организован  ликовни конкурс за избор најлепше честитке мајци. По троје ученика који израде најлепше честитке у Божевцу и Црљенцу биће награђено.</w:t>
      </w:r>
    </w:p>
    <w:p>
      <w:pPr>
        <w:numPr>
          <w:ilvl w:val="0"/>
          <w:numId w:val="36"/>
        </w:numPr>
        <w:jc w:val="both"/>
        <w:rPr>
          <w:b/>
          <w:sz w:val="24"/>
          <w:szCs w:val="24"/>
        </w:rPr>
      </w:pPr>
      <w:r>
        <w:rPr>
          <w:rFonts w:ascii="Times New Roman" w:hAnsi="Times New Roman" w:eastAsia="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Април</w:t>
      </w:r>
    </w:p>
    <w:p>
      <w:pPr>
        <w:numPr>
          <w:ilvl w:val="0"/>
          <w:numId w:val="37"/>
        </w:numPr>
        <w:jc w:val="both"/>
        <w:rPr>
          <w:sz w:val="24"/>
          <w:szCs w:val="24"/>
        </w:rPr>
      </w:pPr>
      <w:r>
        <w:rPr>
          <w:rFonts w:ascii="Times New Roman" w:hAnsi="Times New Roman" w:eastAsia="Times New Roman" w:cs="Times New Roman"/>
          <w:sz w:val="24"/>
          <w:szCs w:val="24"/>
        </w:rPr>
        <w:t>Поводом Васкршњих празника у школи ће по четврти пут бити организовано осликавање ускршњих јаја и продаја истих у организацији ђачког парламента.</w:t>
      </w:r>
    </w:p>
    <w:p>
      <w:pPr>
        <w:numPr>
          <w:ilvl w:val="0"/>
          <w:numId w:val="37"/>
        </w:numPr>
        <w:jc w:val="both"/>
        <w:rPr>
          <w:b/>
          <w:sz w:val="24"/>
          <w:szCs w:val="24"/>
        </w:rPr>
      </w:pPr>
      <w:r>
        <w:rPr>
          <w:rFonts w:ascii="Times New Roman" w:hAnsi="Times New Roman" w:eastAsia="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Мај</w:t>
      </w:r>
    </w:p>
    <w:p>
      <w:pPr>
        <w:numPr>
          <w:ilvl w:val="0"/>
          <w:numId w:val="38"/>
        </w:numPr>
        <w:jc w:val="both"/>
        <w:rPr>
          <w:sz w:val="24"/>
          <w:szCs w:val="24"/>
        </w:rPr>
      </w:pPr>
      <w:r>
        <w:rPr>
          <w:rFonts w:ascii="Times New Roman" w:hAnsi="Times New Roman" w:eastAsia="Times New Roman" w:cs="Times New Roman"/>
          <w:sz w:val="24"/>
          <w:szCs w:val="24"/>
        </w:rPr>
        <w:t>Прикупљање најуспешнијих радова и другог материјала за школски “Летопис”.</w:t>
      </w:r>
    </w:p>
    <w:p>
      <w:pPr>
        <w:numPr>
          <w:ilvl w:val="0"/>
          <w:numId w:val="38"/>
        </w:numPr>
        <w:jc w:val="both"/>
        <w:rPr>
          <w:b/>
          <w:sz w:val="24"/>
          <w:szCs w:val="24"/>
        </w:rPr>
      </w:pPr>
      <w:r>
        <w:rPr>
          <w:rFonts w:ascii="Times New Roman" w:hAnsi="Times New Roman" w:eastAsia="Times New Roman" w:cs="Times New Roman"/>
          <w:sz w:val="24"/>
          <w:szCs w:val="24"/>
        </w:rPr>
        <w:t>Планира се учешће најталентованијих ученика на актуелним ликовним  конкурсима и пројектима током овог месеца.</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Јун</w:t>
      </w:r>
      <w:r>
        <w:rPr>
          <w:rFonts w:ascii="Times New Roman" w:hAnsi="Times New Roman" w:eastAsia="Times New Roman" w:cs="Times New Roman"/>
          <w:sz w:val="24"/>
          <w:szCs w:val="24"/>
        </w:rPr>
        <w:t>.</w:t>
      </w:r>
    </w:p>
    <w:p>
      <w:pPr>
        <w:numPr>
          <w:ilvl w:val="0"/>
          <w:numId w:val="39"/>
        </w:numPr>
        <w:jc w:val="both"/>
        <w:rPr>
          <w:b/>
          <w:sz w:val="24"/>
          <w:szCs w:val="24"/>
          <w:u w:val="single"/>
        </w:rPr>
      </w:pPr>
      <w:r>
        <w:rPr>
          <w:rFonts w:ascii="Times New Roman" w:hAnsi="Times New Roman" w:eastAsia="Times New Roman" w:cs="Times New Roman"/>
          <w:sz w:val="24"/>
          <w:szCs w:val="24"/>
        </w:rPr>
        <w:t>Планира се учешће најталентованијих ученика на актуелним ликовним конкурсима и пројектима током овог месеца, као и пријављивање на ликовне колоније које се организују током лета.</w:t>
      </w:r>
    </w:p>
    <w:p>
      <w:pPr>
        <w:numPr>
          <w:ilvl w:val="0"/>
          <w:numId w:val="39"/>
        </w:numPr>
        <w:jc w:val="both"/>
        <w:rPr>
          <w:b/>
          <w:sz w:val="24"/>
          <w:szCs w:val="24"/>
          <w:u w:val="single"/>
        </w:rPr>
      </w:pPr>
      <w:r>
        <w:rPr>
          <w:rFonts w:ascii="Times New Roman" w:hAnsi="Times New Roman" w:eastAsia="Times New Roman" w:cs="Times New Roman"/>
          <w:sz w:val="24"/>
          <w:szCs w:val="24"/>
        </w:rPr>
        <w:t>Обилазак музеја.</w:t>
      </w:r>
    </w:p>
    <w:p>
      <w:pPr>
        <w:widowControl/>
        <w:jc w:val="both"/>
        <w:rPr>
          <w:rFonts w:ascii="Times New Roman" w:hAnsi="Times New Roman" w:eastAsia="Times New Roman" w:cs="Times New Roman"/>
          <w:b/>
          <w:color w:val="C00000"/>
          <w:sz w:val="24"/>
          <w:szCs w:val="24"/>
          <w:u w:val="single"/>
        </w:rPr>
      </w:pPr>
    </w:p>
    <w:p>
      <w:pPr>
        <w:widowControl/>
        <w:jc w:val="both"/>
        <w:rPr>
          <w:rFonts w:ascii="Times New Roman" w:hAnsi="Times New Roman" w:eastAsia="Times New Roman" w:cs="Times New Roman"/>
          <w:b/>
          <w:color w:val="C00000"/>
          <w:sz w:val="24"/>
          <w:szCs w:val="24"/>
          <w:u w:val="single"/>
        </w:rPr>
      </w:pPr>
    </w:p>
    <w:p>
      <w:pPr>
        <w:widowControl/>
        <w:jc w:val="both"/>
        <w:rPr>
          <w:rFonts w:ascii="Times New Roman" w:hAnsi="Times New Roman" w:eastAsia="Times New Roman" w:cs="Times New Roman"/>
          <w:b/>
          <w:color w:val="C00000"/>
          <w:sz w:val="24"/>
          <w:szCs w:val="24"/>
          <w:u w:val="single"/>
        </w:rPr>
      </w:pPr>
    </w:p>
    <w:p>
      <w:pPr>
        <w:widowControl/>
        <w:jc w:val="both"/>
        <w:rPr>
          <w:rFonts w:ascii="Times New Roman" w:hAnsi="Times New Roman" w:eastAsia="Times New Roman" w:cs="Times New Roman"/>
          <w:b/>
          <w:sz w:val="24"/>
          <w:szCs w:val="24"/>
          <w:u w:val="single"/>
        </w:rPr>
      </w:pPr>
    </w:p>
    <w:p>
      <w:pPr>
        <w:widowControl/>
        <w:jc w:val="both"/>
        <w:rPr>
          <w:rFonts w:ascii="Times New Roman" w:hAnsi="Times New Roman" w:eastAsia="Times New Roman" w:cs="Times New Roman"/>
          <w:b/>
          <w:sz w:val="24"/>
          <w:szCs w:val="24"/>
          <w:u w:val="single"/>
        </w:rPr>
      </w:pPr>
    </w:p>
    <w:p>
      <w:pPr>
        <w:widowControl/>
        <w:jc w:val="both"/>
        <w:rPr>
          <w:rFonts w:ascii="Times New Roman" w:hAnsi="Times New Roman" w:eastAsia="Times New Roman" w:cs="Times New Roman"/>
          <w:b/>
          <w:sz w:val="24"/>
          <w:szCs w:val="24"/>
          <w:u w:val="single"/>
        </w:rPr>
      </w:pPr>
    </w:p>
    <w:p>
      <w:pPr>
        <w:widowControl/>
        <w:jc w:val="both"/>
        <w:rPr>
          <w:rFonts w:ascii="Times New Roman" w:hAnsi="Times New Roman" w:eastAsia="Times New Roman" w:cs="Times New Roman"/>
          <w:b/>
          <w:sz w:val="24"/>
          <w:szCs w:val="24"/>
          <w:u w:val="single"/>
        </w:rPr>
      </w:pPr>
    </w:p>
    <w:p>
      <w:pPr>
        <w:widowControl/>
        <w:jc w:val="both"/>
        <w:rPr>
          <w:rFonts w:ascii="Times New Roman" w:hAnsi="Times New Roman" w:eastAsia="Times New Roman" w:cs="Times New Roman"/>
          <w:b/>
          <w:sz w:val="24"/>
          <w:szCs w:val="24"/>
          <w:u w:val="single"/>
        </w:rPr>
      </w:pPr>
    </w:p>
    <w:p>
      <w:pPr>
        <w:widowControl/>
        <w:jc w:val="both"/>
        <w:rPr>
          <w:rFonts w:ascii="Times New Roman" w:hAnsi="Times New Roman" w:eastAsia="Times New Roman" w:cs="Times New Roman"/>
          <w:b/>
          <w:sz w:val="24"/>
          <w:szCs w:val="24"/>
          <w:u w:val="single"/>
        </w:rPr>
      </w:pPr>
    </w:p>
    <w:p>
      <w:pPr>
        <w:widowControl/>
        <w:jc w:val="both"/>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u w:val="single"/>
        </w:rPr>
        <w:t>Музичка култура</w:t>
      </w:r>
    </w:p>
    <w:p>
      <w:pPr>
        <w:widowControl/>
        <w:jc w:val="both"/>
        <w:rPr>
          <w:rFonts w:ascii="Times New Roman" w:hAnsi="Times New Roman" w:eastAsia="Times New Roman" w:cs="Times New Roman"/>
          <w:b/>
          <w:color w:val="C00000"/>
          <w:sz w:val="24"/>
          <w:szCs w:val="24"/>
          <w:u w:val="single"/>
        </w:rPr>
      </w:pP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Циљеви и задаци за хор:</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i/>
          <w:sz w:val="24"/>
          <w:szCs w:val="24"/>
        </w:rPr>
        <w:t>Општи циљеви:</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Социјализација ученика и сагледавање вредности заједничког учествовања у постизању одрђених уметничких израза.</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i/>
          <w:sz w:val="24"/>
          <w:szCs w:val="24"/>
        </w:rPr>
        <w:t>Образовни циљеви:</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Развијање слуха и ритма, ширење гласовних могућности и учвршћивање интонације.</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i/>
          <w:sz w:val="24"/>
          <w:szCs w:val="24"/>
        </w:rPr>
        <w:t>Васпитни циљеви:</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Развијање осећања припадности колективу, развијање естетских осећања и упознавање нових речи, односа у природи и међу људима.</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i/>
          <w:sz w:val="24"/>
          <w:szCs w:val="24"/>
        </w:rPr>
        <w:t>Напомена:</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Због узрасне мешовите структуре хора и вокалних могућности ученика, може бити одступања и промена при избору песама.</w:t>
      </w:r>
    </w:p>
    <w:p>
      <w:pPr>
        <w:rPr>
          <w:rFonts w:ascii="Times New Roman" w:hAnsi="Times New Roman" w:eastAsia="Times New Roman" w:cs="Times New Roman"/>
          <w:sz w:val="24"/>
          <w:szCs w:val="24"/>
        </w:rPr>
      </w:pPr>
    </w:p>
    <w:p>
      <w:pPr>
        <w:numPr>
          <w:ilvl w:val="0"/>
          <w:numId w:val="40"/>
        </w:numPr>
        <w:rPr>
          <w:rFonts w:ascii="Times New Roman" w:hAnsi="Times New Roman" w:eastAsia="Times New Roman" w:cs="Times New Roman"/>
          <w:b/>
          <w:sz w:val="24"/>
          <w:szCs w:val="24"/>
        </w:rPr>
      </w:pPr>
      <w:r>
        <w:rPr>
          <w:rFonts w:ascii="Times New Roman" w:hAnsi="Times New Roman" w:eastAsia="Times New Roman" w:cs="Times New Roman"/>
          <w:b/>
          <w:sz w:val="24"/>
          <w:szCs w:val="24"/>
        </w:rPr>
        <w:t>АДМИНИСТРАТИВНО-ТЕХНИЧКИ ПОСЛОВИ</w:t>
      </w:r>
    </w:p>
    <w:p>
      <w:pPr>
        <w:rPr>
          <w:rFonts w:ascii="Times New Roman" w:hAnsi="Times New Roman" w:eastAsia="Times New Roman" w:cs="Times New Roman"/>
          <w:sz w:val="24"/>
          <w:szCs w:val="24"/>
        </w:rPr>
      </w:pPr>
    </w:p>
    <w:p>
      <w:pPr>
        <w:numPr>
          <w:ilvl w:val="0"/>
          <w:numId w:val="41"/>
        </w:numPr>
        <w:rPr>
          <w:rFonts w:ascii="Times New Roman" w:hAnsi="Times New Roman" w:eastAsia="Times New Roman" w:cs="Times New Roman"/>
          <w:sz w:val="24"/>
          <w:szCs w:val="24"/>
        </w:rPr>
      </w:pPr>
      <w:r>
        <w:rPr>
          <w:rFonts w:ascii="Times New Roman" w:hAnsi="Times New Roman" w:eastAsia="Times New Roman" w:cs="Times New Roman"/>
          <w:sz w:val="24"/>
          <w:szCs w:val="24"/>
        </w:rPr>
        <w:t>Аудиција</w:t>
      </w:r>
    </w:p>
    <w:p>
      <w:pPr>
        <w:numPr>
          <w:ilvl w:val="0"/>
          <w:numId w:val="41"/>
        </w:numPr>
        <w:rPr>
          <w:rFonts w:ascii="Times New Roman" w:hAnsi="Times New Roman" w:eastAsia="Times New Roman" w:cs="Times New Roman"/>
          <w:sz w:val="24"/>
          <w:szCs w:val="24"/>
        </w:rPr>
      </w:pPr>
      <w:r>
        <w:rPr>
          <w:rFonts w:ascii="Times New Roman" w:hAnsi="Times New Roman" w:eastAsia="Times New Roman" w:cs="Times New Roman"/>
          <w:sz w:val="24"/>
          <w:szCs w:val="24"/>
        </w:rPr>
        <w:t>Дневник образовно-васпитног рада</w:t>
      </w:r>
    </w:p>
    <w:p>
      <w:pPr>
        <w:numPr>
          <w:ilvl w:val="0"/>
          <w:numId w:val="41"/>
        </w:numPr>
        <w:rPr>
          <w:rFonts w:ascii="Times New Roman" w:hAnsi="Times New Roman" w:eastAsia="Times New Roman" w:cs="Times New Roman"/>
          <w:sz w:val="24"/>
          <w:szCs w:val="24"/>
        </w:rPr>
      </w:pPr>
      <w:r>
        <w:rPr>
          <w:rFonts w:ascii="Times New Roman" w:hAnsi="Times New Roman" w:eastAsia="Times New Roman" w:cs="Times New Roman"/>
          <w:sz w:val="24"/>
          <w:szCs w:val="24"/>
        </w:rPr>
        <w:t>Организацијаа за фасцикле и партитуре</w:t>
      </w:r>
    </w:p>
    <w:p>
      <w:pPr>
        <w:numPr>
          <w:ilvl w:val="0"/>
          <w:numId w:val="41"/>
        </w:numPr>
        <w:rPr>
          <w:rFonts w:ascii="Times New Roman" w:hAnsi="Times New Roman" w:eastAsia="Times New Roman" w:cs="Times New Roman"/>
          <w:sz w:val="24"/>
          <w:szCs w:val="24"/>
        </w:rPr>
      </w:pPr>
      <w:r>
        <w:rPr>
          <w:rFonts w:ascii="Times New Roman" w:hAnsi="Times New Roman" w:eastAsia="Times New Roman" w:cs="Times New Roman"/>
          <w:sz w:val="24"/>
          <w:szCs w:val="24"/>
        </w:rPr>
        <w:t>Организација за гардеробу</w:t>
      </w:r>
    </w:p>
    <w:p>
      <w:pPr>
        <w:numPr>
          <w:ilvl w:val="0"/>
          <w:numId w:val="41"/>
        </w:numPr>
        <w:rPr>
          <w:rFonts w:ascii="Times New Roman" w:hAnsi="Times New Roman" w:eastAsia="Times New Roman" w:cs="Times New Roman"/>
          <w:sz w:val="24"/>
          <w:szCs w:val="24"/>
        </w:rPr>
      </w:pPr>
      <w:r>
        <w:rPr>
          <w:rFonts w:ascii="Times New Roman" w:hAnsi="Times New Roman" w:eastAsia="Times New Roman" w:cs="Times New Roman"/>
          <w:sz w:val="24"/>
          <w:szCs w:val="24"/>
        </w:rPr>
        <w:t>Вођење евиденције</w:t>
      </w:r>
    </w:p>
    <w:p>
      <w:pPr>
        <w:numPr>
          <w:ilvl w:val="0"/>
          <w:numId w:val="41"/>
        </w:numPr>
        <w:rPr>
          <w:rFonts w:ascii="Times New Roman" w:hAnsi="Times New Roman" w:eastAsia="Times New Roman" w:cs="Times New Roman"/>
          <w:sz w:val="24"/>
          <w:szCs w:val="24"/>
        </w:rPr>
      </w:pPr>
      <w:r>
        <w:rPr>
          <w:rFonts w:ascii="Times New Roman" w:hAnsi="Times New Roman" w:eastAsia="Times New Roman" w:cs="Times New Roman"/>
          <w:sz w:val="24"/>
          <w:szCs w:val="24"/>
        </w:rPr>
        <w:t>Увођење просторије за потребе  хора</w:t>
      </w:r>
    </w:p>
    <w:p>
      <w:pPr>
        <w:widowControl/>
        <w:ind w:left="720"/>
        <w:rPr>
          <w:rFonts w:ascii="Times New Roman" w:hAnsi="Times New Roman" w:eastAsia="Times New Roman" w:cs="Times New Roman"/>
          <w:b/>
          <w:color w:val="000000"/>
          <w:sz w:val="24"/>
          <w:szCs w:val="24"/>
        </w:rPr>
      </w:pPr>
    </w:p>
    <w:p>
      <w:pPr>
        <w:widowControl/>
        <w:numPr>
          <w:ilvl w:val="0"/>
          <w:numId w:val="40"/>
        </w:num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ПЛАН МАНИФЕСТАЦИЈА И ПРИРЕДБИ</w:t>
      </w:r>
    </w:p>
    <w:p>
      <w:pPr>
        <w:ind w:left="720"/>
        <w:rPr>
          <w:rFonts w:ascii="Times New Roman" w:hAnsi="Times New Roman" w:eastAsia="Times New Roman" w:cs="Times New Roman"/>
          <w:b/>
          <w:sz w:val="24"/>
          <w:szCs w:val="24"/>
        </w:rPr>
      </w:pPr>
    </w:p>
    <w:p>
      <w:pPr>
        <w:numPr>
          <w:ilvl w:val="0"/>
          <w:numId w:val="42"/>
        </w:numPr>
        <w:rPr>
          <w:rFonts w:ascii="Times New Roman" w:hAnsi="Times New Roman" w:eastAsia="Times New Roman" w:cs="Times New Roman"/>
          <w:sz w:val="24"/>
          <w:szCs w:val="24"/>
        </w:rPr>
      </w:pPr>
      <w:r>
        <w:rPr>
          <w:rFonts w:ascii="Times New Roman" w:hAnsi="Times New Roman" w:eastAsia="Times New Roman" w:cs="Times New Roman"/>
          <w:sz w:val="24"/>
          <w:szCs w:val="24"/>
        </w:rPr>
        <w:t>Обележавање Дечије недеље</w:t>
      </w:r>
    </w:p>
    <w:p>
      <w:pPr>
        <w:numPr>
          <w:ilvl w:val="0"/>
          <w:numId w:val="42"/>
        </w:numPr>
        <w:rPr>
          <w:rFonts w:ascii="Times New Roman" w:hAnsi="Times New Roman" w:eastAsia="Times New Roman" w:cs="Times New Roman"/>
          <w:sz w:val="24"/>
          <w:szCs w:val="24"/>
        </w:rPr>
      </w:pPr>
      <w:r>
        <w:rPr>
          <w:rFonts w:ascii="Times New Roman" w:hAnsi="Times New Roman" w:eastAsia="Times New Roman" w:cs="Times New Roman"/>
          <w:sz w:val="24"/>
          <w:szCs w:val="24"/>
        </w:rPr>
        <w:t>Дан школе</w:t>
      </w:r>
    </w:p>
    <w:p>
      <w:pPr>
        <w:numPr>
          <w:ilvl w:val="0"/>
          <w:numId w:val="42"/>
        </w:numPr>
        <w:rPr>
          <w:rFonts w:ascii="Times New Roman" w:hAnsi="Times New Roman" w:eastAsia="Times New Roman" w:cs="Times New Roman"/>
          <w:sz w:val="24"/>
          <w:szCs w:val="24"/>
        </w:rPr>
      </w:pPr>
      <w:bookmarkStart w:id="1" w:name="_heading=h.gjdgxs" w:colFirst="0" w:colLast="0"/>
      <w:bookmarkEnd w:id="1"/>
      <w:r>
        <w:rPr>
          <w:rFonts w:ascii="Times New Roman" w:hAnsi="Times New Roman" w:eastAsia="Times New Roman" w:cs="Times New Roman"/>
          <w:sz w:val="24"/>
          <w:szCs w:val="24"/>
        </w:rPr>
        <w:t>Новогодишња приредба</w:t>
      </w:r>
    </w:p>
    <w:p>
      <w:pPr>
        <w:numPr>
          <w:ilvl w:val="0"/>
          <w:numId w:val="42"/>
        </w:numPr>
        <w:rPr>
          <w:rFonts w:ascii="Times New Roman" w:hAnsi="Times New Roman" w:eastAsia="Times New Roman" w:cs="Times New Roman"/>
          <w:sz w:val="24"/>
          <w:szCs w:val="24"/>
        </w:rPr>
      </w:pPr>
      <w:r>
        <w:rPr>
          <w:rFonts w:ascii="Times New Roman" w:hAnsi="Times New Roman" w:eastAsia="Times New Roman" w:cs="Times New Roman"/>
          <w:sz w:val="24"/>
          <w:szCs w:val="24"/>
        </w:rPr>
        <w:t>Школска слава – Свети Сава</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widowControl/>
        <w:numPr>
          <w:ilvl w:val="0"/>
          <w:numId w:val="40"/>
        </w:num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МЕСЕЧНИ ФОНД ЧАСОВА</w:t>
      </w:r>
    </w:p>
    <w:p>
      <w:pPr>
        <w:rPr>
          <w:rFonts w:ascii="Times New Roman" w:hAnsi="Times New Roman" w:eastAsia="Times New Roman" w:cs="Times New Roman"/>
          <w:sz w:val="24"/>
          <w:szCs w:val="24"/>
        </w:rPr>
      </w:pPr>
    </w:p>
    <w:tbl>
      <w:tblPr>
        <w:tblStyle w:val="46"/>
        <w:tblW w:w="3828" w:type="dxa"/>
        <w:tblInd w:w="0" w:type="dxa"/>
        <w:tblLayout w:type="fixed"/>
        <w:tblCellMar>
          <w:top w:w="15" w:type="dxa"/>
          <w:left w:w="15" w:type="dxa"/>
          <w:bottom w:w="15" w:type="dxa"/>
          <w:right w:w="15" w:type="dxa"/>
        </w:tblCellMar>
      </w:tblPr>
      <w:tblGrid>
        <w:gridCol w:w="1323"/>
        <w:gridCol w:w="1375"/>
        <w:gridCol w:w="1130"/>
      </w:tblGrid>
      <w:tr>
        <w:trPr>
          <w:trHeight w:val="480" w:hRule="atLeast"/>
        </w:trPr>
        <w:tc>
          <w:tcPr>
            <w:tcW w:w="1323" w:type="dxa"/>
            <w:tcBorders>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Божевац</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500" w:hRule="atLeast"/>
        </w:trPr>
        <w:tc>
          <w:tcPr>
            <w:tcW w:w="13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Септембар</w:t>
            </w: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480" w:hRule="atLeast"/>
        </w:trPr>
        <w:tc>
          <w:tcPr>
            <w:tcW w:w="13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Октобар</w:t>
            </w: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480" w:hRule="atLeast"/>
        </w:trPr>
        <w:tc>
          <w:tcPr>
            <w:tcW w:w="13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Новембар</w:t>
            </w: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500" w:hRule="atLeast"/>
        </w:trPr>
        <w:tc>
          <w:tcPr>
            <w:tcW w:w="13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Децембар</w:t>
            </w: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480" w:hRule="atLeast"/>
        </w:trPr>
        <w:tc>
          <w:tcPr>
            <w:tcW w:w="13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Јануар</w:t>
            </w: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500" w:hRule="atLeast"/>
        </w:trPr>
        <w:tc>
          <w:tcPr>
            <w:tcW w:w="13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Фебруар</w:t>
            </w: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480" w:hRule="atLeast"/>
        </w:trPr>
        <w:tc>
          <w:tcPr>
            <w:tcW w:w="13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Март</w:t>
            </w: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480" w:hRule="atLeast"/>
        </w:trPr>
        <w:tc>
          <w:tcPr>
            <w:tcW w:w="13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Април</w:t>
            </w: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500" w:hRule="atLeast"/>
        </w:trPr>
        <w:tc>
          <w:tcPr>
            <w:tcW w:w="13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Мај</w:t>
            </w: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500" w:hRule="atLeast"/>
        </w:trPr>
        <w:tc>
          <w:tcPr>
            <w:tcW w:w="13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Јун</w:t>
            </w: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r>
        <w:tblPrEx>
          <w:tblCellMar>
            <w:top w:w="15" w:type="dxa"/>
            <w:left w:w="15" w:type="dxa"/>
            <w:bottom w:w="15" w:type="dxa"/>
            <w:right w:w="15" w:type="dxa"/>
          </w:tblCellMar>
        </w:tblPrEx>
        <w:trPr>
          <w:trHeight w:val="500" w:hRule="atLeast"/>
        </w:trPr>
        <w:tc>
          <w:tcPr>
            <w:tcW w:w="132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Укупно</w:t>
            </w:r>
          </w:p>
        </w:tc>
        <w:tc>
          <w:tcPr>
            <w:tcW w:w="137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36</w:t>
            </w:r>
          </w:p>
        </w:tc>
        <w:tc>
          <w:tcPr>
            <w:tcW w:w="113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r>
    </w:tbl>
    <w:p>
      <w:pPr>
        <w:rPr>
          <w:rFonts w:ascii="Times New Roman" w:hAnsi="Times New Roman" w:eastAsia="Times New Roman" w:cs="Times New Roman"/>
          <w:b/>
          <w:sz w:val="24"/>
          <w:szCs w:val="24"/>
        </w:rPr>
      </w:pPr>
    </w:p>
    <w:p>
      <w:pPr>
        <w:rPr>
          <w:rFonts w:ascii="Times New Roman" w:hAnsi="Times New Roman" w:eastAsia="Times New Roman" w:cs="Times New Roman"/>
          <w:sz w:val="24"/>
          <w:szCs w:val="24"/>
        </w:rPr>
      </w:pPr>
    </w:p>
    <w:p>
      <w:pPr>
        <w:widowControl/>
        <w:numPr>
          <w:ilvl w:val="0"/>
          <w:numId w:val="40"/>
        </w:num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ГЛОБАЛНИ ПЛАН РАДА</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p>
      <w:pPr>
        <w:rPr>
          <w:rFonts w:ascii="Times New Roman" w:hAnsi="Times New Roman" w:eastAsia="Times New Roman" w:cs="Times New Roman"/>
          <w:sz w:val="24"/>
          <w:szCs w:val="24"/>
        </w:rPr>
      </w:pPr>
    </w:p>
    <w:tbl>
      <w:tblPr>
        <w:tblStyle w:val="47"/>
        <w:tblW w:w="7525" w:type="dxa"/>
        <w:tblInd w:w="0" w:type="dxa"/>
        <w:tblLayout w:type="fixed"/>
        <w:tblCellMar>
          <w:top w:w="15" w:type="dxa"/>
          <w:left w:w="15" w:type="dxa"/>
          <w:bottom w:w="15" w:type="dxa"/>
          <w:right w:w="15" w:type="dxa"/>
        </w:tblCellMar>
      </w:tblPr>
      <w:tblGrid>
        <w:gridCol w:w="3496"/>
        <w:gridCol w:w="1220"/>
        <w:gridCol w:w="1506"/>
        <w:gridCol w:w="1303"/>
      </w:tblGrid>
      <w:tr>
        <w:tblPrEx>
          <w:tblCellMar>
            <w:top w:w="15" w:type="dxa"/>
            <w:left w:w="15" w:type="dxa"/>
            <w:bottom w:w="15" w:type="dxa"/>
            <w:right w:w="15" w:type="dxa"/>
          </w:tblCellMar>
        </w:tblPrEx>
        <w:tc>
          <w:tcPr>
            <w:tcW w:w="3496" w:type="dxa"/>
            <w:tcBorders>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c>
          <w:tcPr>
            <w:tcW w:w="12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ОБРАДА</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ВЕЖБАЊЕ</w:t>
            </w:r>
          </w:p>
        </w:tc>
        <w:tc>
          <w:tcPr>
            <w:tcW w:w="13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УКУПНО</w:t>
            </w:r>
          </w:p>
        </w:tc>
      </w:tr>
      <w:tr>
        <w:tblPrEx>
          <w:tblCellMar>
            <w:top w:w="15" w:type="dxa"/>
            <w:left w:w="15" w:type="dxa"/>
            <w:bottom w:w="15" w:type="dxa"/>
            <w:right w:w="15" w:type="dxa"/>
          </w:tblCellMar>
        </w:tblPrEx>
        <w:tc>
          <w:tcPr>
            <w:tcW w:w="34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Вокалне технике</w:t>
            </w:r>
          </w:p>
        </w:tc>
        <w:tc>
          <w:tcPr>
            <w:tcW w:w="12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p>
        </w:tc>
        <w:tc>
          <w:tcPr>
            <w:tcW w:w="13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r>
      <w:tr>
        <w:tblPrEx>
          <w:tblCellMar>
            <w:top w:w="15" w:type="dxa"/>
            <w:left w:w="15" w:type="dxa"/>
            <w:bottom w:w="15" w:type="dxa"/>
            <w:right w:w="15" w:type="dxa"/>
          </w:tblCellMar>
        </w:tblPrEx>
        <w:tc>
          <w:tcPr>
            <w:tcW w:w="34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Певање канона</w:t>
            </w:r>
          </w:p>
        </w:tc>
        <w:tc>
          <w:tcPr>
            <w:tcW w:w="12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r>
      <w:tr>
        <w:tblPrEx>
          <w:tblCellMar>
            <w:top w:w="15" w:type="dxa"/>
            <w:left w:w="15" w:type="dxa"/>
            <w:bottom w:w="15" w:type="dxa"/>
            <w:right w:w="15" w:type="dxa"/>
          </w:tblCellMar>
        </w:tblPrEx>
        <w:tc>
          <w:tcPr>
            <w:tcW w:w="34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Композиције старих мајстора</w:t>
            </w:r>
          </w:p>
        </w:tc>
        <w:tc>
          <w:tcPr>
            <w:tcW w:w="12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3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r>
      <w:tr>
        <w:tblPrEx>
          <w:tblCellMar>
            <w:top w:w="15" w:type="dxa"/>
            <w:left w:w="15" w:type="dxa"/>
            <w:bottom w:w="15" w:type="dxa"/>
            <w:right w:w="15" w:type="dxa"/>
          </w:tblCellMar>
        </w:tblPrEx>
        <w:tc>
          <w:tcPr>
            <w:tcW w:w="34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Дела домаћих аутора</w:t>
            </w:r>
          </w:p>
        </w:tc>
        <w:tc>
          <w:tcPr>
            <w:tcW w:w="12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r>
      <w:tr>
        <w:tblPrEx>
          <w:tblCellMar>
            <w:top w:w="15" w:type="dxa"/>
            <w:left w:w="15" w:type="dxa"/>
            <w:bottom w:w="15" w:type="dxa"/>
            <w:right w:w="15" w:type="dxa"/>
          </w:tblCellMar>
        </w:tblPrEx>
        <w:tc>
          <w:tcPr>
            <w:tcW w:w="34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Дела страних аутора</w:t>
            </w:r>
          </w:p>
        </w:tc>
        <w:tc>
          <w:tcPr>
            <w:tcW w:w="12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3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r>
      <w:tr>
        <w:tblPrEx>
          <w:tblCellMar>
            <w:top w:w="15" w:type="dxa"/>
            <w:left w:w="15" w:type="dxa"/>
            <w:bottom w:w="15" w:type="dxa"/>
            <w:right w:w="15" w:type="dxa"/>
          </w:tblCellMar>
        </w:tblPrEx>
        <w:tc>
          <w:tcPr>
            <w:tcW w:w="34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Дела са фолклорном тематиком</w:t>
            </w:r>
          </w:p>
        </w:tc>
        <w:tc>
          <w:tcPr>
            <w:tcW w:w="12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r>
      <w:tr>
        <w:tblPrEx>
          <w:tblCellMar>
            <w:top w:w="15" w:type="dxa"/>
            <w:left w:w="15" w:type="dxa"/>
            <w:bottom w:w="15" w:type="dxa"/>
            <w:right w:w="15" w:type="dxa"/>
          </w:tblCellMar>
        </w:tblPrEx>
        <w:tc>
          <w:tcPr>
            <w:tcW w:w="349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Задате композиције за фестивал</w:t>
            </w:r>
          </w:p>
        </w:tc>
        <w:tc>
          <w:tcPr>
            <w:tcW w:w="12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50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0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r>
    </w:tbl>
    <w:p>
      <w:pPr>
        <w:rPr>
          <w:rFonts w:ascii="Times New Roman" w:hAnsi="Times New Roman" w:eastAsia="Times New Roman" w:cs="Times New Roman"/>
          <w:sz w:val="24"/>
          <w:szCs w:val="24"/>
        </w:rPr>
      </w:pPr>
    </w:p>
    <w:p>
      <w:pPr>
        <w:widowControl/>
        <w:numPr>
          <w:ilvl w:val="0"/>
          <w:numId w:val="40"/>
        </w:num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ВОКАЛНА ТЕХНИКА</w:t>
      </w:r>
    </w:p>
    <w:p>
      <w:pPr>
        <w:rPr>
          <w:rFonts w:ascii="Times New Roman" w:hAnsi="Times New Roman" w:eastAsia="Times New Roman" w:cs="Times New Roman"/>
          <w:sz w:val="24"/>
          <w:szCs w:val="24"/>
        </w:rPr>
      </w:pPr>
    </w:p>
    <w:p>
      <w:pPr>
        <w:numPr>
          <w:ilvl w:val="0"/>
          <w:numId w:val="43"/>
        </w:numPr>
        <w:rPr>
          <w:rFonts w:ascii="Times New Roman" w:hAnsi="Times New Roman" w:eastAsia="Times New Roman" w:cs="Times New Roman"/>
          <w:sz w:val="24"/>
          <w:szCs w:val="24"/>
        </w:rPr>
      </w:pPr>
      <w:r>
        <w:rPr>
          <w:rFonts w:ascii="Times New Roman" w:hAnsi="Times New Roman" w:eastAsia="Times New Roman" w:cs="Times New Roman"/>
          <w:sz w:val="24"/>
          <w:szCs w:val="24"/>
        </w:rPr>
        <w:t>Вежбе за распевавање</w:t>
      </w:r>
    </w:p>
    <w:p>
      <w:pPr>
        <w:numPr>
          <w:ilvl w:val="0"/>
          <w:numId w:val="43"/>
        </w:numPr>
        <w:rPr>
          <w:rFonts w:ascii="Times New Roman" w:hAnsi="Times New Roman" w:eastAsia="Times New Roman" w:cs="Times New Roman"/>
          <w:sz w:val="24"/>
          <w:szCs w:val="24"/>
        </w:rPr>
      </w:pPr>
      <w:r>
        <w:rPr>
          <w:rFonts w:ascii="Times New Roman" w:hAnsi="Times New Roman" w:eastAsia="Times New Roman" w:cs="Times New Roman"/>
          <w:sz w:val="24"/>
          <w:szCs w:val="24"/>
        </w:rPr>
        <w:t>Вежбе дисања</w:t>
      </w:r>
    </w:p>
    <w:p>
      <w:pPr>
        <w:numPr>
          <w:ilvl w:val="0"/>
          <w:numId w:val="43"/>
        </w:numPr>
        <w:rPr>
          <w:rFonts w:ascii="Times New Roman" w:hAnsi="Times New Roman" w:eastAsia="Times New Roman" w:cs="Times New Roman"/>
          <w:sz w:val="24"/>
          <w:szCs w:val="24"/>
        </w:rPr>
      </w:pPr>
      <w:r>
        <w:rPr>
          <w:rFonts w:ascii="Times New Roman" w:hAnsi="Times New Roman" w:eastAsia="Times New Roman" w:cs="Times New Roman"/>
          <w:sz w:val="24"/>
          <w:szCs w:val="24"/>
        </w:rPr>
        <w:t>Бежбе за проширивање обима гласова</w:t>
      </w:r>
    </w:p>
    <w:p>
      <w:pPr>
        <w:numPr>
          <w:ilvl w:val="0"/>
          <w:numId w:val="43"/>
        </w:numPr>
        <w:rPr>
          <w:rFonts w:ascii="Times New Roman" w:hAnsi="Times New Roman" w:eastAsia="Times New Roman" w:cs="Times New Roman"/>
          <w:sz w:val="24"/>
          <w:szCs w:val="24"/>
        </w:rPr>
      </w:pPr>
      <w:r>
        <w:rPr>
          <w:rFonts w:ascii="Times New Roman" w:hAnsi="Times New Roman" w:eastAsia="Times New Roman" w:cs="Times New Roman"/>
          <w:sz w:val="24"/>
          <w:szCs w:val="24"/>
        </w:rPr>
        <w:t>Вежбе за бољу покретљивост гласова</w:t>
      </w:r>
    </w:p>
    <w:p>
      <w:pPr>
        <w:numPr>
          <w:ilvl w:val="0"/>
          <w:numId w:val="43"/>
        </w:numPr>
        <w:rPr>
          <w:rFonts w:ascii="Times New Roman" w:hAnsi="Times New Roman" w:eastAsia="Times New Roman" w:cs="Times New Roman"/>
          <w:sz w:val="24"/>
          <w:szCs w:val="24"/>
        </w:rPr>
      </w:pPr>
      <w:r>
        <w:rPr>
          <w:rFonts w:ascii="Times New Roman" w:hAnsi="Times New Roman" w:eastAsia="Times New Roman" w:cs="Times New Roman"/>
          <w:sz w:val="24"/>
          <w:szCs w:val="24"/>
        </w:rPr>
        <w:t>Вежбе у duru i mollu</w:t>
      </w:r>
    </w:p>
    <w:p>
      <w:pPr>
        <w:numPr>
          <w:ilvl w:val="0"/>
          <w:numId w:val="43"/>
        </w:numPr>
        <w:rPr>
          <w:rFonts w:ascii="Times New Roman" w:hAnsi="Times New Roman" w:eastAsia="Times New Roman" w:cs="Times New Roman"/>
          <w:sz w:val="24"/>
          <w:szCs w:val="24"/>
        </w:rPr>
      </w:pPr>
      <w:r>
        <w:rPr>
          <w:rFonts w:ascii="Times New Roman" w:hAnsi="Times New Roman" w:eastAsia="Times New Roman" w:cs="Times New Roman"/>
          <w:sz w:val="24"/>
          <w:szCs w:val="24"/>
        </w:rPr>
        <w:t>Вежбе за изједначавање гласова</w:t>
      </w:r>
    </w:p>
    <w:p>
      <w:pPr>
        <w:rPr>
          <w:rFonts w:ascii="Times New Roman" w:hAnsi="Times New Roman" w:eastAsia="Times New Roman" w:cs="Times New Roman"/>
          <w:sz w:val="24"/>
          <w:szCs w:val="24"/>
        </w:rPr>
      </w:pPr>
    </w:p>
    <w:p>
      <w:pPr>
        <w:widowControl/>
        <w:numPr>
          <w:ilvl w:val="0"/>
          <w:numId w:val="40"/>
        </w:numP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РЕПЕРТОАР - ПРОГРАМ ХОРА</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Септембар </w:t>
      </w:r>
    </w:p>
    <w:p>
      <w:pPr>
        <w:rPr>
          <w:rFonts w:ascii="Times New Roman" w:hAnsi="Times New Roman" w:eastAsia="Times New Roman" w:cs="Times New Roman"/>
          <w:sz w:val="24"/>
          <w:szCs w:val="24"/>
        </w:rPr>
      </w:pPr>
    </w:p>
    <w:p>
      <w:pPr>
        <w:widowControl/>
        <w:numPr>
          <w:ilvl w:val="0"/>
          <w:numId w:val="44"/>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Аудиција ученика за хор</w:t>
      </w:r>
    </w:p>
    <w:p>
      <w:pPr>
        <w:widowControl/>
        <w:numPr>
          <w:ilvl w:val="0"/>
          <w:numId w:val="44"/>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Формирање хора ученика</w:t>
      </w:r>
    </w:p>
    <w:p>
      <w:pPr>
        <w:widowControl/>
        <w:numPr>
          <w:ilvl w:val="0"/>
          <w:numId w:val="44"/>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„Покренимо нашу децу“, обрада</w:t>
      </w:r>
    </w:p>
    <w:p>
      <w:pPr>
        <w:widowControl/>
        <w:numPr>
          <w:ilvl w:val="0"/>
          <w:numId w:val="44"/>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„Жеља“, дечија- обрада</w:t>
      </w:r>
    </w:p>
    <w:p>
      <w:pPr>
        <w:ind w:left="720"/>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Октобар </w:t>
      </w:r>
    </w:p>
    <w:p>
      <w:pPr>
        <w:rPr>
          <w:rFonts w:ascii="Times New Roman" w:hAnsi="Times New Roman" w:eastAsia="Times New Roman" w:cs="Times New Roman"/>
          <w:sz w:val="24"/>
          <w:szCs w:val="24"/>
        </w:rPr>
      </w:pPr>
    </w:p>
    <w:p>
      <w:pPr>
        <w:widowControl/>
        <w:numPr>
          <w:ilvl w:val="0"/>
          <w:numId w:val="44"/>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„Покренимо нашу децу“, „Жеља“, вежбање</w:t>
      </w:r>
    </w:p>
    <w:p>
      <w:pPr>
        <w:widowControl/>
        <w:numPr>
          <w:ilvl w:val="0"/>
          <w:numId w:val="44"/>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„Покренимо нашу децу“, „Жеља“, вежбање</w:t>
      </w:r>
    </w:p>
    <w:p>
      <w:pPr>
        <w:widowControl/>
        <w:numPr>
          <w:ilvl w:val="0"/>
          <w:numId w:val="44"/>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Химна „Боже правде“, Даворин Ј</w:t>
      </w:r>
      <w:r>
        <w:rPr>
          <w:rFonts w:ascii="Times New Roman" w:hAnsi="Times New Roman" w:eastAsia="Times New Roman" w:cs="Times New Roman"/>
          <w:sz w:val="24"/>
          <w:szCs w:val="24"/>
        </w:rPr>
        <w:t>енко</w:t>
      </w:r>
      <w:r>
        <w:rPr>
          <w:rFonts w:ascii="Times New Roman" w:hAnsi="Times New Roman" w:eastAsia="Times New Roman" w:cs="Times New Roman"/>
          <w:color w:val="000000"/>
          <w:sz w:val="24"/>
          <w:szCs w:val="24"/>
        </w:rPr>
        <w:t xml:space="preserve"> – обрада</w:t>
      </w:r>
    </w:p>
    <w:p>
      <w:pPr>
        <w:widowControl/>
        <w:numPr>
          <w:ilvl w:val="0"/>
          <w:numId w:val="44"/>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„Боже правде“, вежбање</w:t>
      </w:r>
    </w:p>
    <w:p>
      <w:pPr>
        <w:widowControl/>
        <w:numPr>
          <w:ilvl w:val="0"/>
          <w:numId w:val="44"/>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Вежбе дисања, дикција, артикулација</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Новембар </w:t>
      </w:r>
    </w:p>
    <w:p>
      <w:pPr>
        <w:rPr>
          <w:rFonts w:ascii="Times New Roman" w:hAnsi="Times New Roman" w:eastAsia="Times New Roman" w:cs="Times New Roman"/>
          <w:sz w:val="24"/>
          <w:szCs w:val="24"/>
        </w:rPr>
      </w:pPr>
    </w:p>
    <w:p>
      <w:pPr>
        <w:widowControl/>
        <w:numPr>
          <w:ilvl w:val="0"/>
          <w:numId w:val="44"/>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Химна Светом Сави, обрада</w:t>
      </w:r>
    </w:p>
    <w:p>
      <w:pPr>
        <w:numPr>
          <w:ilvl w:val="0"/>
          <w:numId w:val="44"/>
        </w:numPr>
        <w:rPr>
          <w:rFonts w:ascii="Times New Roman" w:hAnsi="Times New Roman" w:eastAsia="Times New Roman" w:cs="Times New Roman"/>
          <w:sz w:val="24"/>
          <w:szCs w:val="24"/>
        </w:rPr>
      </w:pPr>
      <w:r>
        <w:rPr>
          <w:rFonts w:ascii="Times New Roman" w:hAnsi="Times New Roman" w:eastAsia="Times New Roman" w:cs="Times New Roman"/>
          <w:sz w:val="24"/>
          <w:szCs w:val="24"/>
        </w:rPr>
        <w:t>„Псалам 136 Славите Господа“, духовна – обрада</w:t>
      </w:r>
    </w:p>
    <w:p>
      <w:pPr>
        <w:numPr>
          <w:ilvl w:val="0"/>
          <w:numId w:val="44"/>
        </w:numPr>
        <w:rPr>
          <w:rFonts w:ascii="Times New Roman" w:hAnsi="Times New Roman" w:eastAsia="Times New Roman" w:cs="Times New Roman"/>
          <w:sz w:val="24"/>
          <w:szCs w:val="24"/>
        </w:rPr>
      </w:pPr>
      <w:r>
        <w:rPr>
          <w:rFonts w:ascii="Times New Roman" w:hAnsi="Times New Roman" w:eastAsia="Times New Roman" w:cs="Times New Roman"/>
          <w:sz w:val="24"/>
          <w:szCs w:val="24"/>
        </w:rPr>
        <w:t>„Псалам 136 Славите Господа“, вежбање</w:t>
      </w:r>
    </w:p>
    <w:p>
      <w:pPr>
        <w:numPr>
          <w:ilvl w:val="0"/>
          <w:numId w:val="44"/>
        </w:numPr>
        <w:rPr>
          <w:rFonts w:ascii="Times New Roman" w:hAnsi="Times New Roman" w:eastAsia="Times New Roman" w:cs="Times New Roman"/>
          <w:sz w:val="24"/>
          <w:szCs w:val="24"/>
        </w:rPr>
      </w:pPr>
      <w:r>
        <w:rPr>
          <w:rFonts w:ascii="Times New Roman" w:hAnsi="Times New Roman" w:eastAsia="Times New Roman" w:cs="Times New Roman"/>
          <w:sz w:val="24"/>
          <w:szCs w:val="24"/>
        </w:rPr>
        <w:t>„Звезда се засја“, духовна – обрада</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Децембар </w:t>
      </w:r>
    </w:p>
    <w:p>
      <w:pPr>
        <w:rPr>
          <w:rFonts w:ascii="Times New Roman" w:hAnsi="Times New Roman" w:eastAsia="Times New Roman" w:cs="Times New Roman"/>
          <w:sz w:val="24"/>
          <w:szCs w:val="24"/>
        </w:rPr>
      </w:pPr>
    </w:p>
    <w:p>
      <w:pPr>
        <w:widowControl/>
        <w:numPr>
          <w:ilvl w:val="0"/>
          <w:numId w:val="44"/>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„Звезда се засја“, вежбање</w:t>
      </w:r>
    </w:p>
    <w:p>
      <w:pPr>
        <w:widowControl/>
        <w:numPr>
          <w:ilvl w:val="0"/>
          <w:numId w:val="44"/>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Химна Светом Сави, „Псалам 136 Славите Господа“, „Звезда се засја“, вежбање</w:t>
      </w:r>
    </w:p>
    <w:p>
      <w:pPr>
        <w:widowControl/>
        <w:numPr>
          <w:ilvl w:val="0"/>
          <w:numId w:val="44"/>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„Света Земља“, обрада</w:t>
      </w:r>
    </w:p>
    <w:p>
      <w:pPr>
        <w:widowControl/>
        <w:numPr>
          <w:ilvl w:val="0"/>
          <w:numId w:val="44"/>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Химна Светом Сави, „Псалам 136 Славите Господа“, „Звезда се засја“, „Света Земља“, вежбање</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Јануар </w:t>
      </w:r>
    </w:p>
    <w:p>
      <w:pPr>
        <w:rPr>
          <w:rFonts w:ascii="Times New Roman" w:hAnsi="Times New Roman" w:eastAsia="Times New Roman" w:cs="Times New Roman"/>
          <w:sz w:val="24"/>
          <w:szCs w:val="24"/>
        </w:rPr>
      </w:pPr>
    </w:p>
    <w:p>
      <w:pPr>
        <w:widowControl/>
        <w:numPr>
          <w:ilvl w:val="0"/>
          <w:numId w:val="44"/>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Химна Светом Сави, „Псалам 136 Славите Господа“, „Звезда се засја“, „Света Земља“, вежбање</w:t>
      </w:r>
    </w:p>
    <w:p>
      <w:pPr>
        <w:numPr>
          <w:ilvl w:val="0"/>
          <w:numId w:val="44"/>
        </w:numPr>
        <w:rPr>
          <w:rFonts w:ascii="Times New Roman" w:hAnsi="Times New Roman" w:eastAsia="Times New Roman" w:cs="Times New Roman"/>
          <w:sz w:val="24"/>
          <w:szCs w:val="24"/>
        </w:rPr>
      </w:pPr>
      <w:r>
        <w:rPr>
          <w:rFonts w:ascii="Times New Roman" w:hAnsi="Times New Roman" w:eastAsia="Times New Roman" w:cs="Times New Roman"/>
          <w:sz w:val="24"/>
          <w:szCs w:val="24"/>
        </w:rPr>
        <w:t>„Ода радости“, Бетовен, обрада</w:t>
      </w:r>
    </w:p>
    <w:p>
      <w:pPr>
        <w:numPr>
          <w:ilvl w:val="0"/>
          <w:numId w:val="44"/>
        </w:numPr>
        <w:rPr>
          <w:rFonts w:ascii="Times New Roman" w:hAnsi="Times New Roman" w:eastAsia="Times New Roman" w:cs="Times New Roman"/>
          <w:sz w:val="24"/>
          <w:szCs w:val="24"/>
        </w:rPr>
      </w:pPr>
      <w:r>
        <w:rPr>
          <w:rFonts w:ascii="Times New Roman" w:hAnsi="Times New Roman" w:eastAsia="Times New Roman" w:cs="Times New Roman"/>
          <w:sz w:val="24"/>
          <w:szCs w:val="24"/>
        </w:rPr>
        <w:t>„Ноћас нису сјале“, Станислав Билички,  обрада</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Фебруар</w:t>
      </w:r>
    </w:p>
    <w:p>
      <w:pPr>
        <w:rPr>
          <w:rFonts w:ascii="Times New Roman" w:hAnsi="Times New Roman" w:eastAsia="Times New Roman" w:cs="Times New Roman"/>
          <w:sz w:val="24"/>
          <w:szCs w:val="24"/>
        </w:rPr>
      </w:pPr>
    </w:p>
    <w:p>
      <w:pPr>
        <w:widowControl/>
        <w:numPr>
          <w:ilvl w:val="0"/>
          <w:numId w:val="44"/>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„Ода радости“, Бетовен, „Ноћас нису сјале“, Станислав Билички,  вежбање</w:t>
      </w:r>
    </w:p>
    <w:p>
      <w:pPr>
        <w:numPr>
          <w:ilvl w:val="0"/>
          <w:numId w:val="44"/>
        </w:numPr>
        <w:rPr>
          <w:rFonts w:ascii="Times New Roman" w:hAnsi="Times New Roman" w:eastAsia="Times New Roman" w:cs="Times New Roman"/>
          <w:sz w:val="24"/>
          <w:szCs w:val="24"/>
        </w:rPr>
      </w:pPr>
      <w:r>
        <w:rPr>
          <w:rFonts w:ascii="Times New Roman" w:hAnsi="Times New Roman" w:eastAsia="Times New Roman" w:cs="Times New Roman"/>
          <w:sz w:val="24"/>
          <w:szCs w:val="24"/>
        </w:rPr>
        <w:t>„Креће се лађа француска“, обрада</w:t>
      </w:r>
    </w:p>
    <w:p>
      <w:pPr>
        <w:numPr>
          <w:ilvl w:val="0"/>
          <w:numId w:val="44"/>
        </w:numPr>
        <w:rPr>
          <w:rFonts w:ascii="Times New Roman" w:hAnsi="Times New Roman" w:eastAsia="Times New Roman" w:cs="Times New Roman"/>
          <w:sz w:val="24"/>
          <w:szCs w:val="24"/>
        </w:rPr>
      </w:pPr>
      <w:r>
        <w:rPr>
          <w:rFonts w:ascii="Times New Roman" w:hAnsi="Times New Roman" w:eastAsia="Times New Roman" w:cs="Times New Roman"/>
          <w:sz w:val="24"/>
          <w:szCs w:val="24"/>
        </w:rPr>
        <w:t>„Креће се лађа француска“, вежбање</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Март </w:t>
      </w:r>
    </w:p>
    <w:p>
      <w:pPr>
        <w:rPr>
          <w:rFonts w:ascii="Times New Roman" w:hAnsi="Times New Roman" w:eastAsia="Times New Roman" w:cs="Times New Roman"/>
          <w:sz w:val="24"/>
          <w:szCs w:val="24"/>
        </w:rPr>
      </w:pPr>
    </w:p>
    <w:p>
      <w:pPr>
        <w:widowControl/>
        <w:numPr>
          <w:ilvl w:val="0"/>
          <w:numId w:val="44"/>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„Ово је Србија“, обрада</w:t>
      </w:r>
    </w:p>
    <w:p>
      <w:pPr>
        <w:numPr>
          <w:ilvl w:val="0"/>
          <w:numId w:val="44"/>
        </w:numPr>
        <w:rPr>
          <w:rFonts w:ascii="Times New Roman" w:hAnsi="Times New Roman" w:eastAsia="Times New Roman" w:cs="Times New Roman"/>
          <w:sz w:val="24"/>
          <w:szCs w:val="24"/>
        </w:rPr>
      </w:pPr>
      <w:r>
        <w:rPr>
          <w:rFonts w:ascii="Times New Roman" w:hAnsi="Times New Roman" w:eastAsia="Times New Roman" w:cs="Times New Roman"/>
          <w:sz w:val="24"/>
          <w:szCs w:val="24"/>
        </w:rPr>
        <w:t>„Људи ликујте“, народна-обрада</w:t>
      </w:r>
    </w:p>
    <w:p>
      <w:pPr>
        <w:numPr>
          <w:ilvl w:val="0"/>
          <w:numId w:val="44"/>
        </w:numPr>
        <w:rPr>
          <w:rFonts w:ascii="Times New Roman" w:hAnsi="Times New Roman" w:eastAsia="Times New Roman" w:cs="Times New Roman"/>
          <w:sz w:val="24"/>
          <w:szCs w:val="24"/>
        </w:rPr>
      </w:pPr>
      <w:r>
        <w:rPr>
          <w:rFonts w:ascii="Times New Roman" w:hAnsi="Times New Roman" w:eastAsia="Times New Roman" w:cs="Times New Roman"/>
          <w:sz w:val="24"/>
          <w:szCs w:val="24"/>
        </w:rPr>
        <w:t>„Ово је Србија“, „Људи ликујте“, вежбање</w:t>
      </w:r>
    </w:p>
    <w:p>
      <w:pPr>
        <w:numPr>
          <w:ilvl w:val="0"/>
          <w:numId w:val="44"/>
        </w:numPr>
        <w:rPr>
          <w:rFonts w:ascii="Times New Roman" w:hAnsi="Times New Roman" w:eastAsia="Times New Roman" w:cs="Times New Roman"/>
          <w:sz w:val="24"/>
          <w:szCs w:val="24"/>
        </w:rPr>
      </w:pPr>
      <w:r>
        <w:rPr>
          <w:rFonts w:ascii="Times New Roman" w:hAnsi="Times New Roman" w:eastAsia="Times New Roman" w:cs="Times New Roman"/>
          <w:sz w:val="24"/>
          <w:szCs w:val="24"/>
        </w:rPr>
        <w:t>Вежбе дисања, дикција, артикулација</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Април</w:t>
      </w:r>
    </w:p>
    <w:p>
      <w:pPr>
        <w:rPr>
          <w:rFonts w:ascii="Times New Roman" w:hAnsi="Times New Roman" w:eastAsia="Times New Roman" w:cs="Times New Roman"/>
          <w:sz w:val="24"/>
          <w:szCs w:val="24"/>
        </w:rPr>
      </w:pPr>
    </w:p>
    <w:p>
      <w:pPr>
        <w:widowControl/>
        <w:numPr>
          <w:ilvl w:val="0"/>
          <w:numId w:val="44"/>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„Ускршње јутро“, дечија, „Засп`o Јанко“, народна-обрада</w:t>
      </w:r>
    </w:p>
    <w:p>
      <w:pPr>
        <w:numPr>
          <w:ilvl w:val="0"/>
          <w:numId w:val="44"/>
        </w:numPr>
        <w:rPr>
          <w:rFonts w:ascii="Times New Roman" w:hAnsi="Times New Roman" w:eastAsia="Times New Roman" w:cs="Times New Roman"/>
          <w:sz w:val="24"/>
          <w:szCs w:val="24"/>
        </w:rPr>
      </w:pPr>
      <w:r>
        <w:rPr>
          <w:rFonts w:ascii="Times New Roman" w:hAnsi="Times New Roman" w:eastAsia="Times New Roman" w:cs="Times New Roman"/>
          <w:sz w:val="24"/>
          <w:szCs w:val="24"/>
        </w:rPr>
        <w:t>„Ускршње јутро“, „Засп`o Јанко“, вежбање</w:t>
      </w:r>
    </w:p>
    <w:p>
      <w:pPr>
        <w:numPr>
          <w:ilvl w:val="0"/>
          <w:numId w:val="44"/>
        </w:numPr>
        <w:rPr>
          <w:rFonts w:ascii="Times New Roman" w:hAnsi="Times New Roman" w:eastAsia="Times New Roman" w:cs="Times New Roman"/>
          <w:sz w:val="24"/>
          <w:szCs w:val="24"/>
        </w:rPr>
      </w:pPr>
      <w:r>
        <w:rPr>
          <w:rFonts w:ascii="Times New Roman" w:hAnsi="Times New Roman" w:eastAsia="Times New Roman" w:cs="Times New Roman"/>
          <w:sz w:val="24"/>
          <w:szCs w:val="24"/>
        </w:rPr>
        <w:t>„Ово је Србија“, „Засп`o Јанко“, вежбање</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Мај</w:t>
      </w:r>
    </w:p>
    <w:p>
      <w:pPr>
        <w:rPr>
          <w:rFonts w:ascii="Times New Roman" w:hAnsi="Times New Roman" w:eastAsia="Times New Roman" w:cs="Times New Roman"/>
          <w:sz w:val="24"/>
          <w:szCs w:val="24"/>
        </w:rPr>
      </w:pPr>
    </w:p>
    <w:p>
      <w:pPr>
        <w:widowControl/>
        <w:numPr>
          <w:ilvl w:val="0"/>
          <w:numId w:val="44"/>
        </w:numPr>
        <w:rPr>
          <w:rFonts w:ascii="Times New Roman" w:hAnsi="Times New Roman" w:eastAsia="Times New Roman" w:cs="Times New Roman"/>
          <w:color w:val="000000"/>
          <w:sz w:val="24"/>
          <w:szCs w:val="24"/>
        </w:rPr>
      </w:pPr>
      <w:r>
        <w:rPr>
          <w:rFonts w:ascii="Times New Roman" w:hAnsi="Times New Roman" w:eastAsia="Times New Roman" w:cs="Times New Roman"/>
          <w:sz w:val="24"/>
          <w:szCs w:val="24"/>
        </w:rPr>
        <w:t>,,Ово је Србија” ,вежбање</w:t>
      </w:r>
    </w:p>
    <w:p>
      <w:pPr>
        <w:numPr>
          <w:ilvl w:val="0"/>
          <w:numId w:val="44"/>
        </w:numPr>
        <w:rPr>
          <w:rFonts w:ascii="Times New Roman" w:hAnsi="Times New Roman" w:eastAsia="Times New Roman" w:cs="Times New Roman"/>
          <w:sz w:val="24"/>
          <w:szCs w:val="24"/>
        </w:rPr>
      </w:pPr>
      <w:r>
        <w:rPr>
          <w:rFonts w:ascii="Times New Roman" w:hAnsi="Times New Roman" w:eastAsia="Times New Roman" w:cs="Times New Roman"/>
          <w:sz w:val="24"/>
          <w:szCs w:val="24"/>
        </w:rPr>
        <w:t>Вежбе дисања, дикција, артикулација</w:t>
      </w:r>
    </w:p>
    <w:p>
      <w:pPr>
        <w:numPr>
          <w:ilvl w:val="0"/>
          <w:numId w:val="44"/>
        </w:num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„Row,row“ (канон), </w:t>
      </w:r>
    </w:p>
    <w:p>
      <w:pPr>
        <w:numPr>
          <w:ilvl w:val="0"/>
          <w:numId w:val="44"/>
        </w:numPr>
        <w:rPr>
          <w:rFonts w:ascii="Times New Roman" w:hAnsi="Times New Roman" w:eastAsia="Times New Roman" w:cs="Times New Roman"/>
          <w:sz w:val="24"/>
          <w:szCs w:val="24"/>
        </w:rPr>
      </w:pPr>
      <w:r>
        <w:rPr>
          <w:rFonts w:ascii="Times New Roman" w:hAnsi="Times New Roman" w:eastAsia="Times New Roman" w:cs="Times New Roman"/>
          <w:sz w:val="24"/>
          <w:szCs w:val="24"/>
        </w:rPr>
        <w:t>„Row,row“ , вежбање</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Јун</w:t>
      </w:r>
    </w:p>
    <w:p>
      <w:pPr>
        <w:rPr>
          <w:rFonts w:ascii="Times New Roman" w:hAnsi="Times New Roman" w:eastAsia="Times New Roman" w:cs="Times New Roman"/>
          <w:sz w:val="24"/>
          <w:szCs w:val="24"/>
        </w:rPr>
      </w:pPr>
    </w:p>
    <w:p>
      <w:pPr>
        <w:widowControl/>
        <w:numPr>
          <w:ilvl w:val="0"/>
          <w:numId w:val="44"/>
        </w:numP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w:t>
      </w:r>
      <w:r>
        <w:rPr>
          <w:rFonts w:ascii="Times New Roman" w:hAnsi="Times New Roman" w:eastAsia="Times New Roman" w:cs="Times New Roman"/>
          <w:sz w:val="24"/>
          <w:szCs w:val="24"/>
        </w:rPr>
        <w:t xml:space="preserve">Ода радости”, Бетовен, </w:t>
      </w:r>
      <w:r>
        <w:rPr>
          <w:rFonts w:ascii="Times New Roman" w:hAnsi="Times New Roman" w:eastAsia="Times New Roman" w:cs="Times New Roman"/>
          <w:color w:val="000000"/>
          <w:sz w:val="24"/>
          <w:szCs w:val="24"/>
        </w:rPr>
        <w:t>вежбање</w:t>
      </w:r>
    </w:p>
    <w:p>
      <w:pPr>
        <w:numPr>
          <w:ilvl w:val="0"/>
          <w:numId w:val="44"/>
        </w:numPr>
        <w:rPr>
          <w:rFonts w:ascii="Times New Roman" w:hAnsi="Times New Roman" w:eastAsia="Times New Roman" w:cs="Times New Roman"/>
          <w:sz w:val="24"/>
          <w:szCs w:val="24"/>
        </w:rPr>
      </w:pPr>
      <w:r>
        <w:rPr>
          <w:rFonts w:ascii="Times New Roman" w:hAnsi="Times New Roman" w:eastAsia="Times New Roman" w:cs="Times New Roman"/>
          <w:sz w:val="24"/>
          <w:szCs w:val="24"/>
        </w:rPr>
        <w:t>„Ода радости“, вежбање</w:t>
      </w:r>
    </w:p>
    <w:p>
      <w:pPr>
        <w:rPr>
          <w:rFonts w:ascii="Times New Roman" w:hAnsi="Times New Roman" w:eastAsia="Times New Roman" w:cs="Times New Roman"/>
          <w:sz w:val="24"/>
          <w:szCs w:val="24"/>
        </w:rPr>
      </w:pPr>
    </w:p>
    <w:p>
      <w:pPr>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Наставник музичке културе:</w:t>
      </w:r>
    </w:p>
    <w:p>
      <w:pPr>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Слађана Шпрљан</w:t>
      </w:r>
    </w:p>
    <w:p>
      <w:pPr>
        <w:rPr>
          <w:rFonts w:ascii="Times New Roman" w:hAnsi="Times New Roman" w:eastAsia="Times New Roman" w:cs="Times New Roman"/>
          <w:sz w:val="24"/>
          <w:szCs w:val="24"/>
        </w:rPr>
      </w:pPr>
    </w:p>
    <w:p>
      <w:pPr>
        <w:widowControl/>
        <w:jc w:val="both"/>
        <w:rPr>
          <w:rFonts w:ascii="Times New Roman" w:hAnsi="Times New Roman" w:eastAsia="Times New Roman" w:cs="Times New Roman"/>
          <w:b/>
          <w:color w:val="C00000"/>
          <w:sz w:val="24"/>
          <w:szCs w:val="24"/>
          <w:u w:val="single"/>
        </w:rPr>
      </w:pPr>
    </w:p>
    <w:p>
      <w:pPr>
        <w:widowControl/>
        <w:jc w:val="both"/>
        <w:rPr>
          <w:rFonts w:ascii="Times New Roman" w:hAnsi="Times New Roman" w:eastAsia="Times New Roman" w:cs="Times New Roman"/>
          <w:b/>
          <w:color w:val="C00000"/>
          <w:sz w:val="24"/>
          <w:szCs w:val="24"/>
          <w:u w:val="single"/>
        </w:rPr>
      </w:pPr>
    </w:p>
    <w:p>
      <w:pPr>
        <w:widowControl/>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Физичко васпитање (спортске активности)</w:t>
      </w:r>
    </w:p>
    <w:p>
      <w:pPr>
        <w:widowControl/>
        <w:jc w:val="both"/>
        <w:rPr>
          <w:rFonts w:ascii="Times New Roman" w:hAnsi="Times New Roman" w:eastAsia="Times New Roman" w:cs="Times New Roman"/>
          <w:b/>
          <w:sz w:val="24"/>
          <w:szCs w:val="24"/>
        </w:rPr>
      </w:pPr>
    </w:p>
    <w:p>
      <w:pPr>
        <w:widowControl/>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Наставници и учитељи у оквиру секција (спортске и ритмичке) и кроз планове физичког и здравственог васпитања настоје да унапреде одговоран однос ученика према здрављу,свом телу. Почетком године се спроводи информативно-саветодавни рад са ученицима на тему превенције и мера заштите од вируса ковид 19. Организују се активности у оквиру школских манифестација, конкурса,такмичења, крос ртс-а, пешачења, такмичења у разним спортским дисциплинама, спортски дан у оквиру Дечије недеље.</w:t>
      </w:r>
    </w:p>
    <w:p>
      <w:pPr>
        <w:widowControl/>
        <w:jc w:val="right"/>
        <w:rPr>
          <w:rFonts w:ascii="Times New Roman" w:hAnsi="Times New Roman" w:eastAsia="Times New Roman" w:cs="Times New Roman"/>
          <w:sz w:val="24"/>
          <w:szCs w:val="24"/>
        </w:rPr>
      </w:pPr>
    </w:p>
    <w:p>
      <w:pPr>
        <w:widowControl/>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Предметни наставници физичког и здравственог васпитања и учитељи</w:t>
      </w:r>
    </w:p>
    <w:p>
      <w:pPr>
        <w:widowControl/>
        <w:jc w:val="both"/>
        <w:rPr>
          <w:rFonts w:ascii="Times New Roman" w:hAnsi="Times New Roman" w:eastAsia="Times New Roman" w:cs="Times New Roman"/>
          <w:b/>
          <w:color w:val="C00000"/>
          <w:sz w:val="24"/>
          <w:szCs w:val="24"/>
        </w:rPr>
      </w:pPr>
    </w:p>
    <w:p>
      <w:pPr>
        <w:widowControl/>
        <w:jc w:val="both"/>
        <w:rPr>
          <w:rFonts w:ascii="Times New Roman" w:hAnsi="Times New Roman" w:eastAsia="Times New Roman" w:cs="Times New Roman"/>
          <w:b/>
          <w:color w:val="C00000"/>
          <w:sz w:val="24"/>
          <w:szCs w:val="24"/>
        </w:rPr>
      </w:pPr>
    </w:p>
    <w:p>
      <w:pPr>
        <w:widowControl/>
        <w:jc w:val="both"/>
        <w:rPr>
          <w:rFonts w:ascii="Times New Roman" w:hAnsi="Times New Roman" w:eastAsia="Times New Roman" w:cs="Times New Roman"/>
          <w:b/>
          <w:color w:val="C00000"/>
          <w:sz w:val="24"/>
          <w:szCs w:val="24"/>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sz w:val="24"/>
          <w:szCs w:val="24"/>
        </w:rPr>
      </w:pPr>
      <w:r>
        <w:rPr>
          <w:rFonts w:ascii="Times New Roman" w:hAnsi="Times New Roman" w:eastAsia="Times New Roman" w:cs="Times New Roman"/>
          <w:b/>
          <w:smallCaps/>
          <w:sz w:val="24"/>
          <w:szCs w:val="24"/>
        </w:rPr>
        <w:t>ПЛАН АКТИВНОСТИ  ТИМА ЗА ИНКЛУЗИВНО ОБРАЗОВАЊЕ</w:t>
      </w:r>
    </w:p>
    <w:p>
      <w:pPr>
        <w:jc w:val="both"/>
        <w:rPr>
          <w:rFonts w:ascii="Times New Roman" w:hAnsi="Times New Roman" w:eastAsia="Times New Roman" w:cs="Times New Roman"/>
          <w:sz w:val="24"/>
          <w:szCs w:val="24"/>
        </w:rPr>
      </w:pPr>
    </w:p>
    <w:p>
      <w:pPr>
        <w:ind w:right="-1"/>
        <w:jc w:val="both"/>
        <w:rPr>
          <w:rFonts w:ascii="Times New Roman" w:hAnsi="Times New Roman"/>
          <w:sz w:val="24"/>
          <w:szCs w:val="24"/>
        </w:rPr>
      </w:pPr>
      <w:r>
        <w:rPr>
          <w:rFonts w:ascii="Times New Roman" w:hAnsi="Times New Roman"/>
          <w:sz w:val="24"/>
          <w:szCs w:val="24"/>
        </w:rPr>
        <w:t>Тим за инклузивно образовање у сарадњи са одељенским старешином, родитељима ученика бави сеизрадом програма индивидуализације,или ИОП-1 уз сагласност родитеља или на основу мишљења ИРК израђује ИОП-2 за ученике који имају изразите тешкоће у савладавању наставних садржаја.  За сваког ученика у инклузији формира посебан иоп тим који израђује ове планове као вид додатне подршке ученику у образовању.</w:t>
      </w:r>
    </w:p>
    <w:p>
      <w:pPr>
        <w:ind w:right="-1"/>
        <w:jc w:val="both"/>
        <w:rPr>
          <w:rFonts w:ascii="Times New Roman" w:hAnsi="Times New Roman"/>
          <w:sz w:val="24"/>
          <w:szCs w:val="24"/>
        </w:rPr>
      </w:pPr>
      <w:r>
        <w:rPr>
          <w:rFonts w:ascii="Times New Roman" w:hAnsi="Times New Roman"/>
          <w:sz w:val="24"/>
          <w:szCs w:val="24"/>
        </w:rPr>
        <w:t>Тим за школску годину 2022/23. је оформљен у августу на седници наставничког већа. Тим је почетком школске године донео свој План рада.</w:t>
      </w:r>
      <w:r>
        <w:rPr>
          <w:rFonts w:ascii="Times New Roman" w:hAnsi="Times New Roman"/>
          <w:sz w:val="24"/>
          <w:szCs w:val="24"/>
          <w:lang w:val="sr-Latn-CS"/>
        </w:rPr>
        <w:tab/>
      </w:r>
    </w:p>
    <w:p>
      <w:pPr>
        <w:tabs>
          <w:tab w:val="left" w:pos="1134"/>
        </w:tabs>
        <w:jc w:val="both"/>
        <w:rPr>
          <w:rFonts w:ascii="Times New Roman" w:hAnsi="Times New Roman"/>
          <w:sz w:val="24"/>
          <w:szCs w:val="24"/>
          <w:lang w:val="sr-Cyrl-BA"/>
        </w:rPr>
      </w:pPr>
    </w:p>
    <w:p>
      <w:pPr>
        <w:ind w:left="120" w:firstLine="120"/>
        <w:jc w:val="both"/>
        <w:rPr>
          <w:rFonts w:ascii="Times New Roman" w:hAnsi="Times New Roman"/>
          <w:sz w:val="24"/>
          <w:szCs w:val="24"/>
          <w:lang w:val="sr-Cyrl-BA"/>
        </w:rPr>
      </w:pPr>
      <w:r>
        <w:rPr>
          <w:rFonts w:ascii="Times New Roman" w:hAnsi="Times New Roman"/>
          <w:sz w:val="24"/>
          <w:szCs w:val="24"/>
        </w:rPr>
        <w:t>а)П</w:t>
      </w:r>
      <w:r>
        <w:rPr>
          <w:rFonts w:ascii="Times New Roman" w:hAnsi="Times New Roman"/>
          <w:sz w:val="24"/>
          <w:szCs w:val="24"/>
          <w:lang w:val="sr-Cyrl-BA"/>
        </w:rPr>
        <w:t>лан</w:t>
      </w:r>
      <w:r>
        <w:rPr>
          <w:rFonts w:ascii="Times New Roman" w:hAnsi="Times New Roman"/>
          <w:sz w:val="24"/>
          <w:szCs w:val="24"/>
        </w:rPr>
        <w:t xml:space="preserve"> рада</w:t>
      </w:r>
    </w:p>
    <w:p>
      <w:pPr>
        <w:jc w:val="both"/>
        <w:rPr>
          <w:rFonts w:ascii="Times New Roman" w:hAnsi="Times New Roman" w:eastAsia="Times New Roman" w:cs="Times New Roman"/>
          <w:sz w:val="24"/>
          <w:szCs w:val="24"/>
        </w:rPr>
      </w:pPr>
    </w:p>
    <w:tbl>
      <w:tblPr>
        <w:tblStyle w:val="13"/>
        <w:tblW w:w="9375"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1548"/>
        <w:gridCol w:w="3421"/>
        <w:gridCol w:w="1981"/>
        <w:gridCol w:w="2425"/>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tcBorders>
              <w:top w:val="double" w:color="auto" w:sz="4" w:space="0"/>
              <w:left w:val="double" w:color="auto" w:sz="4" w:space="0"/>
              <w:bottom w:val="double" w:color="auto" w:sz="4" w:space="0"/>
              <w:right w:val="double" w:color="auto" w:sz="4" w:space="0"/>
            </w:tcBorders>
            <w:shd w:val="clear" w:color="auto" w:fill="BDD6EE" w:themeFill="accent1" w:themeFillTint="66"/>
            <w:vAlign w:val="center"/>
          </w:tcPr>
          <w:p>
            <w:pPr>
              <w:spacing w:line="276" w:lineRule="auto"/>
              <w:jc w:val="center"/>
              <w:rPr>
                <w:rFonts w:ascii="Times New Roman" w:hAnsi="Times New Roman"/>
                <w:b/>
                <w:sz w:val="24"/>
                <w:szCs w:val="24"/>
              </w:rPr>
            </w:pPr>
            <w:r>
              <w:rPr>
                <w:rFonts w:ascii="Times New Roman" w:hAnsi="Times New Roman"/>
                <w:b/>
                <w:sz w:val="24"/>
                <w:szCs w:val="24"/>
              </w:rPr>
              <w:t>Време</w:t>
            </w:r>
          </w:p>
        </w:tc>
        <w:tc>
          <w:tcPr>
            <w:tcW w:w="3420" w:type="dxa"/>
            <w:tcBorders>
              <w:top w:val="double" w:color="auto" w:sz="4" w:space="0"/>
              <w:left w:val="double" w:color="auto" w:sz="4" w:space="0"/>
              <w:bottom w:val="double" w:color="auto" w:sz="4" w:space="0"/>
              <w:right w:val="double" w:color="auto" w:sz="4" w:space="0"/>
            </w:tcBorders>
            <w:shd w:val="clear" w:color="auto" w:fill="BDD6EE" w:themeFill="accent1" w:themeFillTint="66"/>
            <w:vAlign w:val="center"/>
          </w:tcPr>
          <w:p>
            <w:pPr>
              <w:spacing w:line="276" w:lineRule="auto"/>
              <w:jc w:val="center"/>
              <w:rPr>
                <w:rFonts w:ascii="Times New Roman" w:hAnsi="Times New Roman"/>
                <w:b/>
                <w:sz w:val="24"/>
                <w:szCs w:val="24"/>
              </w:rPr>
            </w:pPr>
            <w:r>
              <w:rPr>
                <w:rFonts w:ascii="Times New Roman" w:hAnsi="Times New Roman"/>
                <w:b/>
                <w:sz w:val="24"/>
                <w:szCs w:val="24"/>
              </w:rPr>
              <w:t>Активност</w:t>
            </w:r>
          </w:p>
        </w:tc>
        <w:tc>
          <w:tcPr>
            <w:tcW w:w="1980" w:type="dxa"/>
            <w:tcBorders>
              <w:top w:val="double" w:color="auto" w:sz="4" w:space="0"/>
              <w:left w:val="double" w:color="auto" w:sz="4" w:space="0"/>
              <w:bottom w:val="double" w:color="auto" w:sz="4" w:space="0"/>
              <w:right w:val="double" w:color="auto" w:sz="4" w:space="0"/>
            </w:tcBorders>
            <w:shd w:val="clear" w:color="auto" w:fill="BDD6EE" w:themeFill="accent1" w:themeFillTint="66"/>
            <w:vAlign w:val="center"/>
          </w:tcPr>
          <w:p>
            <w:pPr>
              <w:spacing w:line="276" w:lineRule="auto"/>
              <w:jc w:val="center"/>
              <w:rPr>
                <w:rFonts w:ascii="Times New Roman" w:hAnsi="Times New Roman"/>
                <w:b/>
                <w:sz w:val="24"/>
                <w:szCs w:val="24"/>
              </w:rPr>
            </w:pPr>
            <w:r>
              <w:rPr>
                <w:rFonts w:ascii="Times New Roman" w:hAnsi="Times New Roman"/>
                <w:b/>
                <w:sz w:val="24"/>
                <w:szCs w:val="24"/>
              </w:rPr>
              <w:t>Носиоци активности</w:t>
            </w:r>
          </w:p>
        </w:tc>
        <w:tc>
          <w:tcPr>
            <w:tcW w:w="2424" w:type="dxa"/>
            <w:tcBorders>
              <w:top w:val="double" w:color="auto" w:sz="4" w:space="0"/>
              <w:left w:val="double" w:color="auto" w:sz="4" w:space="0"/>
              <w:bottom w:val="double" w:color="auto" w:sz="4" w:space="0"/>
              <w:right w:val="double" w:color="auto" w:sz="4" w:space="0"/>
            </w:tcBorders>
            <w:shd w:val="clear" w:color="auto" w:fill="BDD6EE" w:themeFill="accent1" w:themeFillTint="66"/>
            <w:vAlign w:val="center"/>
          </w:tcPr>
          <w:p>
            <w:pPr>
              <w:spacing w:line="276" w:lineRule="auto"/>
              <w:jc w:val="center"/>
              <w:rPr>
                <w:rFonts w:ascii="Times New Roman" w:hAnsi="Times New Roman"/>
                <w:b/>
                <w:sz w:val="24"/>
                <w:szCs w:val="24"/>
              </w:rPr>
            </w:pPr>
            <w:r>
              <w:rPr>
                <w:rFonts w:ascii="Times New Roman" w:hAnsi="Times New Roman"/>
                <w:b/>
                <w:sz w:val="24"/>
                <w:szCs w:val="24"/>
              </w:rPr>
              <w:t>Начин праћења</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tcBorders>
              <w:top w:val="double" w:color="auto" w:sz="4" w:space="0"/>
              <w:left w:val="double" w:color="auto" w:sz="4" w:space="0"/>
              <w:bottom w:val="double" w:color="auto" w:sz="4" w:space="0"/>
              <w:right w:val="double" w:color="auto" w:sz="4" w:space="0"/>
            </w:tcBorders>
            <w:shd w:val="clear" w:color="auto" w:fill="BDD6EE" w:themeFill="accent1" w:themeFillTint="66"/>
          </w:tcPr>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Август</w:t>
            </w:r>
          </w:p>
        </w:tc>
        <w:tc>
          <w:tcPr>
            <w:tcW w:w="342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 израда годишњег извештаја о раду тима и формирање тима (избор чланова) за школску 2022/23.годину</w:t>
            </w:r>
          </w:p>
        </w:tc>
        <w:tc>
          <w:tcPr>
            <w:tcW w:w="198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Latn-CS"/>
              </w:rPr>
            </w:pPr>
          </w:p>
          <w:p>
            <w:pPr>
              <w:spacing w:line="276" w:lineRule="auto"/>
              <w:rPr>
                <w:rFonts w:ascii="Times New Roman" w:hAnsi="Times New Roman"/>
                <w:sz w:val="24"/>
                <w:szCs w:val="24"/>
              </w:rPr>
            </w:pPr>
            <w:r>
              <w:rPr>
                <w:rFonts w:ascii="Times New Roman" w:hAnsi="Times New Roman"/>
                <w:sz w:val="24"/>
                <w:szCs w:val="24"/>
              </w:rPr>
              <w:t>Директор,Тим за инклузију</w:t>
            </w:r>
          </w:p>
        </w:tc>
        <w:tc>
          <w:tcPr>
            <w:tcW w:w="2424"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 xml:space="preserve">Мишљења ИРК, Извештаји о реализацији ИОП-а,записници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tcBorders>
              <w:top w:val="double" w:color="auto" w:sz="4" w:space="0"/>
              <w:left w:val="double" w:color="auto" w:sz="4" w:space="0"/>
              <w:bottom w:val="double" w:color="auto" w:sz="4" w:space="0"/>
              <w:right w:val="double" w:color="auto" w:sz="4" w:space="0"/>
            </w:tcBorders>
            <w:shd w:val="clear" w:color="auto" w:fill="BDD6EE" w:themeFill="accent1" w:themeFillTint="66"/>
          </w:tcPr>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Септембар</w:t>
            </w:r>
          </w:p>
        </w:tc>
        <w:tc>
          <w:tcPr>
            <w:tcW w:w="342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*евидентирање ученика школе за пружање подршке кроз индивидуализацију и ИОП-е</w:t>
            </w:r>
          </w:p>
          <w:p>
            <w:pPr>
              <w:spacing w:line="276" w:lineRule="auto"/>
              <w:rPr>
                <w:rFonts w:ascii="Times New Roman" w:hAnsi="Times New Roman"/>
                <w:sz w:val="24"/>
                <w:szCs w:val="24"/>
              </w:rPr>
            </w:pPr>
            <w:r>
              <w:rPr>
                <w:rFonts w:ascii="Times New Roman" w:hAnsi="Times New Roman"/>
                <w:sz w:val="24"/>
                <w:szCs w:val="24"/>
              </w:rPr>
              <w:t xml:space="preserve">* Прикупљање сагласности од стране родитеља на ИОП </w:t>
            </w:r>
          </w:p>
          <w:p>
            <w:pPr>
              <w:spacing w:line="276" w:lineRule="auto"/>
              <w:rPr>
                <w:rFonts w:ascii="Times New Roman" w:hAnsi="Times New Roman"/>
                <w:sz w:val="24"/>
                <w:szCs w:val="24"/>
                <w:lang w:val="sr-Cyrl-BA"/>
              </w:rPr>
            </w:pPr>
            <w:r>
              <w:rPr>
                <w:rFonts w:ascii="Times New Roman" w:hAnsi="Times New Roman"/>
                <w:sz w:val="24"/>
                <w:szCs w:val="24"/>
                <w:lang w:val="sr-Cyrl-BA"/>
              </w:rPr>
              <w:t>*ИОП тим израђује ИОП-е за евидентиране ученике</w:t>
            </w:r>
          </w:p>
          <w:p>
            <w:pPr>
              <w:spacing w:line="276" w:lineRule="auto"/>
              <w:rPr>
                <w:rFonts w:ascii="Times New Roman" w:hAnsi="Times New Roman"/>
                <w:sz w:val="24"/>
                <w:szCs w:val="24"/>
                <w:lang w:val="sr-Cyrl-BA"/>
              </w:rPr>
            </w:pPr>
            <w:r>
              <w:rPr>
                <w:rFonts w:ascii="Times New Roman" w:hAnsi="Times New Roman"/>
                <w:sz w:val="24"/>
                <w:szCs w:val="24"/>
                <w:lang w:val="sr-Cyrl-BA"/>
              </w:rPr>
              <w:t xml:space="preserve">*План активности за инклузију се уграђује у  ГПРШ, </w:t>
            </w:r>
          </w:p>
          <w:p>
            <w:pPr>
              <w:spacing w:line="276" w:lineRule="auto"/>
              <w:rPr>
                <w:rFonts w:ascii="Times New Roman" w:hAnsi="Times New Roman"/>
                <w:sz w:val="24"/>
                <w:szCs w:val="24"/>
                <w:lang w:val="sr-Cyrl-BA"/>
              </w:rPr>
            </w:pPr>
          </w:p>
        </w:tc>
        <w:tc>
          <w:tcPr>
            <w:tcW w:w="198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Одељењски старешина,</w:t>
            </w:r>
          </w:p>
          <w:p>
            <w:pPr>
              <w:spacing w:line="276" w:lineRule="auto"/>
              <w:rPr>
                <w:rFonts w:ascii="Times New Roman" w:hAnsi="Times New Roman"/>
                <w:sz w:val="24"/>
                <w:szCs w:val="24"/>
                <w:lang w:val="sr-Cyrl-BA"/>
              </w:rPr>
            </w:pPr>
            <w:r>
              <w:rPr>
                <w:rFonts w:ascii="Times New Roman" w:hAnsi="Times New Roman"/>
                <w:sz w:val="24"/>
                <w:szCs w:val="24"/>
                <w:lang w:val="sr-Cyrl-BA"/>
              </w:rPr>
              <w:t>Тим за инклузију,</w:t>
            </w:r>
          </w:p>
          <w:p>
            <w:pPr>
              <w:spacing w:line="276" w:lineRule="auto"/>
              <w:rPr>
                <w:rFonts w:ascii="Times New Roman" w:hAnsi="Times New Roman"/>
                <w:sz w:val="24"/>
                <w:szCs w:val="24"/>
              </w:rPr>
            </w:pPr>
            <w:r>
              <w:rPr>
                <w:rFonts w:ascii="Times New Roman" w:hAnsi="Times New Roman"/>
                <w:sz w:val="24"/>
                <w:szCs w:val="24"/>
              </w:rPr>
              <w:t>ИОП-тим</w:t>
            </w:r>
          </w:p>
        </w:tc>
        <w:tc>
          <w:tcPr>
            <w:tcW w:w="2424"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 xml:space="preserve">Прикупљена докуметација, Сагласност родитеља, </w:t>
            </w:r>
          </w:p>
          <w:p>
            <w:pPr>
              <w:spacing w:line="276" w:lineRule="auto"/>
              <w:rPr>
                <w:rFonts w:ascii="Times New Roman" w:hAnsi="Times New Roman"/>
                <w:sz w:val="24"/>
                <w:szCs w:val="24"/>
              </w:rPr>
            </w:pPr>
            <w:r>
              <w:rPr>
                <w:rFonts w:ascii="Times New Roman" w:hAnsi="Times New Roman"/>
                <w:sz w:val="24"/>
                <w:szCs w:val="24"/>
              </w:rPr>
              <w:t>Записник са састанка Тима за ИО,</w:t>
            </w:r>
          </w:p>
          <w:p>
            <w:pPr>
              <w:spacing w:line="276" w:lineRule="auto"/>
              <w:rPr>
                <w:rFonts w:ascii="Times New Roman" w:hAnsi="Times New Roman"/>
                <w:sz w:val="24"/>
                <w:szCs w:val="24"/>
              </w:rPr>
            </w:pPr>
            <w:r>
              <w:rPr>
                <w:rFonts w:ascii="Times New Roman" w:hAnsi="Times New Roman"/>
                <w:sz w:val="24"/>
                <w:szCs w:val="24"/>
              </w:rPr>
              <w:t xml:space="preserve"> ИОП-и</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tcBorders>
              <w:top w:val="double" w:color="auto" w:sz="4" w:space="0"/>
              <w:left w:val="double" w:color="auto" w:sz="4" w:space="0"/>
              <w:bottom w:val="double" w:color="auto" w:sz="4" w:space="0"/>
              <w:right w:val="double" w:color="auto" w:sz="4" w:space="0"/>
            </w:tcBorders>
            <w:shd w:val="clear" w:color="auto" w:fill="BDD6EE" w:themeFill="accent1" w:themeFillTint="66"/>
          </w:tcPr>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Октобар</w:t>
            </w:r>
          </w:p>
        </w:tc>
        <w:tc>
          <w:tcPr>
            <w:tcW w:w="342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*Педагошки колегијум усваја ИОП-е за ученике, којима је потребна нека врста ове подршке</w:t>
            </w:r>
          </w:p>
          <w:p>
            <w:pPr>
              <w:spacing w:line="276" w:lineRule="auto"/>
              <w:rPr>
                <w:rFonts w:ascii="Times New Roman" w:hAnsi="Times New Roman"/>
                <w:sz w:val="24"/>
                <w:szCs w:val="24"/>
              </w:rPr>
            </w:pPr>
            <w:r>
              <w:rPr>
                <w:rFonts w:ascii="Times New Roman" w:hAnsi="Times New Roman"/>
                <w:sz w:val="24"/>
                <w:szCs w:val="24"/>
              </w:rPr>
              <w:t xml:space="preserve">*Праћење реализације ИОП-а </w:t>
            </w:r>
          </w:p>
          <w:p>
            <w:pPr>
              <w:spacing w:line="276" w:lineRule="auto"/>
              <w:rPr>
                <w:rFonts w:ascii="Times New Roman" w:hAnsi="Times New Roman"/>
                <w:sz w:val="24"/>
                <w:szCs w:val="24"/>
              </w:rPr>
            </w:pPr>
            <w:r>
              <w:rPr>
                <w:rFonts w:ascii="Times New Roman" w:hAnsi="Times New Roman"/>
                <w:sz w:val="24"/>
                <w:szCs w:val="24"/>
              </w:rPr>
              <w:t>Радионице у оквиру Дечје недеље , Дана толеранције..</w:t>
            </w:r>
          </w:p>
          <w:p>
            <w:pPr>
              <w:spacing w:line="276" w:lineRule="auto"/>
              <w:rPr>
                <w:rFonts w:ascii="Times New Roman" w:hAnsi="Times New Roman"/>
                <w:sz w:val="24"/>
                <w:szCs w:val="24"/>
              </w:rPr>
            </w:pPr>
          </w:p>
        </w:tc>
        <w:tc>
          <w:tcPr>
            <w:tcW w:w="198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Чланови Педагошког колегијума и Тим за инклузију</w:t>
            </w:r>
          </w:p>
          <w:p>
            <w:pPr>
              <w:spacing w:line="276" w:lineRule="auto"/>
              <w:rPr>
                <w:rFonts w:ascii="Times New Roman" w:hAnsi="Times New Roman"/>
                <w:sz w:val="24"/>
                <w:szCs w:val="24"/>
              </w:rPr>
            </w:pPr>
            <w:r>
              <w:rPr>
                <w:rFonts w:ascii="Times New Roman" w:hAnsi="Times New Roman"/>
                <w:sz w:val="24"/>
                <w:szCs w:val="24"/>
              </w:rPr>
              <w:t>ИОП-тим</w:t>
            </w:r>
          </w:p>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Психолог школе</w:t>
            </w:r>
          </w:p>
          <w:p>
            <w:pPr>
              <w:spacing w:line="276" w:lineRule="auto"/>
              <w:rPr>
                <w:rFonts w:ascii="Times New Roman" w:hAnsi="Times New Roman"/>
                <w:sz w:val="24"/>
                <w:szCs w:val="24"/>
              </w:rPr>
            </w:pPr>
          </w:p>
          <w:p>
            <w:pPr>
              <w:spacing w:line="276" w:lineRule="auto"/>
              <w:rPr>
                <w:rFonts w:ascii="Times New Roman" w:hAnsi="Times New Roman"/>
                <w:sz w:val="24"/>
                <w:szCs w:val="24"/>
              </w:rPr>
            </w:pPr>
          </w:p>
          <w:p>
            <w:pPr>
              <w:spacing w:line="276" w:lineRule="auto"/>
              <w:rPr>
                <w:rFonts w:ascii="Times New Roman" w:hAnsi="Times New Roman"/>
                <w:sz w:val="24"/>
                <w:szCs w:val="24"/>
              </w:rPr>
            </w:pPr>
          </w:p>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Одељењско веће</w:t>
            </w:r>
          </w:p>
        </w:tc>
        <w:tc>
          <w:tcPr>
            <w:tcW w:w="2424"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ИОП1; ИОП-2 Записници и извештаји тимова, евалуације ИОП</w:t>
            </w:r>
          </w:p>
          <w:p>
            <w:pPr>
              <w:spacing w:line="276" w:lineRule="auto"/>
              <w:rPr>
                <w:rFonts w:ascii="Times New Roman" w:hAnsi="Times New Roman"/>
                <w:sz w:val="24"/>
                <w:szCs w:val="24"/>
              </w:rPr>
            </w:pPr>
          </w:p>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Списак ученика</w:t>
            </w:r>
          </w:p>
          <w:p>
            <w:pPr>
              <w:spacing w:line="276" w:lineRule="auto"/>
              <w:rPr>
                <w:rFonts w:ascii="Times New Roman" w:hAnsi="Times New Roman"/>
                <w:sz w:val="24"/>
                <w:szCs w:val="24"/>
              </w:rPr>
            </w:pPr>
          </w:p>
          <w:p>
            <w:pPr>
              <w:spacing w:line="276" w:lineRule="auto"/>
              <w:rPr>
                <w:rFonts w:ascii="Times New Roman" w:hAnsi="Times New Roman"/>
                <w:sz w:val="24"/>
                <w:szCs w:val="24"/>
              </w:rPr>
            </w:pPr>
          </w:p>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Записници са одељењских већа, сагласност родитеља</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tcBorders>
              <w:top w:val="double" w:color="auto" w:sz="4" w:space="0"/>
              <w:left w:val="double" w:color="auto" w:sz="4" w:space="0"/>
              <w:bottom w:val="double" w:color="auto" w:sz="4" w:space="0"/>
              <w:right w:val="double" w:color="auto" w:sz="4" w:space="0"/>
            </w:tcBorders>
            <w:shd w:val="clear" w:color="auto" w:fill="BDD6EE" w:themeFill="accent1" w:themeFillTint="66"/>
          </w:tcPr>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Новембар</w:t>
            </w:r>
          </w:p>
        </w:tc>
        <w:tc>
          <w:tcPr>
            <w:tcW w:w="342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 xml:space="preserve">*Праћење реализације ИОП-а за први класификациони период кроз извештај о реализацији ИОП-а, *евидентирање нових ученика, *писање ИОП-а (усвајање нових ИОП-а на Педагошком колегијуму), *подношење захтева ИРК уколико је потребно, *сагласност родитеља за ИОП за нове ученике који се укључују (уколико има нових ) </w:t>
            </w:r>
          </w:p>
        </w:tc>
        <w:tc>
          <w:tcPr>
            <w:tcW w:w="198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CS"/>
              </w:rPr>
            </w:pPr>
            <w:r>
              <w:rPr>
                <w:rFonts w:ascii="Times New Roman" w:hAnsi="Times New Roman"/>
                <w:sz w:val="24"/>
                <w:szCs w:val="24"/>
                <w:lang w:val="sr-Cyrl-CS"/>
              </w:rPr>
              <w:t>Тим за ИО</w:t>
            </w:r>
          </w:p>
          <w:p>
            <w:pPr>
              <w:spacing w:line="276" w:lineRule="auto"/>
              <w:rPr>
                <w:rFonts w:ascii="Times New Roman" w:hAnsi="Times New Roman"/>
                <w:sz w:val="24"/>
                <w:szCs w:val="24"/>
                <w:lang w:val="sr-Cyrl-CS"/>
              </w:rPr>
            </w:pPr>
            <w:r>
              <w:rPr>
                <w:rFonts w:ascii="Times New Roman" w:hAnsi="Times New Roman"/>
                <w:sz w:val="24"/>
                <w:szCs w:val="24"/>
                <w:lang w:val="sr-Cyrl-CS"/>
              </w:rPr>
              <w:t>Директор</w:t>
            </w:r>
          </w:p>
          <w:p>
            <w:pPr>
              <w:spacing w:line="276" w:lineRule="auto"/>
              <w:rPr>
                <w:rFonts w:ascii="Times New Roman" w:hAnsi="Times New Roman"/>
                <w:sz w:val="24"/>
                <w:szCs w:val="24"/>
                <w:lang w:val="sr-Cyrl-CS"/>
              </w:rPr>
            </w:pPr>
            <w:r>
              <w:rPr>
                <w:rFonts w:ascii="Times New Roman" w:hAnsi="Times New Roman"/>
                <w:sz w:val="24"/>
                <w:szCs w:val="24"/>
                <w:lang w:val="sr-Cyrl-CS"/>
              </w:rPr>
              <w:t xml:space="preserve"> ИОП-тим</w:t>
            </w:r>
          </w:p>
          <w:p>
            <w:pPr>
              <w:spacing w:line="276" w:lineRule="auto"/>
              <w:rPr>
                <w:rFonts w:ascii="Times New Roman" w:hAnsi="Times New Roman"/>
                <w:sz w:val="24"/>
                <w:szCs w:val="24"/>
              </w:rPr>
            </w:pPr>
            <w:r>
              <w:rPr>
                <w:rFonts w:ascii="Times New Roman" w:hAnsi="Times New Roman"/>
                <w:sz w:val="24"/>
                <w:szCs w:val="24"/>
              </w:rPr>
              <w:t>Чланови Педагошког колегијума</w:t>
            </w:r>
          </w:p>
        </w:tc>
        <w:tc>
          <w:tcPr>
            <w:tcW w:w="2424"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Мишљења ИРК, ИОП-1,ИОП-2, Записник са Педагошког колегијума</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vMerge w:val="restart"/>
            <w:tcBorders>
              <w:top w:val="double" w:color="auto" w:sz="4" w:space="0"/>
              <w:left w:val="double" w:color="auto" w:sz="4" w:space="0"/>
              <w:bottom w:val="double" w:color="auto" w:sz="4" w:space="0"/>
              <w:right w:val="double" w:color="auto" w:sz="4" w:space="0"/>
            </w:tcBorders>
            <w:shd w:val="clear" w:color="auto" w:fill="BDD6EE" w:themeFill="accent1" w:themeFillTint="66"/>
          </w:tcPr>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Децембар</w:t>
            </w:r>
          </w:p>
          <w:p>
            <w:pPr>
              <w:spacing w:line="276" w:lineRule="auto"/>
              <w:rPr>
                <w:rFonts w:ascii="Times New Roman" w:hAnsi="Times New Roman"/>
                <w:sz w:val="24"/>
                <w:szCs w:val="24"/>
              </w:rPr>
            </w:pPr>
          </w:p>
          <w:p>
            <w:pPr>
              <w:spacing w:line="276" w:lineRule="auto"/>
              <w:rPr>
                <w:rFonts w:ascii="Times New Roman" w:hAnsi="Times New Roman"/>
                <w:sz w:val="24"/>
                <w:szCs w:val="24"/>
              </w:rPr>
            </w:pPr>
          </w:p>
        </w:tc>
        <w:tc>
          <w:tcPr>
            <w:tcW w:w="342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 Анализа извештаја на крају првог  полугодишта – евалуација ИОП-а</w:t>
            </w:r>
          </w:p>
          <w:p>
            <w:pPr>
              <w:spacing w:line="276" w:lineRule="auto"/>
              <w:rPr>
                <w:rFonts w:ascii="Times New Roman" w:hAnsi="Times New Roman"/>
                <w:sz w:val="24"/>
                <w:szCs w:val="24"/>
              </w:rPr>
            </w:pPr>
            <w:r>
              <w:rPr>
                <w:rFonts w:ascii="Times New Roman" w:hAnsi="Times New Roman"/>
                <w:sz w:val="24"/>
                <w:szCs w:val="24"/>
              </w:rPr>
              <w:t>*Евидентирање ученика за ИОП-е, прибављање сагласности родитеља и покретање поступка</w:t>
            </w:r>
          </w:p>
          <w:p>
            <w:pPr>
              <w:spacing w:line="276" w:lineRule="auto"/>
              <w:rPr>
                <w:rFonts w:ascii="Times New Roman" w:hAnsi="Times New Roman"/>
                <w:sz w:val="24"/>
                <w:szCs w:val="24"/>
                <w:lang w:val="sr-Cyrl-BA"/>
              </w:rPr>
            </w:pPr>
            <w:r>
              <w:rPr>
                <w:rFonts w:ascii="Times New Roman" w:hAnsi="Times New Roman"/>
                <w:sz w:val="24"/>
                <w:szCs w:val="24"/>
              </w:rPr>
              <w:t>- Анализа обухвата ученика допунском наставом или додатном врстом подршке;</w:t>
            </w:r>
          </w:p>
        </w:tc>
        <w:tc>
          <w:tcPr>
            <w:tcW w:w="1980" w:type="dxa"/>
            <w:vMerge w:val="restart"/>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r>
              <w:rPr>
                <w:rFonts w:ascii="Times New Roman" w:hAnsi="Times New Roman"/>
                <w:sz w:val="24"/>
                <w:szCs w:val="24"/>
                <w:lang w:val="sr-Cyrl-BA"/>
              </w:rPr>
              <w:t xml:space="preserve">Одељењско веће </w:t>
            </w:r>
          </w:p>
          <w:p>
            <w:pPr>
              <w:spacing w:line="276" w:lineRule="auto"/>
              <w:rPr>
                <w:rFonts w:ascii="Times New Roman" w:hAnsi="Times New Roman"/>
                <w:sz w:val="24"/>
                <w:szCs w:val="24"/>
                <w:lang w:val="sr-Cyrl-BA"/>
              </w:rPr>
            </w:pPr>
            <w:r>
              <w:rPr>
                <w:rFonts w:ascii="Times New Roman" w:hAnsi="Times New Roman"/>
                <w:sz w:val="24"/>
                <w:szCs w:val="24"/>
                <w:lang w:val="sr-Cyrl-BA"/>
              </w:rPr>
              <w:t>Тим за ИО</w:t>
            </w:r>
          </w:p>
          <w:p>
            <w:pPr>
              <w:spacing w:line="276" w:lineRule="auto"/>
              <w:rPr>
                <w:rFonts w:ascii="Times New Roman" w:hAnsi="Times New Roman"/>
                <w:sz w:val="24"/>
                <w:szCs w:val="24"/>
                <w:lang w:val="sr-Cyrl-BA"/>
              </w:rPr>
            </w:pPr>
            <w:r>
              <w:rPr>
                <w:rFonts w:ascii="Times New Roman" w:hAnsi="Times New Roman"/>
                <w:sz w:val="24"/>
                <w:szCs w:val="24"/>
                <w:lang w:val="sr-Cyrl-BA"/>
              </w:rPr>
              <w:t>ИОП-тим</w:t>
            </w:r>
          </w:p>
          <w:p>
            <w:pPr>
              <w:spacing w:line="276" w:lineRule="auto"/>
              <w:rPr>
                <w:rFonts w:ascii="Times New Roman" w:hAnsi="Times New Roman"/>
                <w:sz w:val="24"/>
                <w:szCs w:val="24"/>
                <w:lang w:val="sr-Cyrl-BA"/>
              </w:rPr>
            </w:pPr>
            <w:r>
              <w:rPr>
                <w:rFonts w:ascii="Times New Roman" w:hAnsi="Times New Roman"/>
                <w:sz w:val="24"/>
                <w:szCs w:val="24"/>
                <w:lang w:val="sr-Cyrl-BA"/>
              </w:rPr>
              <w:t>Предметни наставник, одељењски старешина</w:t>
            </w:r>
          </w:p>
          <w:p>
            <w:pPr>
              <w:spacing w:line="276" w:lineRule="auto"/>
              <w:rPr>
                <w:rFonts w:ascii="Times New Roman" w:hAnsi="Times New Roman"/>
                <w:sz w:val="24"/>
                <w:szCs w:val="24"/>
                <w:lang w:val="sr-Cyrl-BA"/>
              </w:rPr>
            </w:pPr>
            <w:r>
              <w:rPr>
                <w:rFonts w:ascii="Times New Roman" w:hAnsi="Times New Roman"/>
                <w:sz w:val="24"/>
                <w:szCs w:val="24"/>
                <w:lang w:val="sr-Cyrl-BA"/>
              </w:rPr>
              <w:t>Стручна служба</w:t>
            </w: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Директор</w:t>
            </w:r>
          </w:p>
          <w:p>
            <w:pPr>
              <w:spacing w:line="276" w:lineRule="auto"/>
              <w:rPr>
                <w:rFonts w:ascii="Times New Roman" w:hAnsi="Times New Roman"/>
                <w:sz w:val="24"/>
                <w:szCs w:val="24"/>
                <w:lang w:val="sr-Cyrl-BA"/>
              </w:rPr>
            </w:pPr>
          </w:p>
        </w:tc>
        <w:tc>
          <w:tcPr>
            <w:tcW w:w="2424" w:type="dxa"/>
            <w:vMerge w:val="restart"/>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r>
              <w:rPr>
                <w:rFonts w:ascii="Times New Roman" w:hAnsi="Times New Roman"/>
                <w:sz w:val="24"/>
                <w:szCs w:val="24"/>
                <w:lang w:val="sr-Cyrl-BA"/>
              </w:rPr>
              <w:t>Записници са одељењских већа, евалуације ИОП-а, Сагласност родитеља,</w:t>
            </w:r>
          </w:p>
          <w:p>
            <w:pPr>
              <w:spacing w:line="276" w:lineRule="auto"/>
              <w:rPr>
                <w:rFonts w:ascii="Times New Roman" w:hAnsi="Times New Roman"/>
                <w:sz w:val="24"/>
                <w:szCs w:val="24"/>
              </w:rPr>
            </w:pPr>
            <w:r>
              <w:rPr>
                <w:rFonts w:ascii="Times New Roman" w:hAnsi="Times New Roman"/>
                <w:sz w:val="24"/>
                <w:szCs w:val="24"/>
              </w:rPr>
              <w:t>Извештаји</w:t>
            </w:r>
          </w:p>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Извештаји,</w:t>
            </w:r>
          </w:p>
          <w:p>
            <w:pPr>
              <w:spacing w:line="276" w:lineRule="auto"/>
              <w:rPr>
                <w:rFonts w:ascii="Times New Roman" w:hAnsi="Times New Roman"/>
                <w:sz w:val="24"/>
                <w:szCs w:val="24"/>
              </w:rPr>
            </w:pPr>
            <w:r>
              <w:rPr>
                <w:rFonts w:ascii="Times New Roman" w:hAnsi="Times New Roman"/>
                <w:sz w:val="24"/>
                <w:szCs w:val="24"/>
              </w:rPr>
              <w:t>ИОП-1, ИОП-2</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vMerge w:val="continue"/>
            <w:tcBorders>
              <w:top w:val="double" w:color="auto" w:sz="4" w:space="0"/>
              <w:left w:val="double" w:color="auto" w:sz="4" w:space="0"/>
              <w:bottom w:val="double" w:color="auto" w:sz="4" w:space="0"/>
              <w:right w:val="double" w:color="auto" w:sz="4" w:space="0"/>
            </w:tcBorders>
            <w:vAlign w:val="center"/>
          </w:tcPr>
          <w:p>
            <w:pPr>
              <w:widowControl/>
              <w:rPr>
                <w:rFonts w:ascii="Times New Roman" w:hAnsi="Times New Roman"/>
                <w:sz w:val="24"/>
                <w:szCs w:val="24"/>
              </w:rPr>
            </w:pPr>
          </w:p>
        </w:tc>
        <w:tc>
          <w:tcPr>
            <w:tcW w:w="342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 xml:space="preserve">*Праћење реализације  допунске наставе са ученицима којима је потребна додатна врста </w:t>
            </w:r>
          </w:p>
          <w:p>
            <w:pPr>
              <w:spacing w:line="276"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sr-Cyrl-BA"/>
              </w:rPr>
              <w:t xml:space="preserve"> ИОП-е за евидентиране ученике као и оне који су већ у инклузији за друго полугодиште </w:t>
            </w:r>
            <w:r>
              <w:rPr>
                <w:rFonts w:ascii="Times New Roman" w:hAnsi="Times New Roman"/>
                <w:sz w:val="24"/>
                <w:szCs w:val="24"/>
              </w:rPr>
              <w:t>,израда иоп-а</w:t>
            </w:r>
          </w:p>
        </w:tc>
        <w:tc>
          <w:tcPr>
            <w:tcW w:w="1980" w:type="dxa"/>
            <w:vMerge w:val="continue"/>
            <w:tcBorders>
              <w:top w:val="double" w:color="auto" w:sz="4" w:space="0"/>
              <w:left w:val="double" w:color="auto" w:sz="4" w:space="0"/>
              <w:bottom w:val="double" w:color="auto" w:sz="4" w:space="0"/>
              <w:right w:val="double" w:color="auto" w:sz="4" w:space="0"/>
            </w:tcBorders>
            <w:vAlign w:val="center"/>
          </w:tcPr>
          <w:p>
            <w:pPr>
              <w:widowControl/>
              <w:rPr>
                <w:rFonts w:ascii="Times New Roman" w:hAnsi="Times New Roman"/>
                <w:sz w:val="24"/>
                <w:szCs w:val="24"/>
                <w:lang w:val="sr-Cyrl-BA"/>
              </w:rPr>
            </w:pPr>
          </w:p>
        </w:tc>
        <w:tc>
          <w:tcPr>
            <w:tcW w:w="2424" w:type="dxa"/>
            <w:vMerge w:val="continue"/>
            <w:tcBorders>
              <w:top w:val="double" w:color="auto" w:sz="4" w:space="0"/>
              <w:left w:val="double" w:color="auto" w:sz="4" w:space="0"/>
              <w:bottom w:val="double" w:color="auto" w:sz="4" w:space="0"/>
              <w:right w:val="double" w:color="auto" w:sz="4" w:space="0"/>
            </w:tcBorders>
            <w:vAlign w:val="center"/>
          </w:tcPr>
          <w:p>
            <w:pPr>
              <w:widowControl/>
              <w:rPr>
                <w:rFonts w:ascii="Times New Roman" w:hAnsi="Times New Roman"/>
                <w:sz w:val="24"/>
                <w:szCs w:val="2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tcBorders>
              <w:top w:val="double" w:color="auto" w:sz="4" w:space="0"/>
              <w:left w:val="double" w:color="auto" w:sz="4" w:space="0"/>
              <w:bottom w:val="double" w:color="auto" w:sz="4" w:space="0"/>
              <w:right w:val="double" w:color="auto" w:sz="4" w:space="0"/>
            </w:tcBorders>
            <w:shd w:val="clear" w:color="auto" w:fill="BDD6EE" w:themeFill="accent1" w:themeFillTint="66"/>
          </w:tcPr>
          <w:p>
            <w:pPr>
              <w:spacing w:line="276" w:lineRule="auto"/>
              <w:rPr>
                <w:rFonts w:ascii="Times New Roman" w:hAnsi="Times New Roman"/>
                <w:sz w:val="24"/>
                <w:szCs w:val="24"/>
              </w:rPr>
            </w:pPr>
          </w:p>
          <w:p>
            <w:pPr>
              <w:spacing w:line="276" w:lineRule="auto"/>
              <w:rPr>
                <w:rFonts w:ascii="Times New Roman" w:hAnsi="Times New Roman"/>
                <w:sz w:val="24"/>
                <w:szCs w:val="24"/>
              </w:rPr>
            </w:pPr>
            <w:r>
              <w:rPr>
                <w:rFonts w:ascii="Times New Roman" w:hAnsi="Times New Roman"/>
                <w:sz w:val="24"/>
                <w:szCs w:val="24"/>
              </w:rPr>
              <w:t>Децембар-Јануар</w:t>
            </w:r>
          </w:p>
        </w:tc>
        <w:tc>
          <w:tcPr>
            <w:tcW w:w="342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*Усвајање ИОП-а на Педагошком колегијуму</w:t>
            </w:r>
          </w:p>
          <w:p>
            <w:pPr>
              <w:spacing w:line="276" w:lineRule="auto"/>
              <w:rPr>
                <w:rFonts w:ascii="Times New Roman" w:hAnsi="Times New Roman"/>
                <w:sz w:val="24"/>
                <w:szCs w:val="24"/>
              </w:rPr>
            </w:pPr>
            <w:r>
              <w:rPr>
                <w:rFonts w:ascii="Times New Roman" w:hAnsi="Times New Roman"/>
                <w:sz w:val="24"/>
                <w:szCs w:val="24"/>
              </w:rPr>
              <w:t>*Вредновање – евалуација ИОП-а</w:t>
            </w:r>
          </w:p>
          <w:p>
            <w:pPr>
              <w:spacing w:line="276" w:lineRule="auto"/>
              <w:rPr>
                <w:rFonts w:ascii="Times New Roman" w:hAnsi="Times New Roman"/>
                <w:sz w:val="24"/>
                <w:szCs w:val="24"/>
                <w:lang w:val="sr-Cyrl-BA"/>
              </w:rPr>
            </w:pPr>
            <w:r>
              <w:rPr>
                <w:rFonts w:ascii="Times New Roman" w:hAnsi="Times New Roman"/>
                <w:sz w:val="24"/>
                <w:szCs w:val="24"/>
                <w:lang w:val="sr-Cyrl-BA"/>
              </w:rPr>
              <w:t xml:space="preserve">*припремна настава за ЗИ (уколико има ИОП ученика) </w:t>
            </w:r>
          </w:p>
        </w:tc>
        <w:tc>
          <w:tcPr>
            <w:tcW w:w="198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r>
              <w:rPr>
                <w:rFonts w:ascii="Times New Roman" w:hAnsi="Times New Roman"/>
                <w:sz w:val="24"/>
                <w:szCs w:val="24"/>
                <w:lang w:val="sr-Cyrl-BA"/>
              </w:rPr>
              <w:t>Чланови Педагошког колегијума</w:t>
            </w:r>
          </w:p>
          <w:p>
            <w:pPr>
              <w:spacing w:line="276" w:lineRule="auto"/>
              <w:rPr>
                <w:rFonts w:ascii="Times New Roman" w:hAnsi="Times New Roman"/>
                <w:sz w:val="24"/>
                <w:szCs w:val="24"/>
                <w:lang w:val="sr-Cyrl-BA"/>
              </w:rPr>
            </w:pPr>
            <w:r>
              <w:rPr>
                <w:rFonts w:ascii="Times New Roman" w:hAnsi="Times New Roman"/>
                <w:sz w:val="24"/>
                <w:szCs w:val="24"/>
                <w:lang w:val="sr-Cyrl-BA"/>
              </w:rPr>
              <w:t>ИОП-тим</w:t>
            </w:r>
          </w:p>
          <w:p>
            <w:pPr>
              <w:spacing w:line="276" w:lineRule="auto"/>
              <w:rPr>
                <w:rFonts w:ascii="Times New Roman" w:hAnsi="Times New Roman"/>
                <w:sz w:val="24"/>
                <w:szCs w:val="24"/>
                <w:lang w:val="sr-Cyrl-BA"/>
              </w:rPr>
            </w:pPr>
          </w:p>
        </w:tc>
        <w:tc>
          <w:tcPr>
            <w:tcW w:w="2424"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r>
              <w:rPr>
                <w:rFonts w:ascii="Times New Roman" w:hAnsi="Times New Roman"/>
                <w:sz w:val="24"/>
                <w:szCs w:val="24"/>
                <w:lang w:val="sr-Cyrl-BA"/>
              </w:rPr>
              <w:t>Записник са Педагошког колегијума</w:t>
            </w:r>
          </w:p>
          <w:p>
            <w:pPr>
              <w:spacing w:line="276" w:lineRule="auto"/>
              <w:rPr>
                <w:rFonts w:ascii="Times New Roman" w:hAnsi="Times New Roman"/>
                <w:sz w:val="24"/>
                <w:szCs w:val="24"/>
                <w:lang w:val="sr-Cyrl-BA"/>
              </w:rPr>
            </w:pPr>
            <w:r>
              <w:rPr>
                <w:rFonts w:ascii="Times New Roman" w:hAnsi="Times New Roman"/>
                <w:sz w:val="24"/>
                <w:szCs w:val="24"/>
                <w:lang w:val="sr-Cyrl-BA"/>
              </w:rPr>
              <w:t xml:space="preserve">Извештаји, евалуације </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tcBorders>
              <w:top w:val="double" w:color="auto" w:sz="4" w:space="0"/>
              <w:left w:val="double" w:color="auto" w:sz="4" w:space="0"/>
              <w:bottom w:val="double" w:color="auto" w:sz="4" w:space="0"/>
              <w:right w:val="double" w:color="auto" w:sz="4" w:space="0"/>
            </w:tcBorders>
            <w:shd w:val="clear" w:color="auto" w:fill="BDD6EE" w:themeFill="accent1" w:themeFillTint="66"/>
          </w:tcPr>
          <w:p>
            <w:pPr>
              <w:spacing w:line="276" w:lineRule="auto"/>
              <w:rPr>
                <w:rFonts w:ascii="Times New Roman" w:hAnsi="Times New Roman"/>
                <w:sz w:val="24"/>
                <w:szCs w:val="24"/>
                <w:lang w:val="sr-Cyrl-BA"/>
              </w:rPr>
            </w:pPr>
          </w:p>
          <w:p>
            <w:pPr>
              <w:spacing w:line="276" w:lineRule="auto"/>
              <w:rPr>
                <w:rFonts w:ascii="Times New Roman" w:hAnsi="Times New Roman"/>
                <w:sz w:val="24"/>
                <w:szCs w:val="24"/>
              </w:rPr>
            </w:pPr>
            <w:r>
              <w:rPr>
                <w:rFonts w:ascii="Times New Roman" w:hAnsi="Times New Roman"/>
                <w:sz w:val="24"/>
                <w:szCs w:val="24"/>
              </w:rPr>
              <w:t>април</w:t>
            </w:r>
          </w:p>
        </w:tc>
        <w:tc>
          <w:tcPr>
            <w:tcW w:w="342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 На крају 3. квартала – подносе се Извештаји о реализацији ИОП-а;</w:t>
            </w:r>
          </w:p>
          <w:p>
            <w:pPr>
              <w:spacing w:line="276" w:lineRule="auto"/>
              <w:rPr>
                <w:rFonts w:ascii="Times New Roman" w:hAnsi="Times New Roman"/>
                <w:sz w:val="24"/>
                <w:szCs w:val="24"/>
              </w:rPr>
            </w:pPr>
            <w:r>
              <w:rPr>
                <w:rFonts w:ascii="Times New Roman" w:hAnsi="Times New Roman"/>
                <w:sz w:val="24"/>
                <w:szCs w:val="24"/>
              </w:rPr>
              <w:t>- Вредновање – евалуација ИОП-а</w:t>
            </w:r>
          </w:p>
          <w:p>
            <w:pPr>
              <w:spacing w:line="276" w:lineRule="auto"/>
              <w:rPr>
                <w:rFonts w:ascii="Times New Roman" w:hAnsi="Times New Roman"/>
                <w:sz w:val="24"/>
                <w:szCs w:val="24"/>
                <w:lang w:val="sr-Cyrl-BA"/>
              </w:rPr>
            </w:pPr>
            <w:r>
              <w:rPr>
                <w:rFonts w:ascii="Times New Roman" w:hAnsi="Times New Roman"/>
                <w:sz w:val="24"/>
                <w:szCs w:val="24"/>
              </w:rPr>
              <w:t>*Евидентирање нових ученика за ИОП, одељењски старешина прибавља *сагласност родитеља, покреће се поступак</w:t>
            </w:r>
          </w:p>
          <w:p>
            <w:pPr>
              <w:spacing w:line="276" w:lineRule="auto"/>
              <w:rPr>
                <w:rFonts w:ascii="Times New Roman" w:hAnsi="Times New Roman"/>
                <w:sz w:val="24"/>
                <w:szCs w:val="24"/>
                <w:lang w:val="sr-Cyrl-BA"/>
              </w:rPr>
            </w:pPr>
            <w:r>
              <w:rPr>
                <w:rFonts w:ascii="Times New Roman" w:hAnsi="Times New Roman"/>
                <w:sz w:val="24"/>
                <w:szCs w:val="24"/>
                <w:lang w:val="sr-Cyrl-BA"/>
              </w:rPr>
              <w:t>*Припремна настава за ЗИ</w:t>
            </w:r>
          </w:p>
          <w:p>
            <w:pPr>
              <w:spacing w:line="276" w:lineRule="auto"/>
              <w:rPr>
                <w:rFonts w:ascii="Times New Roman" w:hAnsi="Times New Roman"/>
                <w:sz w:val="24"/>
                <w:szCs w:val="24"/>
                <w:lang w:val="sr-Cyrl-BA"/>
              </w:rPr>
            </w:pPr>
            <w:r>
              <w:rPr>
                <w:rFonts w:ascii="Times New Roman" w:hAnsi="Times New Roman"/>
                <w:sz w:val="24"/>
                <w:szCs w:val="24"/>
                <w:lang w:val="sr-Cyrl-BA"/>
              </w:rPr>
              <w:t>* Састављање тестова за пробни ЗИ</w:t>
            </w:r>
          </w:p>
        </w:tc>
        <w:tc>
          <w:tcPr>
            <w:tcW w:w="198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 xml:space="preserve">ИОП-тимови </w:t>
            </w: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 xml:space="preserve">Одељењско веће </w:t>
            </w: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Дефектолог</w:t>
            </w:r>
          </w:p>
          <w:p>
            <w:pPr>
              <w:spacing w:line="276" w:lineRule="auto"/>
              <w:rPr>
                <w:rFonts w:ascii="Times New Roman" w:hAnsi="Times New Roman"/>
                <w:sz w:val="24"/>
                <w:szCs w:val="24"/>
                <w:lang w:val="sr-Cyrl-BA"/>
              </w:rPr>
            </w:pPr>
            <w:r>
              <w:rPr>
                <w:rFonts w:ascii="Times New Roman" w:hAnsi="Times New Roman"/>
                <w:sz w:val="24"/>
                <w:szCs w:val="24"/>
                <w:lang w:val="sr-Cyrl-BA"/>
              </w:rPr>
              <w:t>Актив дефектолога</w:t>
            </w:r>
          </w:p>
        </w:tc>
        <w:tc>
          <w:tcPr>
            <w:tcW w:w="2424"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Записници са одељењских већа, евалуације ИОП-а,</w:t>
            </w:r>
          </w:p>
          <w:p>
            <w:pPr>
              <w:spacing w:line="276" w:lineRule="auto"/>
              <w:rPr>
                <w:rFonts w:ascii="Times New Roman" w:hAnsi="Times New Roman"/>
                <w:sz w:val="24"/>
                <w:szCs w:val="24"/>
              </w:rPr>
            </w:pPr>
            <w:r>
              <w:rPr>
                <w:rFonts w:ascii="Times New Roman" w:hAnsi="Times New Roman"/>
                <w:sz w:val="24"/>
                <w:szCs w:val="24"/>
              </w:rPr>
              <w:t>Сагласност родитеља</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tcBorders>
              <w:top w:val="double" w:color="auto" w:sz="4" w:space="0"/>
              <w:left w:val="double" w:color="auto" w:sz="4" w:space="0"/>
              <w:bottom w:val="double" w:color="auto" w:sz="4" w:space="0"/>
              <w:right w:val="double" w:color="auto" w:sz="4" w:space="0"/>
            </w:tcBorders>
            <w:shd w:val="clear" w:color="auto" w:fill="BDD6EE" w:themeFill="accent1" w:themeFillTint="66"/>
          </w:tcPr>
          <w:p>
            <w:pPr>
              <w:spacing w:line="276" w:lineRule="auto"/>
              <w:rPr>
                <w:rFonts w:ascii="Times New Roman" w:hAnsi="Times New Roman"/>
                <w:sz w:val="24"/>
                <w:szCs w:val="24"/>
              </w:rPr>
            </w:pPr>
          </w:p>
        </w:tc>
        <w:tc>
          <w:tcPr>
            <w:tcW w:w="3420" w:type="dxa"/>
            <w:tcBorders>
              <w:top w:val="double" w:color="auto" w:sz="4" w:space="0"/>
              <w:left w:val="double" w:color="auto" w:sz="4" w:space="0"/>
              <w:bottom w:val="double" w:color="auto" w:sz="4" w:space="0"/>
              <w:right w:val="double" w:color="auto" w:sz="4" w:space="0"/>
            </w:tcBorders>
            <w:vAlign w:val="center"/>
          </w:tcPr>
          <w:p>
            <w:pPr>
              <w:spacing w:line="276" w:lineRule="auto"/>
              <w:rPr>
                <w:rFonts w:ascii="Times New Roman" w:hAnsi="Times New Roman"/>
                <w:sz w:val="24"/>
                <w:szCs w:val="24"/>
              </w:rPr>
            </w:pPr>
            <w:r>
              <w:rPr>
                <w:rFonts w:ascii="Times New Roman" w:hAnsi="Times New Roman"/>
                <w:sz w:val="24"/>
                <w:szCs w:val="24"/>
              </w:rPr>
              <w:t>- Подношење захтева ИРК;</w:t>
            </w:r>
          </w:p>
          <w:p>
            <w:pPr>
              <w:spacing w:line="276" w:lineRule="auto"/>
              <w:rPr>
                <w:rFonts w:ascii="Times New Roman" w:hAnsi="Times New Roman"/>
                <w:sz w:val="24"/>
                <w:szCs w:val="24"/>
              </w:rPr>
            </w:pPr>
            <w:r>
              <w:rPr>
                <w:rFonts w:ascii="Times New Roman" w:hAnsi="Times New Roman"/>
                <w:sz w:val="24"/>
                <w:szCs w:val="24"/>
              </w:rPr>
              <w:t>- Формирање ИОП тимова</w:t>
            </w:r>
          </w:p>
          <w:p>
            <w:pPr>
              <w:spacing w:line="276" w:lineRule="auto"/>
              <w:rPr>
                <w:rFonts w:ascii="Times New Roman" w:hAnsi="Times New Roman"/>
                <w:sz w:val="24"/>
                <w:szCs w:val="24"/>
              </w:rPr>
            </w:pPr>
            <w:r>
              <w:rPr>
                <w:rFonts w:ascii="Times New Roman" w:hAnsi="Times New Roman"/>
                <w:sz w:val="24"/>
                <w:szCs w:val="24"/>
              </w:rPr>
              <w:t>- Писање ИОП-а</w:t>
            </w:r>
          </w:p>
          <w:p>
            <w:pPr>
              <w:spacing w:line="276" w:lineRule="auto"/>
              <w:rPr>
                <w:rFonts w:ascii="Times New Roman" w:hAnsi="Times New Roman"/>
                <w:sz w:val="24"/>
                <w:szCs w:val="24"/>
              </w:rPr>
            </w:pPr>
            <w:r>
              <w:rPr>
                <w:rFonts w:ascii="Times New Roman" w:hAnsi="Times New Roman"/>
                <w:sz w:val="24"/>
                <w:szCs w:val="24"/>
              </w:rPr>
              <w:t>- Усвајање ИОП-а на Педагошком колегијуму</w:t>
            </w:r>
          </w:p>
          <w:p>
            <w:pPr>
              <w:spacing w:line="276" w:lineRule="auto"/>
              <w:rPr>
                <w:rFonts w:ascii="Times New Roman" w:hAnsi="Times New Roman"/>
                <w:sz w:val="24"/>
                <w:szCs w:val="24"/>
              </w:rPr>
            </w:pPr>
          </w:p>
        </w:tc>
        <w:tc>
          <w:tcPr>
            <w:tcW w:w="1980" w:type="dxa"/>
            <w:tcBorders>
              <w:top w:val="double" w:color="auto" w:sz="4" w:space="0"/>
              <w:left w:val="double" w:color="auto" w:sz="4" w:space="0"/>
              <w:bottom w:val="double" w:color="auto" w:sz="4" w:space="0"/>
              <w:right w:val="double" w:color="auto" w:sz="4" w:space="0"/>
            </w:tcBorders>
            <w:vAlign w:val="center"/>
          </w:tcPr>
          <w:p>
            <w:pPr>
              <w:spacing w:line="276" w:lineRule="auto"/>
              <w:rPr>
                <w:rFonts w:ascii="Times New Roman" w:hAnsi="Times New Roman"/>
                <w:sz w:val="24"/>
                <w:szCs w:val="24"/>
              </w:rPr>
            </w:pPr>
            <w:r>
              <w:rPr>
                <w:rFonts w:ascii="Times New Roman" w:hAnsi="Times New Roman"/>
                <w:sz w:val="24"/>
                <w:szCs w:val="24"/>
              </w:rPr>
              <w:t>Тим за ИО</w:t>
            </w:r>
          </w:p>
          <w:p>
            <w:pPr>
              <w:spacing w:line="276" w:lineRule="auto"/>
              <w:rPr>
                <w:rFonts w:ascii="Times New Roman" w:hAnsi="Times New Roman"/>
                <w:sz w:val="24"/>
                <w:szCs w:val="24"/>
              </w:rPr>
            </w:pPr>
            <w:r>
              <w:rPr>
                <w:rFonts w:ascii="Times New Roman" w:hAnsi="Times New Roman"/>
                <w:sz w:val="24"/>
                <w:szCs w:val="24"/>
              </w:rPr>
              <w:t>Директор</w:t>
            </w:r>
          </w:p>
          <w:p>
            <w:pPr>
              <w:spacing w:line="276" w:lineRule="auto"/>
              <w:rPr>
                <w:rFonts w:ascii="Times New Roman" w:hAnsi="Times New Roman"/>
                <w:sz w:val="24"/>
                <w:szCs w:val="24"/>
              </w:rPr>
            </w:pPr>
            <w:r>
              <w:rPr>
                <w:rFonts w:ascii="Times New Roman" w:hAnsi="Times New Roman"/>
                <w:sz w:val="24"/>
                <w:szCs w:val="24"/>
              </w:rPr>
              <w:t xml:space="preserve"> ИОП-тим</w:t>
            </w:r>
          </w:p>
          <w:p>
            <w:pPr>
              <w:spacing w:line="276" w:lineRule="auto"/>
              <w:rPr>
                <w:rFonts w:ascii="Times New Roman" w:hAnsi="Times New Roman"/>
                <w:sz w:val="24"/>
                <w:szCs w:val="24"/>
                <w:lang w:val="sr-Cyrl-BA"/>
              </w:rPr>
            </w:pPr>
            <w:r>
              <w:rPr>
                <w:rFonts w:ascii="Times New Roman" w:hAnsi="Times New Roman"/>
                <w:sz w:val="24"/>
                <w:szCs w:val="24"/>
              </w:rPr>
              <w:t>Чланови Педагошког колегијума</w:t>
            </w:r>
          </w:p>
        </w:tc>
        <w:tc>
          <w:tcPr>
            <w:tcW w:w="2424" w:type="dxa"/>
            <w:tcBorders>
              <w:top w:val="double" w:color="auto" w:sz="4" w:space="0"/>
              <w:left w:val="double" w:color="auto" w:sz="4" w:space="0"/>
              <w:bottom w:val="double" w:color="auto" w:sz="4" w:space="0"/>
              <w:right w:val="double" w:color="auto" w:sz="4" w:space="0"/>
            </w:tcBorders>
            <w:vAlign w:val="center"/>
          </w:tcPr>
          <w:p>
            <w:pPr>
              <w:spacing w:line="276" w:lineRule="auto"/>
              <w:rPr>
                <w:rFonts w:ascii="Times New Roman" w:hAnsi="Times New Roman"/>
                <w:sz w:val="24"/>
                <w:szCs w:val="24"/>
                <w:lang w:val="sr-Cyrl-BA"/>
              </w:rPr>
            </w:pPr>
            <w:r>
              <w:rPr>
                <w:rFonts w:ascii="Times New Roman" w:hAnsi="Times New Roman"/>
                <w:sz w:val="24"/>
                <w:szCs w:val="24"/>
                <w:lang w:val="sr-Cyrl-BA"/>
              </w:rPr>
              <w:t>Мишљења ИРК, ИОП-1,ИОП-2,</w:t>
            </w:r>
          </w:p>
          <w:p>
            <w:pPr>
              <w:spacing w:line="276" w:lineRule="auto"/>
              <w:rPr>
                <w:rFonts w:ascii="Times New Roman" w:hAnsi="Times New Roman"/>
                <w:sz w:val="24"/>
                <w:szCs w:val="24"/>
                <w:lang w:val="sr-Cyrl-BA"/>
              </w:rPr>
            </w:pPr>
            <w:r>
              <w:rPr>
                <w:rFonts w:ascii="Times New Roman" w:hAnsi="Times New Roman"/>
                <w:sz w:val="24"/>
                <w:szCs w:val="24"/>
                <w:lang w:val="sr-Cyrl-BA"/>
              </w:rPr>
              <w:t>Записник са Педагошког колегијума</w:t>
            </w:r>
          </w:p>
          <w:p>
            <w:pPr>
              <w:spacing w:line="276" w:lineRule="auto"/>
              <w:rPr>
                <w:rFonts w:ascii="Times New Roman" w:hAnsi="Times New Roman"/>
                <w:sz w:val="24"/>
                <w:szCs w:val="24"/>
                <w:lang w:val="sr-Cyrl-BA"/>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tcBorders>
              <w:top w:val="double" w:color="auto" w:sz="4" w:space="0"/>
              <w:left w:val="double" w:color="auto" w:sz="4" w:space="0"/>
              <w:bottom w:val="double" w:color="auto" w:sz="4" w:space="0"/>
              <w:right w:val="double" w:color="auto" w:sz="4" w:space="0"/>
            </w:tcBorders>
            <w:shd w:val="clear" w:color="auto" w:fill="BDD6EE" w:themeFill="accent1" w:themeFillTint="66"/>
          </w:tcPr>
          <w:p>
            <w:pPr>
              <w:spacing w:line="276" w:lineRule="auto"/>
              <w:rPr>
                <w:rFonts w:ascii="Times New Roman" w:hAnsi="Times New Roman"/>
                <w:sz w:val="24"/>
                <w:szCs w:val="24"/>
              </w:rPr>
            </w:pPr>
            <w:r>
              <w:rPr>
                <w:rFonts w:ascii="Times New Roman" w:hAnsi="Times New Roman"/>
                <w:sz w:val="24"/>
                <w:szCs w:val="24"/>
              </w:rPr>
              <w:t>Мај</w:t>
            </w:r>
          </w:p>
        </w:tc>
        <w:tc>
          <w:tcPr>
            <w:tcW w:w="342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rPr>
            </w:pPr>
            <w:r>
              <w:rPr>
                <w:rFonts w:ascii="Times New Roman" w:hAnsi="Times New Roman"/>
                <w:sz w:val="24"/>
                <w:szCs w:val="24"/>
              </w:rPr>
              <w:t>- Праћење реализације ИОП-а</w:t>
            </w:r>
          </w:p>
          <w:p>
            <w:pPr>
              <w:spacing w:line="276" w:lineRule="auto"/>
              <w:rPr>
                <w:rFonts w:ascii="Times New Roman" w:hAnsi="Times New Roman"/>
                <w:sz w:val="24"/>
                <w:szCs w:val="24"/>
              </w:rPr>
            </w:pPr>
            <w:r>
              <w:rPr>
                <w:rFonts w:ascii="Times New Roman" w:hAnsi="Times New Roman"/>
                <w:sz w:val="24"/>
                <w:szCs w:val="24"/>
              </w:rPr>
              <w:t>- Евиденција ученика 8. разреда по ИОП-у  – одељењска већа 8. разреда</w:t>
            </w:r>
          </w:p>
          <w:p>
            <w:pPr>
              <w:spacing w:line="276" w:lineRule="auto"/>
              <w:rPr>
                <w:rFonts w:ascii="Times New Roman" w:hAnsi="Times New Roman"/>
                <w:sz w:val="24"/>
                <w:szCs w:val="24"/>
                <w:lang w:val="sr-Cyrl-BA"/>
              </w:rPr>
            </w:pPr>
            <w:r>
              <w:rPr>
                <w:rFonts w:ascii="Times New Roman" w:hAnsi="Times New Roman"/>
                <w:sz w:val="24"/>
                <w:szCs w:val="24"/>
              </w:rPr>
              <w:t>- Припремна настава за ЗИ</w:t>
            </w:r>
          </w:p>
          <w:p>
            <w:pPr>
              <w:spacing w:line="276" w:lineRule="auto"/>
              <w:rPr>
                <w:rFonts w:ascii="Times New Roman" w:hAnsi="Times New Roman"/>
                <w:sz w:val="24"/>
                <w:szCs w:val="24"/>
                <w:lang w:val="sr-Cyrl-BA"/>
              </w:rPr>
            </w:pPr>
            <w:r>
              <w:rPr>
                <w:rFonts w:ascii="Times New Roman" w:hAnsi="Times New Roman"/>
                <w:sz w:val="24"/>
                <w:szCs w:val="24"/>
                <w:lang w:val="sr-Cyrl-BA"/>
              </w:rPr>
              <w:t>- Тестови за ЗИ</w:t>
            </w:r>
          </w:p>
          <w:p>
            <w:pPr>
              <w:spacing w:line="276" w:lineRule="auto"/>
              <w:rPr>
                <w:rFonts w:ascii="Times New Roman" w:hAnsi="Times New Roman"/>
                <w:sz w:val="24"/>
                <w:szCs w:val="24"/>
                <w:lang w:val="sr-Cyrl-BA"/>
              </w:rPr>
            </w:pPr>
            <w:r>
              <w:rPr>
                <w:rFonts w:ascii="Times New Roman" w:hAnsi="Times New Roman"/>
                <w:sz w:val="24"/>
                <w:szCs w:val="24"/>
                <w:lang w:val="sr-Cyrl-BA"/>
              </w:rPr>
              <w:t>- Израда плана уписа  у средње школе за ученике са ИОП-ом</w:t>
            </w:r>
          </w:p>
        </w:tc>
        <w:tc>
          <w:tcPr>
            <w:tcW w:w="198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r>
              <w:rPr>
                <w:rFonts w:ascii="Times New Roman" w:hAnsi="Times New Roman"/>
                <w:sz w:val="24"/>
                <w:szCs w:val="24"/>
                <w:lang w:val="sr-Cyrl-BA"/>
              </w:rPr>
              <w:t xml:space="preserve">ИОП-тимови </w:t>
            </w: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Тим за ИО</w:t>
            </w: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Предметни наставници и дефектолози</w:t>
            </w:r>
          </w:p>
        </w:tc>
        <w:tc>
          <w:tcPr>
            <w:tcW w:w="2424"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r>
              <w:rPr>
                <w:rFonts w:ascii="Times New Roman" w:hAnsi="Times New Roman"/>
                <w:sz w:val="24"/>
                <w:szCs w:val="24"/>
                <w:lang w:val="sr-Cyrl-BA"/>
              </w:rPr>
              <w:t>Записник са одељењских већа, евалуације</w:t>
            </w: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Распоред припремне наставе</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1548" w:type="dxa"/>
            <w:tcBorders>
              <w:top w:val="double" w:color="auto" w:sz="4" w:space="0"/>
              <w:left w:val="double" w:color="auto" w:sz="4" w:space="0"/>
              <w:bottom w:val="double" w:color="auto" w:sz="4" w:space="0"/>
              <w:right w:val="double" w:color="auto" w:sz="4" w:space="0"/>
            </w:tcBorders>
            <w:shd w:val="clear" w:color="auto" w:fill="BDD6EE" w:themeFill="accent1" w:themeFillTint="66"/>
          </w:tcPr>
          <w:p>
            <w:pPr>
              <w:spacing w:line="276" w:lineRule="auto"/>
              <w:rPr>
                <w:rFonts w:ascii="Times New Roman" w:hAnsi="Times New Roman"/>
                <w:sz w:val="24"/>
                <w:szCs w:val="24"/>
                <w:lang w:val="sr-Cyrl-BA"/>
              </w:rPr>
            </w:pPr>
          </w:p>
          <w:p>
            <w:pPr>
              <w:spacing w:line="276" w:lineRule="auto"/>
              <w:rPr>
                <w:rFonts w:ascii="Times New Roman" w:hAnsi="Times New Roman"/>
                <w:sz w:val="24"/>
                <w:szCs w:val="24"/>
              </w:rPr>
            </w:pPr>
            <w:r>
              <w:rPr>
                <w:rFonts w:ascii="Times New Roman" w:hAnsi="Times New Roman"/>
                <w:sz w:val="24"/>
                <w:szCs w:val="24"/>
              </w:rPr>
              <w:t>Јун</w:t>
            </w:r>
          </w:p>
        </w:tc>
        <w:tc>
          <w:tcPr>
            <w:tcW w:w="342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r>
              <w:rPr>
                <w:rFonts w:ascii="Times New Roman" w:hAnsi="Times New Roman"/>
                <w:sz w:val="24"/>
                <w:szCs w:val="24"/>
              </w:rPr>
              <w:t xml:space="preserve">- Анализа извештаја на крају школске године - евалуација ИОП-а </w:t>
            </w:r>
          </w:p>
          <w:p>
            <w:pPr>
              <w:spacing w:line="276" w:lineRule="auto"/>
              <w:rPr>
                <w:rFonts w:ascii="Times New Roman" w:hAnsi="Times New Roman"/>
                <w:sz w:val="24"/>
                <w:szCs w:val="24"/>
                <w:lang w:val="sr-Cyrl-BA"/>
              </w:rPr>
            </w:pPr>
            <w:r>
              <w:rPr>
                <w:rFonts w:ascii="Times New Roman" w:hAnsi="Times New Roman"/>
                <w:sz w:val="24"/>
                <w:szCs w:val="24"/>
                <w:lang w:val="sr-Cyrl-BA"/>
              </w:rPr>
              <w:t>- Упућивање Захтева ИРК за бесплатну исхрану и боравак</w:t>
            </w:r>
          </w:p>
          <w:p>
            <w:pPr>
              <w:spacing w:line="276" w:lineRule="auto"/>
              <w:rPr>
                <w:rFonts w:ascii="Times New Roman" w:hAnsi="Times New Roman"/>
                <w:sz w:val="24"/>
                <w:szCs w:val="24"/>
                <w:lang w:val="sr-Cyrl-BA"/>
              </w:rPr>
            </w:pPr>
            <w:r>
              <w:rPr>
                <w:rFonts w:ascii="Times New Roman" w:hAnsi="Times New Roman"/>
                <w:sz w:val="24"/>
                <w:szCs w:val="24"/>
                <w:lang w:val="sr-Cyrl-BA"/>
              </w:rPr>
              <w:t>- Предлагања мера за наредну годину</w:t>
            </w:r>
          </w:p>
          <w:p>
            <w:pPr>
              <w:spacing w:line="276" w:lineRule="auto"/>
              <w:rPr>
                <w:rFonts w:ascii="Times New Roman" w:hAnsi="Times New Roman"/>
                <w:sz w:val="24"/>
                <w:szCs w:val="24"/>
                <w:lang w:val="sr-Cyrl-BA"/>
              </w:rPr>
            </w:pPr>
            <w:r>
              <w:rPr>
                <w:rFonts w:ascii="Times New Roman" w:hAnsi="Times New Roman"/>
                <w:sz w:val="24"/>
                <w:szCs w:val="24"/>
                <w:lang w:val="sr-Cyrl-BA"/>
              </w:rPr>
              <w:t>- Индивидуални планови уписа за ученике 8. разреда, спровођење ЗИ и уписау средње школе</w:t>
            </w:r>
          </w:p>
        </w:tc>
        <w:tc>
          <w:tcPr>
            <w:tcW w:w="1980"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r>
              <w:rPr>
                <w:rFonts w:ascii="Times New Roman" w:hAnsi="Times New Roman"/>
                <w:sz w:val="24"/>
                <w:szCs w:val="24"/>
                <w:lang w:val="sr-Cyrl-BA"/>
              </w:rPr>
              <w:t xml:space="preserve">ИОП-тимови </w:t>
            </w: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Тим за ИО</w:t>
            </w: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Комисија и дежурни наставници</w:t>
            </w:r>
          </w:p>
        </w:tc>
        <w:tc>
          <w:tcPr>
            <w:tcW w:w="2424" w:type="dxa"/>
            <w:tcBorders>
              <w:top w:val="double" w:color="auto" w:sz="4" w:space="0"/>
              <w:left w:val="double" w:color="auto" w:sz="4" w:space="0"/>
              <w:bottom w:val="double" w:color="auto" w:sz="4" w:space="0"/>
              <w:right w:val="double" w:color="auto" w:sz="4" w:space="0"/>
            </w:tcBorders>
          </w:tcPr>
          <w:p>
            <w:pPr>
              <w:spacing w:line="276" w:lineRule="auto"/>
              <w:rPr>
                <w:rFonts w:ascii="Times New Roman" w:hAnsi="Times New Roman"/>
                <w:sz w:val="24"/>
                <w:szCs w:val="24"/>
                <w:lang w:val="sr-Cyrl-BA"/>
              </w:rPr>
            </w:pPr>
            <w:r>
              <w:rPr>
                <w:rFonts w:ascii="Times New Roman" w:hAnsi="Times New Roman"/>
                <w:sz w:val="24"/>
                <w:szCs w:val="24"/>
                <w:lang w:val="sr-Cyrl-BA"/>
              </w:rPr>
              <w:t>Евалуације</w:t>
            </w:r>
          </w:p>
          <w:p>
            <w:pPr>
              <w:spacing w:line="276" w:lineRule="auto"/>
              <w:rPr>
                <w:rFonts w:ascii="Times New Roman" w:hAnsi="Times New Roman"/>
                <w:sz w:val="24"/>
                <w:szCs w:val="24"/>
                <w:lang w:val="sr-Cyrl-BA"/>
              </w:rPr>
            </w:pPr>
            <w:r>
              <w:rPr>
                <w:rFonts w:ascii="Times New Roman" w:hAnsi="Times New Roman"/>
                <w:sz w:val="24"/>
                <w:szCs w:val="24"/>
                <w:lang w:val="sr-Cyrl-BA"/>
              </w:rPr>
              <w:t>Записник Тима за ИО</w:t>
            </w: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p>
          <w:p>
            <w:pPr>
              <w:spacing w:line="276" w:lineRule="auto"/>
              <w:rPr>
                <w:rFonts w:ascii="Times New Roman" w:hAnsi="Times New Roman"/>
                <w:sz w:val="24"/>
                <w:szCs w:val="24"/>
                <w:lang w:val="sr-Cyrl-BA"/>
              </w:rPr>
            </w:pPr>
            <w:r>
              <w:rPr>
                <w:rFonts w:ascii="Times New Roman" w:hAnsi="Times New Roman"/>
                <w:sz w:val="24"/>
                <w:szCs w:val="24"/>
                <w:lang w:val="sr-Cyrl-BA"/>
              </w:rPr>
              <w:t>Записници са ЗИ</w:t>
            </w:r>
          </w:p>
        </w:tc>
      </w:tr>
    </w:tbl>
    <w:p>
      <w:pPr>
        <w:jc w:val="both"/>
        <w:rPr>
          <w:rFonts w:ascii="Times New Roman" w:hAnsi="Times New Roman" w:eastAsia="Times New Roman" w:cs="Times New Roman"/>
          <w:sz w:val="24"/>
          <w:szCs w:val="24"/>
        </w:rPr>
      </w:pPr>
    </w:p>
    <w:p>
      <w:pPr>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председник тима: Сашка Ивановић</w:t>
      </w:r>
    </w:p>
    <w:p>
      <w:pPr>
        <w:widowControl/>
        <w:jc w:val="both"/>
        <w:rPr>
          <w:rFonts w:ascii="Times New Roman" w:hAnsi="Times New Roman" w:eastAsia="Times New Roman" w:cs="Times New Roman"/>
          <w:b/>
          <w:color w:val="C00000"/>
          <w:sz w:val="24"/>
          <w:szCs w:val="24"/>
        </w:rPr>
      </w:pPr>
    </w:p>
    <w:p>
      <w:pPr>
        <w:widowControl/>
        <w:jc w:val="both"/>
        <w:rPr>
          <w:rFonts w:ascii="Times New Roman" w:hAnsi="Times New Roman" w:eastAsia="Times New Roman" w:cs="Times New Roman"/>
          <w:b/>
          <w:color w:val="C00000"/>
          <w:sz w:val="24"/>
          <w:szCs w:val="24"/>
        </w:rPr>
      </w:pPr>
    </w:p>
    <w:p>
      <w:pPr>
        <w:widowControl/>
        <w:jc w:val="both"/>
        <w:rPr>
          <w:rFonts w:ascii="Times New Roman" w:hAnsi="Times New Roman" w:eastAsia="Times New Roman" w:cs="Times New Roman"/>
          <w:b/>
          <w:color w:val="C00000"/>
          <w:sz w:val="24"/>
          <w:szCs w:val="24"/>
        </w:rPr>
      </w:pPr>
    </w:p>
    <w:p>
      <w:pPr>
        <w:widowControl/>
        <w:jc w:val="both"/>
        <w:rPr>
          <w:rFonts w:ascii="Times New Roman" w:hAnsi="Times New Roman" w:eastAsia="Times New Roman" w:cs="Times New Roman"/>
          <w:bCs/>
          <w:i/>
          <w:iCs/>
          <w:sz w:val="22"/>
          <w:szCs w:val="22"/>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sz w:val="24"/>
          <w:szCs w:val="24"/>
        </w:rPr>
      </w:pPr>
      <w:r>
        <w:rPr>
          <w:rFonts w:ascii="Times New Roman" w:hAnsi="Times New Roman" w:eastAsia="Times New Roman" w:cs="Times New Roman"/>
          <w:b/>
          <w:smallCaps/>
          <w:sz w:val="24"/>
          <w:szCs w:val="24"/>
        </w:rPr>
        <w:t>ПЛАН АКТИВНОСТИ  ТИМА ЗА ЗАШТИТУ УЧЕНИКА ОД ДИСКРИМИНАЦИЈЕ ,НАСИЉА,ЗЛОСТАВЉАЊА И ЗАНЕМАРИВАЊА</w:t>
      </w:r>
    </w:p>
    <w:p>
      <w:pPr>
        <w:jc w:val="both"/>
        <w:rPr>
          <w:rFonts w:ascii="Times New Roman" w:hAnsi="Times New Roman" w:eastAsia="Times New Roman" w:cs="Times New Roman"/>
          <w:sz w:val="24"/>
          <w:szCs w:val="24"/>
        </w:rPr>
      </w:pPr>
    </w:p>
    <w:p>
      <w:pPr>
        <w:pStyle w:val="8"/>
        <w:spacing w:beforeAutospacing="0" w:afterAutospacing="0" w:line="30" w:lineRule="atLeast"/>
        <w:ind w:left="280" w:hanging="4580"/>
        <w:jc w:val="center"/>
        <w:rPr>
          <w:b/>
          <w:color w:val="000000"/>
        </w:rPr>
      </w:pPr>
      <w:r>
        <w:rPr>
          <w:b/>
          <w:color w:val="000000"/>
        </w:rPr>
        <w:t xml:space="preserve">                                     План рада тима и акциони план за школску 2022/2023. годину</w:t>
      </w:r>
    </w:p>
    <w:p>
      <w:pPr>
        <w:pStyle w:val="8"/>
        <w:numPr>
          <w:ilvl w:val="0"/>
          <w:numId w:val="45"/>
        </w:numPr>
        <w:spacing w:beforeAutospacing="0" w:afterAutospacing="0" w:line="30" w:lineRule="atLeast"/>
        <w:ind w:left="280" w:hanging="4580"/>
        <w:jc w:val="center"/>
        <w:rPr>
          <w:b/>
          <w:color w:val="000000"/>
        </w:rPr>
      </w:pPr>
      <w:r>
        <w:rPr>
          <w:b/>
          <w:color w:val="000000"/>
        </w:rPr>
        <w:t>Превентивне активности</w:t>
      </w:r>
    </w:p>
    <w:p>
      <w:pPr>
        <w:pStyle w:val="8"/>
        <w:spacing w:beforeAutospacing="0" w:afterAutospacing="0" w:line="30" w:lineRule="atLeast"/>
        <w:jc w:val="both"/>
        <w:rPr>
          <w:b/>
          <w:color w:val="000000"/>
        </w:rPr>
      </w:pPr>
    </w:p>
    <w:p>
      <w:pPr>
        <w:pStyle w:val="8"/>
        <w:spacing w:beforeAutospacing="0" w:afterAutospacing="0" w:line="30" w:lineRule="atLeast"/>
        <w:jc w:val="both"/>
        <w:rPr>
          <w:b/>
          <w:color w:val="000000"/>
        </w:rPr>
      </w:pPr>
    </w:p>
    <w:p>
      <w:pPr>
        <w:pStyle w:val="8"/>
        <w:spacing w:beforeAutospacing="0" w:afterAutospacing="0" w:line="30" w:lineRule="atLeast"/>
        <w:jc w:val="both"/>
        <w:rPr>
          <w:b/>
          <w:color w:val="000000"/>
        </w:rPr>
      </w:pPr>
    </w:p>
    <w:p>
      <w:pPr>
        <w:pStyle w:val="8"/>
        <w:spacing w:before="80" w:beforeAutospacing="0" w:afterAutospacing="0" w:line="15" w:lineRule="atLeast"/>
        <w:ind w:left="1780" w:hanging="1260"/>
      </w:pPr>
    </w:p>
    <w:tbl>
      <w:tblPr>
        <w:tblStyle w:val="13"/>
        <w:tblW w:w="8424" w:type="dxa"/>
        <w:jc w:val="center"/>
        <w:tblLayout w:type="fixed"/>
        <w:tblCellMar>
          <w:top w:w="15" w:type="dxa"/>
          <w:left w:w="15" w:type="dxa"/>
          <w:bottom w:w="15" w:type="dxa"/>
          <w:right w:w="15" w:type="dxa"/>
        </w:tblCellMar>
      </w:tblPr>
      <w:tblGrid>
        <w:gridCol w:w="581"/>
        <w:gridCol w:w="2111"/>
        <w:gridCol w:w="1358"/>
        <w:gridCol w:w="1444"/>
        <w:gridCol w:w="1677"/>
        <w:gridCol w:w="1253"/>
      </w:tblGrid>
      <w:tr>
        <w:tblPrEx>
          <w:tblCellMar>
            <w:top w:w="15" w:type="dxa"/>
            <w:left w:w="15" w:type="dxa"/>
            <w:bottom w:w="15" w:type="dxa"/>
            <w:right w:w="15" w:type="dxa"/>
          </w:tblCellMar>
        </w:tblPrEx>
        <w:trPr>
          <w:trHeight w:val="440" w:hRule="atLeast"/>
          <w:jc w:val="center"/>
        </w:trPr>
        <w:tc>
          <w:tcPr>
            <w:tcW w:w="2692" w:type="dxa"/>
            <w:gridSpan w:val="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b/>
                <w:color w:val="000000"/>
                <w:sz w:val="18"/>
                <w:szCs w:val="18"/>
              </w:rPr>
              <w:t>Планиране активности </w:t>
            </w:r>
          </w:p>
        </w:tc>
        <w:tc>
          <w:tcPr>
            <w:tcW w:w="13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b/>
                <w:color w:val="000000"/>
                <w:sz w:val="18"/>
                <w:szCs w:val="18"/>
              </w:rPr>
              <w:t>Време  </w:t>
            </w:r>
          </w:p>
          <w:p>
            <w:pPr>
              <w:pStyle w:val="8"/>
              <w:spacing w:beforeAutospacing="0" w:afterAutospacing="0" w:line="15" w:lineRule="atLeast"/>
              <w:jc w:val="center"/>
            </w:pPr>
            <w:r>
              <w:rPr>
                <w:rFonts w:ascii="Arial" w:hAnsi="Arial" w:cs="Arial"/>
                <w:b/>
                <w:color w:val="000000"/>
                <w:sz w:val="18"/>
                <w:szCs w:val="18"/>
              </w:rPr>
              <w:t>реализације</w:t>
            </w:r>
          </w:p>
        </w:tc>
        <w:tc>
          <w:tcPr>
            <w:tcW w:w="144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b/>
                <w:color w:val="000000"/>
                <w:sz w:val="18"/>
                <w:szCs w:val="18"/>
              </w:rPr>
              <w:t>Носиоци  </w:t>
            </w:r>
          </w:p>
          <w:p>
            <w:pPr>
              <w:pStyle w:val="8"/>
              <w:spacing w:beforeAutospacing="0" w:afterAutospacing="0" w:line="15" w:lineRule="atLeast"/>
              <w:ind w:left="120"/>
            </w:pPr>
            <w:r>
              <w:rPr>
                <w:rFonts w:ascii="Arial" w:hAnsi="Arial" w:cs="Arial"/>
                <w:b/>
                <w:color w:val="000000"/>
                <w:sz w:val="18"/>
                <w:szCs w:val="18"/>
              </w:rPr>
              <w:t>активности</w:t>
            </w:r>
          </w:p>
        </w:tc>
        <w:tc>
          <w:tcPr>
            <w:tcW w:w="16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b/>
                <w:color w:val="000000"/>
                <w:sz w:val="18"/>
                <w:szCs w:val="18"/>
              </w:rPr>
              <w:t>Очекивани исход </w:t>
            </w:r>
          </w:p>
        </w:tc>
        <w:tc>
          <w:tcPr>
            <w:tcW w:w="125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b/>
                <w:color w:val="000000"/>
                <w:sz w:val="18"/>
                <w:szCs w:val="18"/>
              </w:rPr>
              <w:t>Евалуатор</w:t>
            </w:r>
          </w:p>
        </w:tc>
      </w:tr>
      <w:tr>
        <w:tblPrEx>
          <w:tblCellMar>
            <w:top w:w="15" w:type="dxa"/>
            <w:left w:w="15" w:type="dxa"/>
            <w:bottom w:w="15" w:type="dxa"/>
            <w:right w:w="15" w:type="dxa"/>
          </w:tblCellMar>
        </w:tblPrEx>
        <w:trPr>
          <w:trHeight w:val="440" w:hRule="atLeast"/>
          <w:jc w:val="center"/>
        </w:trPr>
        <w:tc>
          <w:tcPr>
            <w:tcW w:w="58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1. </w:t>
            </w:r>
          </w:p>
        </w:tc>
        <w:tc>
          <w:tcPr>
            <w:tcW w:w="211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240"/>
            </w:pPr>
            <w:r>
              <w:rPr>
                <w:rFonts w:ascii="Arial" w:hAnsi="Arial" w:cs="Arial"/>
                <w:color w:val="000000"/>
                <w:sz w:val="18"/>
                <w:szCs w:val="18"/>
              </w:rPr>
              <w:t>Конституисање тима, подела  задужења, динамика рада</w:t>
            </w:r>
          </w:p>
        </w:tc>
        <w:tc>
          <w:tcPr>
            <w:tcW w:w="13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Септембар  </w:t>
            </w:r>
          </w:p>
          <w:p>
            <w:pPr>
              <w:pStyle w:val="8"/>
              <w:spacing w:beforeAutospacing="0" w:afterAutospacing="0" w:line="15" w:lineRule="atLeast"/>
              <w:ind w:left="120"/>
            </w:pPr>
            <w:r>
              <w:rPr>
                <w:rFonts w:ascii="Arial" w:hAnsi="Arial" w:cs="Arial"/>
                <w:color w:val="000000"/>
                <w:sz w:val="18"/>
                <w:szCs w:val="18"/>
              </w:rPr>
              <w:t>2022.</w:t>
            </w:r>
          </w:p>
        </w:tc>
        <w:tc>
          <w:tcPr>
            <w:tcW w:w="144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 </w:t>
            </w:r>
          </w:p>
          <w:p>
            <w:pPr>
              <w:pStyle w:val="8"/>
              <w:spacing w:beforeAutospacing="0" w:afterAutospacing="0" w:line="15" w:lineRule="atLeast"/>
              <w:ind w:left="100"/>
            </w:pPr>
            <w:r>
              <w:rPr>
                <w:rFonts w:ascii="Arial" w:hAnsi="Arial" w:cs="Arial"/>
                <w:color w:val="000000"/>
                <w:sz w:val="18"/>
                <w:szCs w:val="18"/>
              </w:rPr>
              <w:t>Тим</w:t>
            </w:r>
          </w:p>
        </w:tc>
        <w:tc>
          <w:tcPr>
            <w:tcW w:w="16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Конституисан тим,  </w:t>
            </w:r>
          </w:p>
          <w:p>
            <w:pPr>
              <w:pStyle w:val="8"/>
              <w:spacing w:beforeAutospacing="0" w:afterAutospacing="0" w:line="15" w:lineRule="atLeast"/>
              <w:ind w:left="120"/>
            </w:pPr>
            <w:r>
              <w:rPr>
                <w:rFonts w:ascii="Arial" w:hAnsi="Arial" w:cs="Arial"/>
                <w:color w:val="000000"/>
                <w:sz w:val="18"/>
                <w:szCs w:val="18"/>
              </w:rPr>
              <w:t>подељена задужења</w:t>
            </w:r>
          </w:p>
        </w:tc>
        <w:tc>
          <w:tcPr>
            <w:tcW w:w="125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860" w:hRule="atLeast"/>
          <w:jc w:val="center"/>
        </w:trPr>
        <w:tc>
          <w:tcPr>
            <w:tcW w:w="58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2.</w:t>
            </w:r>
          </w:p>
        </w:tc>
        <w:tc>
          <w:tcPr>
            <w:tcW w:w="211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260"/>
            </w:pPr>
            <w:r>
              <w:rPr>
                <w:rFonts w:ascii="Arial" w:hAnsi="Arial" w:cs="Arial"/>
                <w:color w:val="000000"/>
                <w:sz w:val="18"/>
                <w:szCs w:val="18"/>
              </w:rPr>
              <w:t>Израда Програма заштите  ученика од насиља и Плана  рада за школску 2022/2023. </w:t>
            </w:r>
          </w:p>
        </w:tc>
        <w:tc>
          <w:tcPr>
            <w:tcW w:w="13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Септембар  </w:t>
            </w:r>
          </w:p>
          <w:p>
            <w:pPr>
              <w:pStyle w:val="8"/>
              <w:spacing w:beforeAutospacing="0" w:afterAutospacing="0" w:line="15" w:lineRule="atLeast"/>
              <w:ind w:left="120"/>
            </w:pPr>
            <w:r>
              <w:rPr>
                <w:rFonts w:ascii="Arial" w:hAnsi="Arial" w:cs="Arial"/>
                <w:color w:val="000000"/>
                <w:sz w:val="18"/>
                <w:szCs w:val="18"/>
              </w:rPr>
              <w:t>2022. </w:t>
            </w:r>
          </w:p>
        </w:tc>
        <w:tc>
          <w:tcPr>
            <w:tcW w:w="144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Тим</w:t>
            </w:r>
          </w:p>
        </w:tc>
        <w:tc>
          <w:tcPr>
            <w:tcW w:w="16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400"/>
            </w:pPr>
            <w:r>
              <w:rPr>
                <w:rFonts w:ascii="Arial" w:hAnsi="Arial" w:cs="Arial"/>
                <w:color w:val="000000"/>
                <w:sz w:val="18"/>
                <w:szCs w:val="18"/>
              </w:rPr>
              <w:t>План и програм рада  чини саставни део  </w:t>
            </w:r>
          </w:p>
          <w:p>
            <w:pPr>
              <w:pStyle w:val="8"/>
              <w:spacing w:beforeAutospacing="0" w:afterAutospacing="0" w:line="15" w:lineRule="atLeast"/>
              <w:ind w:left="120" w:right="360"/>
            </w:pPr>
            <w:r>
              <w:rPr>
                <w:rFonts w:ascii="Arial" w:hAnsi="Arial" w:cs="Arial"/>
                <w:color w:val="000000"/>
                <w:sz w:val="18"/>
                <w:szCs w:val="18"/>
              </w:rPr>
              <w:t>Годишњег плана рада  школе</w:t>
            </w:r>
          </w:p>
        </w:tc>
        <w:tc>
          <w:tcPr>
            <w:tcW w:w="125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2380" w:hRule="atLeast"/>
          <w:jc w:val="center"/>
        </w:trPr>
        <w:tc>
          <w:tcPr>
            <w:tcW w:w="58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3.</w:t>
            </w:r>
          </w:p>
        </w:tc>
        <w:tc>
          <w:tcPr>
            <w:tcW w:w="211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180"/>
              <w:rPr>
                <w:rFonts w:ascii="Arial" w:hAnsi="Arial" w:cs="Arial"/>
                <w:color w:val="000000"/>
                <w:sz w:val="18"/>
                <w:szCs w:val="18"/>
              </w:rPr>
            </w:pPr>
            <w:r>
              <w:rPr>
                <w:rFonts w:ascii="Arial" w:hAnsi="Arial" w:cs="Arial"/>
                <w:color w:val="000000"/>
                <w:sz w:val="18"/>
                <w:szCs w:val="18"/>
              </w:rPr>
              <w:t>Усаглашавање свих школских  аката који се тичу заштите и  безбедности ученика </w:t>
            </w:r>
          </w:p>
          <w:p>
            <w:pPr>
              <w:pStyle w:val="8"/>
              <w:spacing w:beforeAutospacing="0" w:afterAutospacing="0" w:line="15" w:lineRule="atLeast"/>
              <w:ind w:left="100" w:right="180"/>
              <w:rPr>
                <w:rFonts w:ascii="Arial" w:hAnsi="Arial" w:cs="Arial"/>
                <w:color w:val="000000"/>
                <w:sz w:val="18"/>
                <w:szCs w:val="18"/>
              </w:rPr>
            </w:pPr>
          </w:p>
          <w:p>
            <w:pPr>
              <w:pStyle w:val="8"/>
              <w:spacing w:beforeAutospacing="0" w:afterAutospacing="0" w:line="15" w:lineRule="atLeast"/>
              <w:ind w:left="100" w:right="180"/>
            </w:pPr>
            <w:r>
              <w:rPr>
                <w:rFonts w:ascii="Arial" w:hAnsi="Arial" w:cs="Arial"/>
                <w:color w:val="000000"/>
                <w:sz w:val="18"/>
                <w:szCs w:val="18"/>
              </w:rPr>
              <w:t>Кроз часове одељенске заједнице, као и кроз усмене радионице и ликовне радионице одржати предавање о превенцији дигиталног насиља, у свим разредима више наставе.</w:t>
            </w:r>
          </w:p>
        </w:tc>
        <w:tc>
          <w:tcPr>
            <w:tcW w:w="13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Септембар </w:t>
            </w:r>
          </w:p>
          <w:p>
            <w:pPr>
              <w:pStyle w:val="8"/>
              <w:spacing w:beforeAutospacing="0" w:afterAutospacing="0" w:line="15" w:lineRule="atLeast"/>
              <w:jc w:val="center"/>
            </w:pPr>
            <w:r>
              <w:rPr>
                <w:rFonts w:ascii="Arial" w:hAnsi="Arial" w:cs="Arial"/>
                <w:color w:val="000000"/>
                <w:sz w:val="18"/>
                <w:szCs w:val="18"/>
              </w:rPr>
              <w:t>октобар 2022 </w:t>
            </w:r>
          </w:p>
        </w:tc>
        <w:tc>
          <w:tcPr>
            <w:tcW w:w="144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Pr>
                <w:rFonts w:ascii="Arial" w:hAnsi="Arial" w:cs="Arial"/>
                <w:color w:val="000000"/>
                <w:sz w:val="18"/>
                <w:szCs w:val="18"/>
              </w:rPr>
            </w:pPr>
            <w:r>
              <w:rPr>
                <w:rFonts w:ascii="Arial" w:hAnsi="Arial" w:cs="Arial"/>
                <w:color w:val="000000"/>
                <w:sz w:val="18"/>
                <w:szCs w:val="18"/>
              </w:rPr>
              <w:t>Секретар</w:t>
            </w:r>
          </w:p>
          <w:p>
            <w:pPr>
              <w:pStyle w:val="8"/>
              <w:spacing w:beforeAutospacing="0" w:afterAutospacing="0" w:line="15" w:lineRule="atLeast"/>
              <w:ind w:left="120"/>
            </w:pPr>
            <w:r>
              <w:rPr>
                <w:rFonts w:ascii="Arial" w:hAnsi="Arial" w:cs="Arial"/>
                <w:color w:val="000000"/>
                <w:sz w:val="18"/>
                <w:szCs w:val="18"/>
              </w:rPr>
              <w:t>Носиоци радионице су разредне старешине, чланови Тима, ђачки парламент, наставник ликовне културе</w:t>
            </w:r>
          </w:p>
        </w:tc>
        <w:tc>
          <w:tcPr>
            <w:tcW w:w="16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180"/>
              <w:rPr>
                <w:rFonts w:ascii="Arial" w:hAnsi="Arial" w:cs="Arial"/>
                <w:color w:val="000000"/>
                <w:sz w:val="18"/>
                <w:szCs w:val="18"/>
              </w:rPr>
            </w:pPr>
            <w:r>
              <w:rPr>
                <w:rFonts w:ascii="Arial" w:hAnsi="Arial" w:cs="Arial"/>
                <w:color w:val="000000"/>
                <w:sz w:val="18"/>
                <w:szCs w:val="18"/>
              </w:rPr>
              <w:t>Усаглашавање свих школских  аката који се тичу заштите и  безбедности ученика </w:t>
            </w:r>
          </w:p>
          <w:p>
            <w:pPr>
              <w:pStyle w:val="8"/>
              <w:spacing w:beforeAutospacing="0" w:afterAutospacing="0" w:line="15" w:lineRule="atLeast"/>
              <w:ind w:left="100" w:right="180"/>
              <w:rPr>
                <w:rFonts w:ascii="Arial" w:hAnsi="Arial" w:cs="Arial"/>
                <w:color w:val="000000"/>
                <w:sz w:val="18"/>
                <w:szCs w:val="18"/>
              </w:rPr>
            </w:pPr>
          </w:p>
          <w:p>
            <w:pPr>
              <w:pStyle w:val="8"/>
              <w:spacing w:beforeAutospacing="0" w:afterAutospacing="0" w:line="15" w:lineRule="atLeast"/>
              <w:ind w:left="100" w:right="180"/>
            </w:pPr>
            <w:r>
              <w:rPr>
                <w:rFonts w:ascii="Arial" w:hAnsi="Arial" w:cs="Arial"/>
                <w:color w:val="000000"/>
                <w:sz w:val="18"/>
                <w:szCs w:val="18"/>
              </w:rPr>
              <w:t>Кроз часове одељенске заједнице, као и кроз усмене радионице и ликовне радионице одржати предавање о превенцији дигиталног насиља, у свим разредима више наставе.Носиоци радионице су разредне старешине, чланови Тима, ђачки парламент, учесници су ђаци.Очекивани одговор је признање да су некада већ били у ситуацији неког вида дигиталног насиља, посебно у виду мрежа фејсбука иинстаграма где обично без сагласности другог каче фозографије.Очекивани исход је да разумеју и разликују шта је прихватљиво а шта спада у дигитално насиље, говоре усмено и илуструју преко ликовних техника.</w:t>
            </w:r>
          </w:p>
        </w:tc>
        <w:tc>
          <w:tcPr>
            <w:tcW w:w="125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640" w:hRule="atLeast"/>
          <w:jc w:val="center"/>
        </w:trPr>
        <w:tc>
          <w:tcPr>
            <w:tcW w:w="58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4. </w:t>
            </w:r>
          </w:p>
        </w:tc>
        <w:tc>
          <w:tcPr>
            <w:tcW w:w="211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440"/>
            </w:pPr>
            <w:r>
              <w:rPr>
                <w:rFonts w:ascii="Arial" w:hAnsi="Arial" w:cs="Arial"/>
                <w:color w:val="000000"/>
                <w:sz w:val="18"/>
                <w:szCs w:val="18"/>
              </w:rPr>
              <w:t>Сагледавање безбедносне  ситуације у школи</w:t>
            </w:r>
          </w:p>
        </w:tc>
        <w:tc>
          <w:tcPr>
            <w:tcW w:w="13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Октобар  </w:t>
            </w:r>
          </w:p>
          <w:p>
            <w:pPr>
              <w:pStyle w:val="8"/>
              <w:spacing w:beforeAutospacing="0" w:afterAutospacing="0" w:line="15" w:lineRule="atLeast"/>
              <w:ind w:left="120"/>
            </w:pPr>
            <w:r>
              <w:rPr>
                <w:rFonts w:ascii="Arial" w:hAnsi="Arial" w:cs="Arial"/>
                <w:color w:val="000000"/>
                <w:sz w:val="18"/>
                <w:szCs w:val="18"/>
              </w:rPr>
              <w:t>2022. </w:t>
            </w:r>
          </w:p>
        </w:tc>
        <w:tc>
          <w:tcPr>
            <w:tcW w:w="144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Тим</w:t>
            </w:r>
          </w:p>
        </w:tc>
        <w:tc>
          <w:tcPr>
            <w:tcW w:w="16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440"/>
            </w:pPr>
            <w:r>
              <w:rPr>
                <w:rFonts w:ascii="Arial" w:hAnsi="Arial" w:cs="Arial"/>
                <w:color w:val="000000"/>
                <w:sz w:val="18"/>
                <w:szCs w:val="18"/>
              </w:rPr>
              <w:t>Сагледавање безбедносне  ситуације у школи</w:t>
            </w:r>
          </w:p>
        </w:tc>
        <w:tc>
          <w:tcPr>
            <w:tcW w:w="125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1300" w:hRule="atLeast"/>
          <w:jc w:val="center"/>
        </w:trPr>
        <w:tc>
          <w:tcPr>
            <w:tcW w:w="58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5.</w:t>
            </w:r>
          </w:p>
        </w:tc>
        <w:tc>
          <w:tcPr>
            <w:tcW w:w="211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480"/>
            </w:pPr>
            <w:r>
              <w:rPr>
                <w:rFonts w:ascii="Arial" w:hAnsi="Arial" w:cs="Arial"/>
                <w:color w:val="000000"/>
                <w:sz w:val="18"/>
                <w:szCs w:val="18"/>
              </w:rPr>
              <w:t>Успостављање сарадње са  МУП-ом у циљу  </w:t>
            </w:r>
          </w:p>
          <w:p>
            <w:pPr>
              <w:pStyle w:val="8"/>
              <w:spacing w:beforeAutospacing="0" w:afterAutospacing="0" w:line="15" w:lineRule="atLeast"/>
              <w:ind w:left="100" w:right="400"/>
            </w:pPr>
            <w:r>
              <w:rPr>
                <w:rFonts w:ascii="Arial" w:hAnsi="Arial" w:cs="Arial"/>
                <w:color w:val="000000"/>
                <w:sz w:val="18"/>
                <w:szCs w:val="18"/>
              </w:rPr>
              <w:t>установљавања процедуре  реаговања у случајевима  насиља и обавештавања  </w:t>
            </w:r>
          </w:p>
          <w:p>
            <w:pPr>
              <w:pStyle w:val="8"/>
              <w:spacing w:beforeAutospacing="0" w:afterAutospacing="0" w:line="15" w:lineRule="atLeast"/>
              <w:ind w:left="120"/>
            </w:pPr>
            <w:r>
              <w:rPr>
                <w:rFonts w:ascii="Arial" w:hAnsi="Arial" w:cs="Arial"/>
                <w:color w:val="000000"/>
                <w:sz w:val="18"/>
                <w:szCs w:val="18"/>
              </w:rPr>
              <w:t>надлежних служби и лица</w:t>
            </w:r>
          </w:p>
        </w:tc>
        <w:tc>
          <w:tcPr>
            <w:tcW w:w="13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Октобар  </w:t>
            </w:r>
          </w:p>
          <w:p>
            <w:pPr>
              <w:pStyle w:val="8"/>
              <w:spacing w:beforeAutospacing="0" w:afterAutospacing="0" w:line="15" w:lineRule="atLeast"/>
              <w:ind w:left="120"/>
            </w:pPr>
            <w:r>
              <w:rPr>
                <w:rFonts w:ascii="Arial" w:hAnsi="Arial" w:cs="Arial"/>
                <w:color w:val="000000"/>
                <w:sz w:val="18"/>
                <w:szCs w:val="18"/>
              </w:rPr>
              <w:t>2022.</w:t>
            </w:r>
          </w:p>
        </w:tc>
        <w:tc>
          <w:tcPr>
            <w:tcW w:w="144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Тим,  </w:t>
            </w:r>
          </w:p>
          <w:p>
            <w:pPr>
              <w:pStyle w:val="8"/>
              <w:spacing w:beforeAutospacing="0" w:afterAutospacing="0" w:line="15" w:lineRule="atLeast"/>
              <w:ind w:left="120"/>
            </w:pPr>
          </w:p>
        </w:tc>
        <w:tc>
          <w:tcPr>
            <w:tcW w:w="16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240"/>
            </w:pPr>
            <w:r>
              <w:rPr>
                <w:rFonts w:ascii="Arial" w:hAnsi="Arial" w:cs="Arial"/>
                <w:color w:val="000000"/>
                <w:sz w:val="18"/>
                <w:szCs w:val="18"/>
              </w:rPr>
              <w:t>Постоји списак особа и  телефона запослених у  МУП-у задужених за  контакте</w:t>
            </w:r>
          </w:p>
        </w:tc>
        <w:tc>
          <w:tcPr>
            <w:tcW w:w="125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1080" w:hRule="atLeast"/>
          <w:jc w:val="center"/>
        </w:trPr>
        <w:tc>
          <w:tcPr>
            <w:tcW w:w="58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6.</w:t>
            </w:r>
          </w:p>
        </w:tc>
        <w:tc>
          <w:tcPr>
            <w:tcW w:w="211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Дефинисање Правила  </w:t>
            </w:r>
          </w:p>
          <w:p>
            <w:pPr>
              <w:pStyle w:val="8"/>
              <w:spacing w:beforeAutospacing="0" w:afterAutospacing="0" w:line="15" w:lineRule="atLeast"/>
              <w:ind w:left="120" w:right="100"/>
            </w:pPr>
            <w:r>
              <w:rPr>
                <w:rFonts w:ascii="Arial" w:hAnsi="Arial" w:cs="Arial"/>
                <w:color w:val="000000"/>
                <w:sz w:val="18"/>
                <w:szCs w:val="18"/>
              </w:rPr>
              <w:t>понашања са ученицима првог разреда</w:t>
            </w:r>
          </w:p>
        </w:tc>
        <w:tc>
          <w:tcPr>
            <w:tcW w:w="13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Октобар  </w:t>
            </w:r>
          </w:p>
          <w:p>
            <w:pPr>
              <w:pStyle w:val="8"/>
              <w:spacing w:beforeAutospacing="0" w:afterAutospacing="0" w:line="15" w:lineRule="atLeast"/>
              <w:ind w:left="120"/>
            </w:pPr>
            <w:r>
              <w:rPr>
                <w:rFonts w:ascii="Arial" w:hAnsi="Arial" w:cs="Arial"/>
                <w:color w:val="000000"/>
                <w:sz w:val="18"/>
                <w:szCs w:val="18"/>
              </w:rPr>
              <w:t>2022.</w:t>
            </w:r>
          </w:p>
        </w:tc>
        <w:tc>
          <w:tcPr>
            <w:tcW w:w="144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Тим,  </w:t>
            </w:r>
          </w:p>
          <w:p>
            <w:pPr>
              <w:pStyle w:val="8"/>
              <w:spacing w:beforeAutospacing="0" w:afterAutospacing="0" w:line="15" w:lineRule="atLeast"/>
              <w:ind w:left="120"/>
            </w:pPr>
            <w:r>
              <w:rPr>
                <w:rFonts w:ascii="Arial" w:hAnsi="Arial" w:cs="Arial"/>
                <w:color w:val="000000"/>
                <w:sz w:val="18"/>
                <w:szCs w:val="18"/>
              </w:rPr>
              <w:t>одељењске  </w:t>
            </w:r>
          </w:p>
          <w:p>
            <w:pPr>
              <w:pStyle w:val="8"/>
              <w:spacing w:beforeAutospacing="0" w:afterAutospacing="0" w:line="15" w:lineRule="atLeast"/>
              <w:ind w:left="120"/>
            </w:pPr>
            <w:r>
              <w:rPr>
                <w:rFonts w:ascii="Arial" w:hAnsi="Arial" w:cs="Arial"/>
                <w:color w:val="000000"/>
                <w:sz w:val="18"/>
                <w:szCs w:val="18"/>
              </w:rPr>
              <w:t>старешине  </w:t>
            </w:r>
          </w:p>
          <w:p>
            <w:pPr>
              <w:pStyle w:val="8"/>
              <w:spacing w:beforeAutospacing="0" w:afterAutospacing="0" w:line="15" w:lineRule="atLeast"/>
              <w:ind w:left="120" w:right="120"/>
            </w:pPr>
            <w:r>
              <w:rPr>
                <w:rFonts w:ascii="Arial" w:hAnsi="Arial" w:cs="Arial"/>
                <w:color w:val="000000"/>
                <w:sz w:val="18"/>
                <w:szCs w:val="18"/>
              </w:rPr>
              <w:t>свих ученика  I раз.</w:t>
            </w:r>
          </w:p>
        </w:tc>
        <w:tc>
          <w:tcPr>
            <w:tcW w:w="16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Правила понашања ОЗ </w:t>
            </w:r>
          </w:p>
        </w:tc>
        <w:tc>
          <w:tcPr>
            <w:tcW w:w="125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1300" w:hRule="atLeast"/>
          <w:jc w:val="center"/>
        </w:trPr>
        <w:tc>
          <w:tcPr>
            <w:tcW w:w="58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7.</w:t>
            </w:r>
          </w:p>
        </w:tc>
        <w:tc>
          <w:tcPr>
            <w:tcW w:w="211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Дефинисање интерних  </w:t>
            </w:r>
          </w:p>
          <w:p>
            <w:pPr>
              <w:pStyle w:val="8"/>
              <w:spacing w:beforeAutospacing="0" w:afterAutospacing="0" w:line="15" w:lineRule="atLeast"/>
              <w:ind w:left="120" w:right="300"/>
            </w:pPr>
            <w:r>
              <w:rPr>
                <w:rFonts w:ascii="Arial" w:hAnsi="Arial" w:cs="Arial"/>
                <w:color w:val="000000"/>
                <w:sz w:val="18"/>
                <w:szCs w:val="18"/>
              </w:rPr>
              <w:t>поступака и процедура у  ситуацијама сумње и појаве  насиља са дефинисаним  </w:t>
            </w:r>
          </w:p>
          <w:p>
            <w:pPr>
              <w:pStyle w:val="8"/>
              <w:spacing w:beforeAutospacing="0" w:afterAutospacing="0" w:line="15" w:lineRule="atLeast"/>
              <w:ind w:left="100" w:right="400"/>
              <w:rPr>
                <w:rFonts w:ascii="Arial" w:hAnsi="Arial" w:cs="Arial"/>
                <w:color w:val="000000"/>
                <w:sz w:val="18"/>
                <w:szCs w:val="18"/>
              </w:rPr>
            </w:pPr>
            <w:r>
              <w:rPr>
                <w:rFonts w:ascii="Arial" w:hAnsi="Arial" w:cs="Arial"/>
                <w:color w:val="000000"/>
                <w:sz w:val="18"/>
                <w:szCs w:val="18"/>
              </w:rPr>
              <w:t>улогама и одговорношћу у  примени истих</w:t>
            </w:r>
          </w:p>
          <w:p>
            <w:pPr>
              <w:pStyle w:val="8"/>
              <w:spacing w:beforeAutospacing="0" w:afterAutospacing="0" w:line="15" w:lineRule="atLeast"/>
              <w:ind w:left="100" w:right="400"/>
            </w:pPr>
            <w:r>
              <w:rPr>
                <w:rFonts w:ascii="Arial" w:hAnsi="Arial" w:cs="Arial"/>
                <w:color w:val="000000"/>
                <w:sz w:val="18"/>
                <w:szCs w:val="18"/>
              </w:rPr>
              <w:t>Посебно нагласити последње промене у протоколу као и електронске приручнике, платформе, на тему трговине људима, платформа Чувам те</w:t>
            </w:r>
          </w:p>
        </w:tc>
        <w:tc>
          <w:tcPr>
            <w:tcW w:w="13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Октобар  </w:t>
            </w:r>
          </w:p>
          <w:p>
            <w:pPr>
              <w:pStyle w:val="8"/>
              <w:spacing w:beforeAutospacing="0" w:afterAutospacing="0" w:line="15" w:lineRule="atLeast"/>
              <w:ind w:left="120"/>
            </w:pPr>
            <w:r>
              <w:rPr>
                <w:rFonts w:ascii="Arial" w:hAnsi="Arial" w:cs="Arial"/>
                <w:color w:val="000000"/>
                <w:sz w:val="18"/>
                <w:szCs w:val="18"/>
              </w:rPr>
              <w:t>2022. </w:t>
            </w:r>
          </w:p>
        </w:tc>
        <w:tc>
          <w:tcPr>
            <w:tcW w:w="144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Pr>
                <w:rFonts w:ascii="Arial" w:hAnsi="Arial" w:cs="Arial"/>
                <w:color w:val="000000"/>
                <w:sz w:val="18"/>
                <w:szCs w:val="18"/>
              </w:rPr>
            </w:pPr>
            <w:r>
              <w:rPr>
                <w:rFonts w:ascii="Arial" w:hAnsi="Arial" w:cs="Arial"/>
                <w:color w:val="000000"/>
                <w:sz w:val="18"/>
                <w:szCs w:val="18"/>
              </w:rPr>
              <w:t>Тим</w:t>
            </w:r>
          </w:p>
          <w:p>
            <w:pPr>
              <w:pStyle w:val="8"/>
              <w:spacing w:beforeAutospacing="0" w:afterAutospacing="0" w:line="15" w:lineRule="atLeast"/>
              <w:ind w:left="100"/>
              <w:rPr>
                <w:rFonts w:ascii="Arial" w:hAnsi="Arial" w:cs="Arial"/>
                <w:color w:val="000000"/>
                <w:sz w:val="18"/>
                <w:szCs w:val="18"/>
              </w:rPr>
            </w:pPr>
            <w:r>
              <w:rPr>
                <w:rFonts w:ascii="Arial" w:hAnsi="Arial" w:cs="Arial"/>
                <w:color w:val="000000"/>
                <w:sz w:val="18"/>
                <w:szCs w:val="18"/>
              </w:rPr>
              <w:t>Разредне старешине</w:t>
            </w:r>
          </w:p>
          <w:p>
            <w:pPr>
              <w:pStyle w:val="8"/>
              <w:spacing w:beforeAutospacing="0" w:afterAutospacing="0" w:line="15" w:lineRule="atLeast"/>
              <w:ind w:left="100"/>
            </w:pPr>
          </w:p>
        </w:tc>
        <w:tc>
          <w:tcPr>
            <w:tcW w:w="16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Усвојени поступци и  </w:t>
            </w:r>
          </w:p>
          <w:p>
            <w:pPr>
              <w:pStyle w:val="8"/>
              <w:spacing w:beforeAutospacing="0" w:afterAutospacing="0" w:line="15" w:lineRule="atLeast"/>
              <w:ind w:left="120" w:right="100"/>
            </w:pPr>
            <w:r>
              <w:rPr>
                <w:rFonts w:ascii="Arial" w:hAnsi="Arial" w:cs="Arial"/>
                <w:color w:val="000000"/>
                <w:sz w:val="18"/>
                <w:szCs w:val="18"/>
              </w:rPr>
              <w:t>процедуре у случајевима сумње или појаве  </w:t>
            </w:r>
          </w:p>
          <w:p>
            <w:pPr>
              <w:pStyle w:val="8"/>
              <w:spacing w:beforeAutospacing="0" w:afterAutospacing="0" w:line="15" w:lineRule="atLeast"/>
              <w:ind w:left="120" w:right="260"/>
            </w:pPr>
            <w:r>
              <w:rPr>
                <w:rFonts w:ascii="Arial" w:hAnsi="Arial" w:cs="Arial"/>
                <w:color w:val="000000"/>
                <w:sz w:val="18"/>
                <w:szCs w:val="18"/>
              </w:rPr>
              <w:t>насиља, злостављања и  занемаривања деце  </w:t>
            </w:r>
          </w:p>
          <w:p>
            <w:pPr>
              <w:pStyle w:val="8"/>
              <w:spacing w:beforeAutospacing="0" w:afterAutospacing="0" w:line="15" w:lineRule="atLeast"/>
              <w:ind w:left="100"/>
              <w:rPr>
                <w:rFonts w:ascii="Arial" w:hAnsi="Arial" w:cs="Arial"/>
                <w:color w:val="000000"/>
                <w:sz w:val="18"/>
                <w:szCs w:val="18"/>
              </w:rPr>
            </w:pPr>
            <w:r>
              <w:rPr>
                <w:rFonts w:ascii="Arial" w:hAnsi="Arial" w:cs="Arial"/>
                <w:color w:val="000000"/>
                <w:sz w:val="18"/>
                <w:szCs w:val="18"/>
              </w:rPr>
              <w:t>ученика</w:t>
            </w:r>
          </w:p>
          <w:p>
            <w:pPr>
              <w:pStyle w:val="8"/>
              <w:spacing w:beforeAutospacing="0" w:afterAutospacing="0" w:line="15" w:lineRule="atLeast"/>
              <w:ind w:left="100"/>
            </w:pPr>
            <w:r>
              <w:rPr>
                <w:rFonts w:ascii="Arial" w:hAnsi="Arial" w:cs="Arial"/>
                <w:color w:val="000000"/>
                <w:sz w:val="18"/>
                <w:szCs w:val="18"/>
              </w:rPr>
              <w:t xml:space="preserve">Родитељи и ученици имају информацију о електронским приручницима и платформе у циљу информисања,подршке као и обуке на тему превенције дигиталног насиља, трговине људима, подршка у кризним ситуацијама. </w:t>
            </w:r>
          </w:p>
        </w:tc>
        <w:tc>
          <w:tcPr>
            <w:tcW w:w="125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Pr>
                <w:rFonts w:ascii="Arial" w:hAnsi="Arial" w:cs="Arial"/>
                <w:color w:val="000000"/>
                <w:sz w:val="18"/>
                <w:szCs w:val="18"/>
              </w:rPr>
            </w:pPr>
            <w:r>
              <w:rPr>
                <w:rFonts w:ascii="Arial" w:hAnsi="Arial" w:cs="Arial"/>
                <w:color w:val="000000"/>
                <w:sz w:val="18"/>
                <w:szCs w:val="18"/>
              </w:rPr>
              <w:t>Директор</w:t>
            </w: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ind w:left="100"/>
            </w:pPr>
          </w:p>
          <w:p>
            <w:pPr>
              <w:pStyle w:val="8"/>
              <w:spacing w:beforeAutospacing="0" w:afterAutospacing="0" w:line="15" w:lineRule="atLeast"/>
            </w:pPr>
          </w:p>
        </w:tc>
      </w:tr>
      <w:tr>
        <w:tblPrEx>
          <w:tblCellMar>
            <w:top w:w="15" w:type="dxa"/>
            <w:left w:w="15" w:type="dxa"/>
            <w:bottom w:w="15" w:type="dxa"/>
            <w:right w:w="15" w:type="dxa"/>
          </w:tblCellMar>
        </w:tblPrEx>
        <w:trPr>
          <w:trHeight w:val="1520" w:hRule="atLeast"/>
          <w:jc w:val="center"/>
        </w:trPr>
        <w:tc>
          <w:tcPr>
            <w:tcW w:w="58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8.</w:t>
            </w:r>
          </w:p>
        </w:tc>
        <w:tc>
          <w:tcPr>
            <w:tcW w:w="211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Информисање свих  </w:t>
            </w:r>
          </w:p>
          <w:p>
            <w:pPr>
              <w:pStyle w:val="8"/>
              <w:spacing w:beforeAutospacing="0" w:afterAutospacing="0" w:line="15" w:lineRule="atLeast"/>
              <w:ind w:left="120" w:right="220"/>
            </w:pPr>
            <w:r>
              <w:rPr>
                <w:rFonts w:ascii="Arial" w:hAnsi="Arial" w:cs="Arial"/>
                <w:color w:val="000000"/>
                <w:sz w:val="18"/>
                <w:szCs w:val="18"/>
              </w:rPr>
              <w:t>интересних група о садржају  Правилника о протоколу  </w:t>
            </w:r>
          </w:p>
          <w:p>
            <w:pPr>
              <w:pStyle w:val="8"/>
              <w:spacing w:beforeAutospacing="0" w:afterAutospacing="0" w:line="15" w:lineRule="atLeast"/>
              <w:ind w:left="120"/>
            </w:pPr>
            <w:r>
              <w:rPr>
                <w:rFonts w:ascii="Arial" w:hAnsi="Arial" w:cs="Arial"/>
                <w:color w:val="000000"/>
                <w:sz w:val="18"/>
                <w:szCs w:val="18"/>
              </w:rPr>
              <w:t>поступања у установи у  </w:t>
            </w:r>
          </w:p>
          <w:p>
            <w:pPr>
              <w:pStyle w:val="8"/>
              <w:spacing w:beforeAutospacing="0" w:afterAutospacing="0" w:line="15" w:lineRule="atLeast"/>
              <w:ind w:left="120"/>
            </w:pPr>
            <w:r>
              <w:rPr>
                <w:rFonts w:ascii="Arial" w:hAnsi="Arial" w:cs="Arial"/>
                <w:color w:val="000000"/>
                <w:sz w:val="18"/>
                <w:szCs w:val="18"/>
              </w:rPr>
              <w:t>одговору на насиље,  </w:t>
            </w:r>
          </w:p>
          <w:p>
            <w:pPr>
              <w:pStyle w:val="8"/>
              <w:spacing w:beforeAutospacing="0" w:afterAutospacing="0" w:line="15" w:lineRule="atLeast"/>
              <w:ind w:left="100"/>
            </w:pPr>
            <w:r>
              <w:rPr>
                <w:rFonts w:ascii="Arial" w:hAnsi="Arial" w:cs="Arial"/>
                <w:color w:val="000000"/>
                <w:sz w:val="18"/>
                <w:szCs w:val="18"/>
              </w:rPr>
              <w:t>злостављање и занемаривање</w:t>
            </w:r>
          </w:p>
        </w:tc>
        <w:tc>
          <w:tcPr>
            <w:tcW w:w="13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Октобар –  </w:t>
            </w:r>
          </w:p>
          <w:p>
            <w:pPr>
              <w:pStyle w:val="8"/>
              <w:spacing w:beforeAutospacing="0" w:afterAutospacing="0" w:line="15" w:lineRule="atLeast"/>
              <w:ind w:left="120"/>
            </w:pPr>
            <w:r>
              <w:rPr>
                <w:rFonts w:ascii="Arial" w:hAnsi="Arial" w:cs="Arial"/>
                <w:color w:val="000000"/>
                <w:sz w:val="18"/>
                <w:szCs w:val="18"/>
              </w:rPr>
              <w:t>новембар  </w:t>
            </w:r>
          </w:p>
          <w:p>
            <w:pPr>
              <w:pStyle w:val="8"/>
              <w:spacing w:beforeAutospacing="0" w:afterAutospacing="0" w:line="15" w:lineRule="atLeast"/>
              <w:ind w:left="120"/>
            </w:pPr>
            <w:r>
              <w:rPr>
                <w:rFonts w:ascii="Arial" w:hAnsi="Arial" w:cs="Arial"/>
                <w:color w:val="000000"/>
                <w:sz w:val="18"/>
                <w:szCs w:val="18"/>
              </w:rPr>
              <w:t>2022.</w:t>
            </w:r>
          </w:p>
        </w:tc>
        <w:tc>
          <w:tcPr>
            <w:tcW w:w="144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Одељењске  </w:t>
            </w:r>
          </w:p>
          <w:p>
            <w:pPr>
              <w:pStyle w:val="8"/>
              <w:spacing w:beforeAutospacing="0" w:afterAutospacing="0" w:line="15" w:lineRule="atLeast"/>
              <w:ind w:left="120"/>
            </w:pPr>
            <w:r>
              <w:rPr>
                <w:rFonts w:ascii="Arial" w:hAnsi="Arial" w:cs="Arial"/>
                <w:color w:val="000000"/>
                <w:sz w:val="18"/>
                <w:szCs w:val="18"/>
              </w:rPr>
              <w:t>старешине </w:t>
            </w:r>
          </w:p>
          <w:p>
            <w:pPr>
              <w:pStyle w:val="8"/>
              <w:spacing w:beforeAutospacing="0" w:afterAutospacing="0" w:line="15" w:lineRule="atLeast"/>
              <w:ind w:left="120"/>
            </w:pPr>
            <w:r>
              <w:rPr>
                <w:rFonts w:ascii="Arial" w:hAnsi="Arial" w:cs="Arial"/>
                <w:color w:val="000000"/>
                <w:sz w:val="18"/>
                <w:szCs w:val="18"/>
              </w:rPr>
              <w:t>Психолог</w:t>
            </w:r>
          </w:p>
        </w:tc>
        <w:tc>
          <w:tcPr>
            <w:tcW w:w="16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400"/>
            </w:pPr>
            <w:r>
              <w:rPr>
                <w:rFonts w:ascii="Arial" w:hAnsi="Arial" w:cs="Arial"/>
                <w:color w:val="000000"/>
                <w:sz w:val="18"/>
                <w:szCs w:val="18"/>
              </w:rPr>
              <w:t>Ученици, родитељи и  запослени у школи  </w:t>
            </w:r>
          </w:p>
          <w:p>
            <w:pPr>
              <w:pStyle w:val="8"/>
              <w:spacing w:beforeAutospacing="0" w:afterAutospacing="0" w:line="15" w:lineRule="atLeast"/>
              <w:ind w:left="100" w:right="100"/>
            </w:pPr>
            <w:r>
              <w:rPr>
                <w:rFonts w:ascii="Arial" w:hAnsi="Arial" w:cs="Arial"/>
                <w:color w:val="000000"/>
                <w:sz w:val="18"/>
                <w:szCs w:val="18"/>
              </w:rPr>
              <w:t>упознати су са Проколом који је доступан преко  одељењских старешина,  огласне табле и сајта  школе </w:t>
            </w:r>
          </w:p>
        </w:tc>
        <w:tc>
          <w:tcPr>
            <w:tcW w:w="125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1520" w:hRule="atLeast"/>
          <w:jc w:val="center"/>
        </w:trPr>
        <w:tc>
          <w:tcPr>
            <w:tcW w:w="58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rPr>
                <w:rFonts w:ascii="Arial" w:hAnsi="Arial" w:cs="Arial"/>
                <w:color w:val="000000"/>
                <w:sz w:val="18"/>
                <w:szCs w:val="18"/>
              </w:rPr>
            </w:pPr>
            <w:r>
              <w:rPr>
                <w:rFonts w:ascii="Arial" w:hAnsi="Arial" w:cs="Arial"/>
                <w:color w:val="000000"/>
                <w:sz w:val="18"/>
                <w:szCs w:val="18"/>
              </w:rPr>
              <w:t>8.а.</w:t>
            </w:r>
          </w:p>
        </w:tc>
        <w:tc>
          <w:tcPr>
            <w:tcW w:w="211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Pr>
                <w:rFonts w:ascii="Arial" w:hAnsi="Arial" w:cs="Arial"/>
                <w:color w:val="000000"/>
                <w:sz w:val="18"/>
                <w:szCs w:val="18"/>
              </w:rPr>
            </w:pPr>
            <w:r>
              <w:rPr>
                <w:rFonts w:ascii="Arial" w:hAnsi="Arial" w:cs="Arial"/>
                <w:color w:val="000000"/>
                <w:sz w:val="18"/>
                <w:szCs w:val="18"/>
              </w:rPr>
              <w:t>Измена, допуна плана рда Тима за заштиту након процене ситуације уколико је потребно због усаглашавања са дописом о системским и васпитним превентивним мерама од 26.08.2022. број:601-01-31/2022-20</w:t>
            </w:r>
          </w:p>
        </w:tc>
        <w:tc>
          <w:tcPr>
            <w:tcW w:w="13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Pr>
                <w:rFonts w:ascii="Arial" w:hAnsi="Arial" w:cs="Arial"/>
                <w:color w:val="000000"/>
                <w:sz w:val="18"/>
                <w:szCs w:val="18"/>
              </w:rPr>
            </w:pPr>
            <w:r>
              <w:rPr>
                <w:rFonts w:ascii="Arial" w:hAnsi="Arial" w:cs="Arial"/>
                <w:color w:val="000000"/>
                <w:sz w:val="18"/>
                <w:szCs w:val="18"/>
              </w:rPr>
              <w:t>Октобар-Новембар 2022.</w:t>
            </w:r>
          </w:p>
        </w:tc>
        <w:tc>
          <w:tcPr>
            <w:tcW w:w="144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Pr>
                <w:rFonts w:ascii="Arial" w:hAnsi="Arial" w:cs="Arial"/>
                <w:color w:val="000000"/>
                <w:sz w:val="18"/>
                <w:szCs w:val="18"/>
              </w:rPr>
            </w:pPr>
            <w:r>
              <w:rPr>
                <w:rFonts w:ascii="Arial" w:hAnsi="Arial" w:cs="Arial"/>
                <w:color w:val="000000"/>
                <w:sz w:val="18"/>
                <w:szCs w:val="18"/>
              </w:rPr>
              <w:t>Тим</w:t>
            </w:r>
          </w:p>
          <w:p>
            <w:pPr>
              <w:pStyle w:val="8"/>
              <w:spacing w:beforeAutospacing="0" w:afterAutospacing="0" w:line="15" w:lineRule="atLeast"/>
              <w:ind w:left="120"/>
              <w:rPr>
                <w:rFonts w:ascii="Arial" w:hAnsi="Arial" w:cs="Arial"/>
                <w:color w:val="000000"/>
                <w:sz w:val="18"/>
                <w:szCs w:val="18"/>
              </w:rPr>
            </w:pPr>
            <w:r>
              <w:rPr>
                <w:rFonts w:ascii="Arial" w:hAnsi="Arial" w:cs="Arial"/>
                <w:color w:val="000000"/>
                <w:sz w:val="18"/>
                <w:szCs w:val="18"/>
              </w:rPr>
              <w:t>Координатор</w:t>
            </w:r>
          </w:p>
        </w:tc>
        <w:tc>
          <w:tcPr>
            <w:tcW w:w="16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400"/>
              <w:rPr>
                <w:rFonts w:ascii="Arial" w:hAnsi="Arial" w:cs="Arial"/>
                <w:color w:val="000000"/>
                <w:sz w:val="18"/>
                <w:szCs w:val="18"/>
              </w:rPr>
            </w:pPr>
            <w:r>
              <w:rPr>
                <w:rFonts w:ascii="Arial" w:hAnsi="Arial" w:cs="Arial"/>
                <w:color w:val="000000"/>
                <w:sz w:val="18"/>
                <w:szCs w:val="18"/>
              </w:rPr>
              <w:t>Усаглашавање плана и препорука министарства, провера и евентуална допуна</w:t>
            </w:r>
          </w:p>
        </w:tc>
        <w:tc>
          <w:tcPr>
            <w:tcW w:w="125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Pr>
                <w:rFonts w:ascii="Arial" w:hAnsi="Arial" w:cs="Arial"/>
                <w:color w:val="000000"/>
                <w:sz w:val="18"/>
                <w:szCs w:val="18"/>
              </w:rPr>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640" w:hRule="atLeast"/>
          <w:jc w:val="center"/>
        </w:trPr>
        <w:tc>
          <w:tcPr>
            <w:tcW w:w="58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9. </w:t>
            </w:r>
          </w:p>
        </w:tc>
        <w:tc>
          <w:tcPr>
            <w:tcW w:w="211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140"/>
            </w:pPr>
            <w:r>
              <w:rPr>
                <w:rFonts w:ascii="Arial" w:hAnsi="Arial" w:cs="Arial"/>
                <w:color w:val="000000"/>
                <w:sz w:val="18"/>
                <w:szCs w:val="18"/>
              </w:rPr>
              <w:t>Израда школског јавног паноа на нивоу свих разреда на тему радних обавеза ученика</w:t>
            </w:r>
          </w:p>
        </w:tc>
        <w:tc>
          <w:tcPr>
            <w:tcW w:w="135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Pr>
                <w:rFonts w:ascii="Arial" w:hAnsi="Arial" w:cs="Arial"/>
                <w:color w:val="000000"/>
                <w:sz w:val="18"/>
                <w:szCs w:val="18"/>
              </w:rPr>
            </w:pPr>
            <w:r>
              <w:rPr>
                <w:rFonts w:ascii="Arial" w:hAnsi="Arial" w:cs="Arial"/>
                <w:color w:val="000000"/>
                <w:sz w:val="18"/>
                <w:szCs w:val="18"/>
              </w:rPr>
              <w:t>Октобар  </w:t>
            </w:r>
          </w:p>
          <w:p>
            <w:pPr>
              <w:pStyle w:val="8"/>
              <w:spacing w:beforeAutospacing="0" w:afterAutospacing="0" w:line="15" w:lineRule="atLeast"/>
              <w:ind w:left="120"/>
            </w:pPr>
            <w:r>
              <w:rPr>
                <w:rFonts w:ascii="Arial" w:hAnsi="Arial" w:cs="Arial"/>
                <w:color w:val="000000"/>
                <w:sz w:val="18"/>
                <w:szCs w:val="18"/>
              </w:rPr>
              <w:t>Новембар</w:t>
            </w:r>
          </w:p>
          <w:p>
            <w:pPr>
              <w:pStyle w:val="8"/>
              <w:spacing w:beforeAutospacing="0" w:afterAutospacing="0" w:line="15" w:lineRule="atLeast"/>
              <w:ind w:left="120"/>
            </w:pPr>
            <w:r>
              <w:rPr>
                <w:rFonts w:ascii="Arial" w:hAnsi="Arial" w:cs="Arial"/>
                <w:color w:val="000000"/>
                <w:sz w:val="18"/>
                <w:szCs w:val="18"/>
              </w:rPr>
              <w:t>2021.</w:t>
            </w:r>
          </w:p>
        </w:tc>
        <w:tc>
          <w:tcPr>
            <w:tcW w:w="144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Тим  </w:t>
            </w:r>
          </w:p>
          <w:p>
            <w:pPr>
              <w:pStyle w:val="8"/>
              <w:spacing w:beforeAutospacing="0" w:afterAutospacing="0" w:line="15" w:lineRule="atLeast"/>
              <w:ind w:left="120"/>
            </w:pPr>
          </w:p>
        </w:tc>
        <w:tc>
          <w:tcPr>
            <w:tcW w:w="16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340"/>
            </w:pPr>
            <w:r>
              <w:rPr>
                <w:rFonts w:ascii="Arial" w:hAnsi="Arial" w:cs="Arial"/>
                <w:color w:val="000000"/>
                <w:sz w:val="18"/>
                <w:szCs w:val="18"/>
              </w:rPr>
              <w:t>Ученици знају своје дужности и обавезе као и начине реализације истих</w:t>
            </w:r>
          </w:p>
        </w:tc>
        <w:tc>
          <w:tcPr>
            <w:tcW w:w="125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bl>
    <w:p>
      <w:pPr>
        <w:spacing w:after="240"/>
      </w:pPr>
    </w:p>
    <w:p>
      <w:pPr>
        <w:spacing w:after="240"/>
      </w:pPr>
    </w:p>
    <w:tbl>
      <w:tblPr>
        <w:tblStyle w:val="13"/>
        <w:tblW w:w="0" w:type="auto"/>
        <w:jc w:val="center"/>
        <w:tblLayout w:type="fixed"/>
        <w:tblCellMar>
          <w:top w:w="15" w:type="dxa"/>
          <w:left w:w="15" w:type="dxa"/>
          <w:bottom w:w="15" w:type="dxa"/>
          <w:right w:w="15" w:type="dxa"/>
        </w:tblCellMar>
      </w:tblPr>
      <w:tblGrid>
        <w:gridCol w:w="441"/>
        <w:gridCol w:w="2188"/>
        <w:gridCol w:w="1297"/>
        <w:gridCol w:w="1338"/>
        <w:gridCol w:w="1877"/>
        <w:gridCol w:w="1112"/>
      </w:tblGrid>
      <w:tr>
        <w:tblPrEx>
          <w:tblCellMar>
            <w:top w:w="15" w:type="dxa"/>
            <w:left w:w="15" w:type="dxa"/>
            <w:bottom w:w="15" w:type="dxa"/>
            <w:right w:w="15" w:type="dxa"/>
          </w:tblCellMar>
        </w:tblPrEx>
        <w:trPr>
          <w:trHeight w:val="440" w:hRule="atLeast"/>
          <w:jc w:val="center"/>
        </w:trPr>
        <w:tc>
          <w:tcPr>
            <w:tcW w:w="2629" w:type="dxa"/>
            <w:gridSpan w:val="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b/>
                <w:color w:val="000000"/>
                <w:sz w:val="18"/>
                <w:szCs w:val="18"/>
              </w:rPr>
              <w:t>Планиране активности </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b/>
                <w:color w:val="000000"/>
                <w:sz w:val="18"/>
                <w:szCs w:val="18"/>
              </w:rPr>
              <w:t>Време  </w:t>
            </w:r>
          </w:p>
          <w:p>
            <w:pPr>
              <w:pStyle w:val="8"/>
              <w:spacing w:beforeAutospacing="0" w:afterAutospacing="0" w:line="15" w:lineRule="atLeast"/>
              <w:jc w:val="center"/>
            </w:pPr>
            <w:r>
              <w:rPr>
                <w:rFonts w:ascii="Arial" w:hAnsi="Arial" w:cs="Arial"/>
                <w:b/>
                <w:color w:val="000000"/>
                <w:sz w:val="18"/>
                <w:szCs w:val="18"/>
              </w:rPr>
              <w:t>реализације</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b/>
                <w:color w:val="000000"/>
                <w:sz w:val="18"/>
                <w:szCs w:val="18"/>
              </w:rPr>
              <w:t>Носиоци  </w:t>
            </w:r>
          </w:p>
          <w:p>
            <w:pPr>
              <w:pStyle w:val="8"/>
              <w:spacing w:beforeAutospacing="0" w:afterAutospacing="0" w:line="15" w:lineRule="atLeast"/>
              <w:ind w:left="120"/>
            </w:pPr>
            <w:r>
              <w:rPr>
                <w:rFonts w:ascii="Arial" w:hAnsi="Arial" w:cs="Arial"/>
                <w:b/>
                <w:color w:val="000000"/>
                <w:sz w:val="18"/>
                <w:szCs w:val="18"/>
              </w:rPr>
              <w:t>активности</w:t>
            </w: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b/>
                <w:color w:val="000000"/>
                <w:sz w:val="18"/>
                <w:szCs w:val="18"/>
              </w:rPr>
              <w:t>Очекивани исход </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b/>
                <w:color w:val="000000"/>
                <w:sz w:val="18"/>
                <w:szCs w:val="18"/>
              </w:rPr>
              <w:t>Евалуатор</w:t>
            </w:r>
          </w:p>
        </w:tc>
      </w:tr>
      <w:tr>
        <w:tblPrEx>
          <w:tblCellMar>
            <w:top w:w="15" w:type="dxa"/>
            <w:left w:w="15" w:type="dxa"/>
            <w:bottom w:w="15" w:type="dxa"/>
            <w:right w:w="15" w:type="dxa"/>
          </w:tblCellMar>
        </w:tblPrEx>
        <w:trPr>
          <w:trHeight w:val="86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10.</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280"/>
            </w:pPr>
            <w:r>
              <w:rPr>
                <w:rFonts w:ascii="Arial" w:hAnsi="Arial" w:cs="Arial"/>
                <w:color w:val="000000"/>
                <w:sz w:val="18"/>
                <w:szCs w:val="18"/>
              </w:rPr>
              <w:t>Сарадња са уч.парламентом ученици промовишу толеранцију сарадњу међу собом(међувршњачка едукација)</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Новембар  </w:t>
            </w:r>
          </w:p>
          <w:p>
            <w:pPr>
              <w:pStyle w:val="8"/>
              <w:spacing w:beforeAutospacing="0" w:afterAutospacing="0" w:line="15" w:lineRule="atLeast"/>
              <w:ind w:left="120"/>
            </w:pPr>
            <w:r>
              <w:rPr>
                <w:rFonts w:ascii="Arial" w:hAnsi="Arial" w:cs="Arial"/>
                <w:color w:val="000000"/>
                <w:sz w:val="18"/>
                <w:szCs w:val="18"/>
              </w:rPr>
              <w:t>2022.</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Педагог, </w:t>
            </w:r>
          </w:p>
          <w:p>
            <w:pPr>
              <w:pStyle w:val="8"/>
              <w:spacing w:beforeAutospacing="0" w:afterAutospacing="0" w:line="15" w:lineRule="atLeast"/>
              <w:ind w:left="120"/>
            </w:pPr>
            <w:r>
              <w:rPr>
                <w:rFonts w:ascii="Arial" w:hAnsi="Arial" w:cs="Arial"/>
                <w:color w:val="000000"/>
                <w:sz w:val="18"/>
                <w:szCs w:val="18"/>
              </w:rPr>
              <w:t>УП</w:t>
            </w: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140"/>
            </w:pPr>
            <w:r>
              <w:rPr>
                <w:rFonts w:ascii="Arial" w:hAnsi="Arial" w:cs="Arial"/>
                <w:color w:val="000000"/>
                <w:sz w:val="18"/>
                <w:szCs w:val="18"/>
              </w:rPr>
              <w:t>Ученици I разреда СМШ  не показују  </w:t>
            </w:r>
          </w:p>
          <w:p>
            <w:pPr>
              <w:pStyle w:val="8"/>
              <w:spacing w:beforeAutospacing="0" w:afterAutospacing="0" w:line="15" w:lineRule="atLeast"/>
              <w:ind w:left="100"/>
            </w:pPr>
            <w:r>
              <w:rPr>
                <w:rFonts w:ascii="Arial" w:hAnsi="Arial" w:cs="Arial"/>
                <w:color w:val="000000"/>
                <w:sz w:val="18"/>
                <w:szCs w:val="18"/>
              </w:rPr>
              <w:t>дискирминативно  </w:t>
            </w:r>
          </w:p>
          <w:p>
            <w:pPr>
              <w:pStyle w:val="8"/>
              <w:spacing w:beforeAutospacing="0" w:afterAutospacing="0" w:line="15" w:lineRule="atLeast"/>
              <w:ind w:left="120"/>
            </w:pPr>
            <w:r>
              <w:rPr>
                <w:rFonts w:ascii="Arial" w:hAnsi="Arial" w:cs="Arial"/>
                <w:color w:val="000000"/>
                <w:sz w:val="18"/>
                <w:szCs w:val="18"/>
              </w:rPr>
              <w:t>понашање</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64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11.</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Тромесечна анализа  </w:t>
            </w:r>
          </w:p>
          <w:p>
            <w:pPr>
              <w:pStyle w:val="8"/>
              <w:spacing w:beforeAutospacing="0" w:afterAutospacing="0" w:line="15" w:lineRule="atLeast"/>
              <w:ind w:left="100"/>
            </w:pPr>
            <w:r>
              <w:rPr>
                <w:rFonts w:ascii="Arial" w:hAnsi="Arial" w:cs="Arial"/>
                <w:color w:val="000000"/>
                <w:sz w:val="18"/>
                <w:szCs w:val="18"/>
              </w:rPr>
              <w:t>дежурства ученика и  </w:t>
            </w:r>
          </w:p>
          <w:p>
            <w:pPr>
              <w:pStyle w:val="8"/>
              <w:spacing w:beforeAutospacing="0" w:afterAutospacing="0" w:line="15" w:lineRule="atLeast"/>
              <w:ind w:left="120"/>
            </w:pPr>
            <w:r>
              <w:rPr>
                <w:rFonts w:ascii="Arial" w:hAnsi="Arial" w:cs="Arial"/>
                <w:color w:val="000000"/>
                <w:sz w:val="18"/>
                <w:szCs w:val="18"/>
              </w:rPr>
              <w:t>наставника</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Новембар  </w:t>
            </w:r>
          </w:p>
          <w:p>
            <w:pPr>
              <w:pStyle w:val="8"/>
              <w:spacing w:beforeAutospacing="0" w:afterAutospacing="0" w:line="15" w:lineRule="atLeast"/>
              <w:ind w:left="120"/>
            </w:pPr>
            <w:r>
              <w:rPr>
                <w:rFonts w:ascii="Arial" w:hAnsi="Arial" w:cs="Arial"/>
                <w:color w:val="000000"/>
                <w:sz w:val="18"/>
                <w:szCs w:val="18"/>
              </w:rPr>
              <w:t>2022. </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Тим </w:t>
            </w: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160"/>
            </w:pPr>
            <w:r>
              <w:rPr>
                <w:rFonts w:ascii="Arial" w:hAnsi="Arial" w:cs="Arial"/>
                <w:color w:val="000000"/>
                <w:sz w:val="18"/>
                <w:szCs w:val="18"/>
              </w:rPr>
              <w:t>Евиденција о дежурству  се уредно води</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64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12. </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Безбедност ученика на  </w:t>
            </w:r>
          </w:p>
          <w:p>
            <w:pPr>
              <w:pStyle w:val="8"/>
              <w:spacing w:beforeAutospacing="0" w:afterAutospacing="0" w:line="15" w:lineRule="atLeast"/>
              <w:ind w:left="120"/>
              <w:rPr>
                <w:rFonts w:ascii="Arial" w:hAnsi="Arial" w:cs="Arial"/>
                <w:color w:val="000000"/>
                <w:sz w:val="18"/>
                <w:szCs w:val="18"/>
              </w:rPr>
            </w:pPr>
            <w:r>
              <w:rPr>
                <w:rFonts w:ascii="Arial" w:hAnsi="Arial" w:cs="Arial"/>
                <w:color w:val="000000"/>
                <w:sz w:val="18"/>
                <w:szCs w:val="18"/>
              </w:rPr>
              <w:t>Интернету</w:t>
            </w:r>
          </w:p>
          <w:p>
            <w:pPr>
              <w:pStyle w:val="8"/>
              <w:spacing w:beforeAutospacing="0" w:afterAutospacing="0" w:line="15" w:lineRule="atLeast"/>
              <w:ind w:left="120"/>
              <w:rPr>
                <w:rFonts w:ascii="Arial" w:hAnsi="Arial" w:cs="Arial"/>
                <w:color w:val="000000"/>
                <w:sz w:val="18"/>
                <w:szCs w:val="18"/>
              </w:rPr>
            </w:pPr>
          </w:p>
          <w:p>
            <w:pPr>
              <w:pStyle w:val="8"/>
              <w:spacing w:beforeAutospacing="0" w:afterAutospacing="0" w:line="15" w:lineRule="atLeast"/>
              <w:ind w:left="120"/>
              <w:rPr>
                <w:rFonts w:ascii="Arial" w:hAnsi="Arial" w:cs="Arial"/>
                <w:color w:val="000000"/>
                <w:sz w:val="18"/>
                <w:szCs w:val="18"/>
              </w:rPr>
            </w:pPr>
            <w:r>
              <w:rPr>
                <w:rFonts w:ascii="Arial" w:hAnsi="Arial" w:cs="Arial"/>
                <w:color w:val="000000"/>
                <w:sz w:val="18"/>
                <w:szCs w:val="18"/>
              </w:rPr>
              <w:t>Дигитално насиље</w:t>
            </w:r>
          </w:p>
          <w:p>
            <w:pPr>
              <w:pStyle w:val="8"/>
              <w:spacing w:beforeAutospacing="0" w:afterAutospacing="0" w:line="15" w:lineRule="atLeast"/>
              <w:ind w:left="120"/>
            </w:pP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Децембар  </w:t>
            </w:r>
          </w:p>
          <w:p>
            <w:pPr>
              <w:pStyle w:val="8"/>
              <w:spacing w:beforeAutospacing="0" w:afterAutospacing="0" w:line="15" w:lineRule="atLeast"/>
              <w:ind w:left="120"/>
            </w:pPr>
            <w:r>
              <w:rPr>
                <w:rFonts w:ascii="Arial" w:hAnsi="Arial" w:cs="Arial"/>
                <w:color w:val="000000"/>
                <w:sz w:val="18"/>
                <w:szCs w:val="18"/>
              </w:rPr>
              <w:t>2022.</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Тим , разредне старешине</w:t>
            </w:r>
          </w:p>
          <w:p>
            <w:pPr>
              <w:pStyle w:val="8"/>
              <w:spacing w:beforeAutospacing="0" w:afterAutospacing="0" w:line="15" w:lineRule="atLeast"/>
              <w:ind w:left="100"/>
            </w:pP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Нема случаја  </w:t>
            </w:r>
          </w:p>
          <w:p>
            <w:pPr>
              <w:pStyle w:val="8"/>
              <w:spacing w:beforeAutospacing="0" w:afterAutospacing="0" w:line="15" w:lineRule="atLeast"/>
              <w:ind w:left="120" w:right="160"/>
              <w:rPr>
                <w:rFonts w:ascii="Arial" w:hAnsi="Arial" w:cs="Arial"/>
                <w:color w:val="000000"/>
                <w:sz w:val="18"/>
                <w:szCs w:val="18"/>
              </w:rPr>
            </w:pPr>
            <w:r>
              <w:rPr>
                <w:rFonts w:ascii="Arial" w:hAnsi="Arial" w:cs="Arial"/>
                <w:color w:val="000000"/>
                <w:sz w:val="18"/>
                <w:szCs w:val="18"/>
              </w:rPr>
              <w:t>злоупотребе ученика на  интернету</w:t>
            </w:r>
          </w:p>
          <w:p>
            <w:pPr>
              <w:pStyle w:val="8"/>
              <w:spacing w:beforeAutospacing="0" w:afterAutospacing="0" w:line="15" w:lineRule="atLeast"/>
              <w:ind w:left="120" w:right="160"/>
            </w:pPr>
            <w:r>
              <w:rPr>
                <w:rFonts w:ascii="Arial" w:hAnsi="Arial" w:cs="Arial"/>
                <w:color w:val="000000"/>
                <w:sz w:val="18"/>
                <w:szCs w:val="18"/>
              </w:rPr>
              <w:t>Стицање поверења и међусобне сарадње, ученици се охрабрују да пријаве било коју ситуацију која носи елементе насиља, охрабрују се да користе кутија за анонимну пријаву</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86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13. </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100"/>
              <w:rPr>
                <w:rFonts w:ascii="Arial" w:hAnsi="Arial" w:cs="Arial"/>
                <w:color w:val="000000"/>
                <w:sz w:val="18"/>
                <w:szCs w:val="18"/>
              </w:rPr>
            </w:pPr>
            <w:r>
              <w:rPr>
                <w:rFonts w:ascii="Arial" w:hAnsi="Arial" w:cs="Arial"/>
                <w:color w:val="000000"/>
                <w:sz w:val="18"/>
                <w:szCs w:val="18"/>
              </w:rPr>
              <w:t>Трибина за ученике на тему  „Шта радиш кад видиш насиље“</w:t>
            </w:r>
          </w:p>
          <w:p>
            <w:pPr>
              <w:pStyle w:val="8"/>
              <w:spacing w:beforeAutospacing="0" w:afterAutospacing="0" w:line="15" w:lineRule="atLeast"/>
              <w:ind w:left="100" w:right="100"/>
            </w:pPr>
            <w:r>
              <w:rPr>
                <w:rFonts w:ascii="Arial" w:hAnsi="Arial" w:cs="Arial"/>
                <w:color w:val="000000"/>
                <w:sz w:val="18"/>
                <w:szCs w:val="18"/>
              </w:rPr>
              <w:t>Анкета крајем првог полугодишта (уч.парламент помаже у анкетирању) </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Јануар 2023. </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pPr>
            <w:r>
              <w:rPr>
                <w:rFonts w:ascii="Arial" w:hAnsi="Arial" w:cs="Arial"/>
                <w:color w:val="000000"/>
                <w:sz w:val="18"/>
                <w:szCs w:val="18"/>
              </w:rPr>
              <w:t>Тим </w:t>
            </w: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120"/>
            </w:pPr>
            <w:r>
              <w:rPr>
                <w:rFonts w:ascii="Arial" w:hAnsi="Arial" w:cs="Arial"/>
                <w:color w:val="000000"/>
                <w:sz w:val="18"/>
                <w:szCs w:val="18"/>
              </w:rPr>
              <w:t>Ученици упознати са  процедурама поступања  у борби против насиља</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64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14.</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Тромесечна анализа  </w:t>
            </w:r>
          </w:p>
          <w:p>
            <w:pPr>
              <w:pStyle w:val="8"/>
              <w:spacing w:beforeAutospacing="0" w:afterAutospacing="0" w:line="15" w:lineRule="atLeast"/>
              <w:ind w:left="100"/>
            </w:pPr>
            <w:r>
              <w:rPr>
                <w:rFonts w:ascii="Arial" w:hAnsi="Arial" w:cs="Arial"/>
                <w:color w:val="000000"/>
                <w:sz w:val="18"/>
                <w:szCs w:val="18"/>
              </w:rPr>
              <w:t>дежурства ученика и  </w:t>
            </w:r>
          </w:p>
          <w:p>
            <w:pPr>
              <w:pStyle w:val="8"/>
              <w:spacing w:beforeAutospacing="0" w:afterAutospacing="0" w:line="15" w:lineRule="atLeast"/>
              <w:ind w:left="120"/>
              <w:rPr>
                <w:rFonts w:ascii="Arial" w:hAnsi="Arial" w:cs="Arial"/>
                <w:color w:val="000000"/>
                <w:sz w:val="18"/>
                <w:szCs w:val="18"/>
              </w:rPr>
            </w:pPr>
            <w:r>
              <w:rPr>
                <w:rFonts w:ascii="Arial" w:hAnsi="Arial" w:cs="Arial"/>
                <w:color w:val="000000"/>
                <w:sz w:val="18"/>
                <w:szCs w:val="18"/>
              </w:rPr>
              <w:t>наставника</w:t>
            </w:r>
          </w:p>
          <w:p>
            <w:pPr>
              <w:pStyle w:val="8"/>
              <w:spacing w:beforeAutospacing="0" w:afterAutospacing="0" w:line="15" w:lineRule="atLeast"/>
              <w:ind w:left="120"/>
            </w:pPr>
            <w:r>
              <w:rPr>
                <w:rFonts w:ascii="Arial" w:hAnsi="Arial" w:cs="Arial"/>
                <w:color w:val="000000"/>
                <w:sz w:val="18"/>
                <w:szCs w:val="18"/>
              </w:rPr>
              <w:t>Састанак Тима са Саветом родитеља на тему дигиталног насиља, излагање извештаја о првом полугодишту, наша искуства на терену, сусретање у оракси са примерима дигиталног насиља, на шта су се највише ученици жалили,заблуде, најчешће грешке, садржаје које каче на мрежама</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Фебруар  </w:t>
            </w:r>
          </w:p>
          <w:p>
            <w:pPr>
              <w:pStyle w:val="8"/>
              <w:spacing w:beforeAutospacing="0" w:afterAutospacing="0" w:line="15" w:lineRule="atLeast"/>
              <w:ind w:left="120"/>
            </w:pPr>
            <w:r>
              <w:rPr>
                <w:rFonts w:ascii="Arial" w:hAnsi="Arial" w:cs="Arial"/>
                <w:color w:val="000000"/>
                <w:sz w:val="18"/>
                <w:szCs w:val="18"/>
              </w:rPr>
              <w:t>2023. </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Pr>
                <w:rFonts w:ascii="Arial" w:hAnsi="Arial" w:cs="Arial"/>
                <w:color w:val="000000"/>
                <w:sz w:val="18"/>
                <w:szCs w:val="18"/>
              </w:rPr>
            </w:pPr>
            <w:r>
              <w:rPr>
                <w:rFonts w:ascii="Arial" w:hAnsi="Arial" w:cs="Arial"/>
                <w:color w:val="000000"/>
                <w:sz w:val="18"/>
                <w:szCs w:val="18"/>
              </w:rPr>
              <w:t>Тим</w:t>
            </w:r>
          </w:p>
          <w:p>
            <w:pPr>
              <w:pStyle w:val="8"/>
              <w:spacing w:beforeAutospacing="0" w:afterAutospacing="0" w:line="15" w:lineRule="atLeast"/>
              <w:ind w:left="100"/>
            </w:pPr>
            <w:r>
              <w:rPr>
                <w:rFonts w:ascii="Arial" w:hAnsi="Arial" w:cs="Arial"/>
                <w:color w:val="000000"/>
                <w:sz w:val="18"/>
                <w:szCs w:val="18"/>
              </w:rPr>
              <w:t>Савет родитеља </w:t>
            </w: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160"/>
              <w:rPr>
                <w:rFonts w:ascii="Arial" w:hAnsi="Arial" w:cs="Arial"/>
                <w:color w:val="000000"/>
                <w:sz w:val="18"/>
                <w:szCs w:val="18"/>
              </w:rPr>
            </w:pPr>
            <w:r>
              <w:rPr>
                <w:rFonts w:ascii="Arial" w:hAnsi="Arial" w:cs="Arial"/>
                <w:color w:val="000000"/>
                <w:sz w:val="18"/>
                <w:szCs w:val="18"/>
              </w:rPr>
              <w:t>Евиденција о дежурству  се уредно води</w:t>
            </w:r>
          </w:p>
          <w:p>
            <w:pPr>
              <w:pStyle w:val="8"/>
              <w:spacing w:beforeAutospacing="0" w:afterAutospacing="0" w:line="15" w:lineRule="atLeast"/>
              <w:ind w:left="120" w:right="160"/>
              <w:rPr>
                <w:rFonts w:ascii="Arial" w:hAnsi="Arial" w:cs="Arial"/>
                <w:color w:val="000000"/>
                <w:sz w:val="18"/>
                <w:szCs w:val="18"/>
              </w:rPr>
            </w:pPr>
          </w:p>
          <w:p>
            <w:pPr>
              <w:pStyle w:val="8"/>
              <w:spacing w:beforeAutospacing="0" w:afterAutospacing="0" w:line="15" w:lineRule="atLeast"/>
              <w:ind w:left="120" w:right="160"/>
            </w:pPr>
            <w:r>
              <w:rPr>
                <w:rFonts w:ascii="Arial" w:hAnsi="Arial" w:cs="Arial"/>
                <w:color w:val="000000"/>
                <w:sz w:val="18"/>
                <w:szCs w:val="18"/>
              </w:rPr>
              <w:t>Родитељи упознати са ситуацијом у пракси</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64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15.</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140"/>
            </w:pPr>
            <w:r>
              <w:rPr>
                <w:rFonts w:ascii="Arial" w:hAnsi="Arial" w:cs="Arial"/>
                <w:color w:val="000000"/>
                <w:sz w:val="18"/>
                <w:szCs w:val="18"/>
              </w:rPr>
              <w:t>Домаћи задатак из српског  језика и књижевности на тему  вршњачког насиља</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Март 2022.</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Наставник  </w:t>
            </w:r>
          </w:p>
          <w:p>
            <w:pPr>
              <w:pStyle w:val="8"/>
              <w:spacing w:beforeAutospacing="0" w:afterAutospacing="0" w:line="15" w:lineRule="atLeast"/>
              <w:ind w:left="120"/>
            </w:pPr>
            <w:r>
              <w:rPr>
                <w:rFonts w:ascii="Arial" w:hAnsi="Arial" w:cs="Arial"/>
                <w:color w:val="000000"/>
                <w:sz w:val="18"/>
                <w:szCs w:val="18"/>
              </w:rPr>
              <w:t>српског  </w:t>
            </w:r>
          </w:p>
          <w:p>
            <w:pPr>
              <w:pStyle w:val="8"/>
              <w:spacing w:beforeAutospacing="0" w:afterAutospacing="0" w:line="15" w:lineRule="atLeast"/>
              <w:ind w:left="120"/>
            </w:pPr>
            <w:r>
              <w:rPr>
                <w:rFonts w:ascii="Arial" w:hAnsi="Arial" w:cs="Arial"/>
                <w:color w:val="000000"/>
                <w:sz w:val="18"/>
                <w:szCs w:val="18"/>
              </w:rPr>
              <w:t>језика</w:t>
            </w: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Јавни час школе/ </w:t>
            </w:r>
          </w:p>
          <w:p>
            <w:pPr>
              <w:pStyle w:val="8"/>
              <w:spacing w:beforeAutospacing="0" w:afterAutospacing="0" w:line="15" w:lineRule="atLeast"/>
              <w:jc w:val="center"/>
            </w:pPr>
            <w:r>
              <w:rPr>
                <w:rFonts w:ascii="Arial" w:hAnsi="Arial" w:cs="Arial"/>
                <w:color w:val="000000"/>
                <w:sz w:val="18"/>
                <w:szCs w:val="18"/>
              </w:rPr>
              <w:t>читање најбољих радова </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64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16.</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420"/>
            </w:pPr>
            <w:r>
              <w:rPr>
                <w:rFonts w:ascii="Arial" w:hAnsi="Arial" w:cs="Arial"/>
                <w:color w:val="000000"/>
                <w:sz w:val="18"/>
                <w:szCs w:val="18"/>
              </w:rPr>
              <w:t>Психолошке радионице за  ученике о мирном  </w:t>
            </w:r>
          </w:p>
          <w:p>
            <w:pPr>
              <w:pStyle w:val="8"/>
              <w:spacing w:beforeAutospacing="0" w:afterAutospacing="0" w:line="15" w:lineRule="atLeast"/>
              <w:ind w:left="120"/>
            </w:pPr>
            <w:r>
              <w:rPr>
                <w:rFonts w:ascii="Arial" w:hAnsi="Arial" w:cs="Arial"/>
                <w:color w:val="000000"/>
                <w:sz w:val="18"/>
                <w:szCs w:val="18"/>
              </w:rPr>
              <w:t>решавању сукоба</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Април 2023. </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Психолог, </w:t>
            </w:r>
          </w:p>
          <w:p>
            <w:pPr>
              <w:pStyle w:val="8"/>
              <w:spacing w:beforeAutospacing="0" w:afterAutospacing="0" w:line="15" w:lineRule="atLeast"/>
              <w:ind w:left="100"/>
            </w:pPr>
            <w:r>
              <w:rPr>
                <w:rFonts w:ascii="Arial" w:hAnsi="Arial" w:cs="Arial"/>
                <w:color w:val="000000"/>
                <w:sz w:val="18"/>
                <w:szCs w:val="18"/>
              </w:rPr>
              <w:t>Тим</w:t>
            </w: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140"/>
            </w:pPr>
            <w:r>
              <w:rPr>
                <w:rFonts w:ascii="Arial" w:hAnsi="Arial" w:cs="Arial"/>
                <w:color w:val="000000"/>
                <w:sz w:val="18"/>
                <w:szCs w:val="18"/>
              </w:rPr>
              <w:t>Одржана радионица са  ученицима I и III разреда </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64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17. </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100"/>
            </w:pPr>
            <w:r>
              <w:rPr>
                <w:rFonts w:ascii="Arial" w:hAnsi="Arial" w:cs="Arial"/>
                <w:color w:val="000000"/>
                <w:sz w:val="18"/>
                <w:szCs w:val="18"/>
              </w:rPr>
              <w:t>Вођење евиденције о процени  ризика и појавама насиља</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100"/>
            </w:pPr>
            <w:r>
              <w:rPr>
                <w:rFonts w:ascii="Arial" w:hAnsi="Arial" w:cs="Arial"/>
                <w:color w:val="000000"/>
                <w:sz w:val="18"/>
                <w:szCs w:val="18"/>
              </w:rPr>
              <w:t>Континуирано</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Тим</w:t>
            </w: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100"/>
            </w:pPr>
            <w:r>
              <w:rPr>
                <w:rFonts w:ascii="Arial" w:hAnsi="Arial" w:cs="Arial"/>
                <w:color w:val="000000"/>
                <w:sz w:val="18"/>
                <w:szCs w:val="18"/>
              </w:rPr>
              <w:t>Постоји свеска за вођење евиденције о насиљу у  школи</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130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18.</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Осветљавање школског  </w:t>
            </w:r>
          </w:p>
          <w:p>
            <w:pPr>
              <w:pStyle w:val="8"/>
              <w:spacing w:beforeAutospacing="0" w:afterAutospacing="0" w:line="15" w:lineRule="atLeast"/>
              <w:ind w:left="100" w:right="180"/>
            </w:pPr>
            <w:r>
              <w:rPr>
                <w:rFonts w:ascii="Arial" w:hAnsi="Arial" w:cs="Arial"/>
                <w:color w:val="000000"/>
                <w:sz w:val="18"/>
                <w:szCs w:val="18"/>
              </w:rPr>
              <w:t>дворишта и обезбеђивање  веће покривености дворишта  спољашњим видео надзором</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Pr>
                <w:rFonts w:ascii="Arial" w:hAnsi="Arial" w:cs="Arial"/>
                <w:color w:val="000000"/>
                <w:sz w:val="18"/>
                <w:szCs w:val="18"/>
              </w:rPr>
            </w:pPr>
            <w:r>
              <w:rPr>
                <w:rFonts w:ascii="Arial" w:hAnsi="Arial" w:cs="Arial"/>
                <w:color w:val="000000"/>
                <w:sz w:val="18"/>
                <w:szCs w:val="18"/>
              </w:rPr>
              <w:t>Током лета 2022. </w:t>
            </w:r>
          </w:p>
          <w:p>
            <w:pPr>
              <w:pStyle w:val="8"/>
              <w:spacing w:beforeAutospacing="0" w:afterAutospacing="0" w:line="15" w:lineRule="atLeast"/>
              <w:ind w:left="120"/>
            </w:pPr>
            <w:r>
              <w:rPr>
                <w:rFonts w:ascii="Arial" w:hAnsi="Arial" w:cs="Arial"/>
                <w:color w:val="000000"/>
                <w:sz w:val="18"/>
                <w:szCs w:val="18"/>
              </w:rPr>
              <w:t>Посебно радови извођењау Црљенцу</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  </w:t>
            </w:r>
          </w:p>
          <w:p>
            <w:pPr>
              <w:pStyle w:val="8"/>
              <w:spacing w:beforeAutospacing="0" w:afterAutospacing="0" w:line="15" w:lineRule="atLeast"/>
              <w:ind w:left="120"/>
            </w:pPr>
            <w:r>
              <w:rPr>
                <w:rFonts w:ascii="Arial" w:hAnsi="Arial" w:cs="Arial"/>
                <w:color w:val="000000"/>
                <w:sz w:val="18"/>
                <w:szCs w:val="18"/>
              </w:rPr>
              <w:t>школе</w:t>
            </w: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380"/>
            </w:pPr>
            <w:r>
              <w:rPr>
                <w:rFonts w:ascii="Arial" w:hAnsi="Arial" w:cs="Arial"/>
                <w:color w:val="000000"/>
                <w:sz w:val="18"/>
                <w:szCs w:val="18"/>
              </w:rPr>
              <w:t>Школско двориште је  осветљено и цело  </w:t>
            </w:r>
          </w:p>
          <w:p>
            <w:pPr>
              <w:pStyle w:val="8"/>
              <w:spacing w:beforeAutospacing="0" w:afterAutospacing="0" w:line="15" w:lineRule="atLeast"/>
              <w:ind w:left="120"/>
            </w:pPr>
            <w:r>
              <w:rPr>
                <w:rFonts w:ascii="Arial" w:hAnsi="Arial" w:cs="Arial"/>
                <w:color w:val="000000"/>
                <w:sz w:val="18"/>
                <w:szCs w:val="18"/>
              </w:rPr>
              <w:t>покривено видео  </w:t>
            </w:r>
          </w:p>
          <w:p>
            <w:pPr>
              <w:pStyle w:val="8"/>
              <w:spacing w:beforeAutospacing="0" w:afterAutospacing="0" w:line="15" w:lineRule="atLeast"/>
              <w:ind w:left="120"/>
            </w:pPr>
            <w:r>
              <w:rPr>
                <w:rFonts w:ascii="Arial" w:hAnsi="Arial" w:cs="Arial"/>
                <w:color w:val="000000"/>
                <w:sz w:val="18"/>
                <w:szCs w:val="18"/>
              </w:rPr>
              <w:t>надзором; </w:t>
            </w:r>
          </w:p>
          <w:p>
            <w:pPr>
              <w:pStyle w:val="8"/>
              <w:spacing w:beforeAutospacing="0" w:afterAutospacing="0" w:line="15" w:lineRule="atLeast"/>
              <w:ind w:left="120" w:right="180"/>
            </w:pPr>
            <w:r>
              <w:rPr>
                <w:rFonts w:ascii="Arial" w:hAnsi="Arial" w:cs="Arial"/>
                <w:color w:val="000000"/>
                <w:sz w:val="18"/>
                <w:szCs w:val="18"/>
              </w:rPr>
              <w:t>Преглед снимака видео  надзор је континуиран</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64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19.</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Тромесечна анализа  </w:t>
            </w:r>
          </w:p>
          <w:p>
            <w:pPr>
              <w:pStyle w:val="8"/>
              <w:spacing w:beforeAutospacing="0" w:afterAutospacing="0" w:line="15" w:lineRule="atLeast"/>
              <w:ind w:left="100"/>
            </w:pPr>
            <w:r>
              <w:rPr>
                <w:rFonts w:ascii="Arial" w:hAnsi="Arial" w:cs="Arial"/>
                <w:color w:val="000000"/>
                <w:sz w:val="18"/>
                <w:szCs w:val="18"/>
              </w:rPr>
              <w:t>дежурства ученика и  </w:t>
            </w:r>
          </w:p>
          <w:p>
            <w:pPr>
              <w:pStyle w:val="8"/>
              <w:spacing w:beforeAutospacing="0" w:afterAutospacing="0" w:line="15" w:lineRule="atLeast"/>
              <w:ind w:left="120"/>
            </w:pPr>
            <w:r>
              <w:rPr>
                <w:rFonts w:ascii="Arial" w:hAnsi="Arial" w:cs="Arial"/>
                <w:color w:val="000000"/>
                <w:sz w:val="18"/>
                <w:szCs w:val="18"/>
              </w:rPr>
              <w:t>наставника</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Мај 2023. </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Тим </w:t>
            </w: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160"/>
            </w:pPr>
            <w:r>
              <w:rPr>
                <w:rFonts w:ascii="Arial" w:hAnsi="Arial" w:cs="Arial"/>
                <w:color w:val="000000"/>
                <w:sz w:val="18"/>
                <w:szCs w:val="18"/>
              </w:rPr>
              <w:t>Евиденција о дежурству  се уредно води</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64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20 </w:t>
            </w:r>
          </w:p>
          <w:p>
            <w:pPr>
              <w:pStyle w:val="8"/>
              <w:spacing w:beforeAutospacing="0" w:afterAutospacing="0" w:line="15" w:lineRule="atLeast"/>
              <w:ind w:left="120"/>
            </w:pPr>
            <w:r>
              <w:rPr>
                <w:rFonts w:ascii="Arial" w:hAnsi="Arial" w:cs="Arial"/>
                <w:color w:val="000000"/>
                <w:sz w:val="18"/>
                <w:szCs w:val="18"/>
              </w:rPr>
              <w:t>.</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Евалуација рада Tима и има и  </w:t>
            </w:r>
          </w:p>
          <w:p>
            <w:pPr>
              <w:pStyle w:val="8"/>
              <w:spacing w:beforeAutospacing="0" w:afterAutospacing="0" w:line="15" w:lineRule="atLeast"/>
              <w:ind w:left="120" w:right="560"/>
            </w:pPr>
            <w:r>
              <w:rPr>
                <w:rFonts w:ascii="Arial" w:hAnsi="Arial" w:cs="Arial"/>
                <w:color w:val="000000"/>
                <w:sz w:val="18"/>
                <w:szCs w:val="18"/>
              </w:rPr>
              <w:t>извештавање на седници  Наставничког већа</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Јануар/јун  </w:t>
            </w:r>
          </w:p>
          <w:p>
            <w:pPr>
              <w:pStyle w:val="8"/>
              <w:spacing w:beforeAutospacing="0" w:afterAutospacing="0" w:line="15" w:lineRule="atLeast"/>
              <w:ind w:left="120"/>
            </w:pPr>
            <w:r>
              <w:rPr>
                <w:rFonts w:ascii="Arial" w:hAnsi="Arial" w:cs="Arial"/>
                <w:color w:val="000000"/>
                <w:sz w:val="18"/>
                <w:szCs w:val="18"/>
              </w:rPr>
              <w:t>2023. </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Тим </w:t>
            </w: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420"/>
            </w:pPr>
            <w:r>
              <w:rPr>
                <w:rFonts w:ascii="Arial" w:hAnsi="Arial" w:cs="Arial"/>
                <w:color w:val="000000"/>
                <w:sz w:val="18"/>
                <w:szCs w:val="18"/>
              </w:rPr>
              <w:t>Усвојени извештаји о  раду тима</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r>
        <w:tblPrEx>
          <w:tblCellMar>
            <w:top w:w="15" w:type="dxa"/>
            <w:left w:w="15" w:type="dxa"/>
            <w:bottom w:w="15" w:type="dxa"/>
            <w:right w:w="15" w:type="dxa"/>
          </w:tblCellMar>
        </w:tblPrEx>
        <w:trPr>
          <w:trHeight w:val="860" w:hRule="atLeast"/>
          <w:jc w:val="center"/>
        </w:trPr>
        <w:tc>
          <w:tcPr>
            <w:tcW w:w="441"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21. </w:t>
            </w:r>
          </w:p>
        </w:tc>
        <w:tc>
          <w:tcPr>
            <w:tcW w:w="218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pPr>
            <w:r>
              <w:rPr>
                <w:rFonts w:ascii="Arial" w:hAnsi="Arial" w:cs="Arial"/>
                <w:color w:val="000000"/>
                <w:sz w:val="18"/>
                <w:szCs w:val="18"/>
              </w:rPr>
              <w:t>Мере за унапређивање  </w:t>
            </w:r>
          </w:p>
          <w:p>
            <w:pPr>
              <w:pStyle w:val="8"/>
              <w:spacing w:beforeAutospacing="0" w:afterAutospacing="0" w:line="15" w:lineRule="atLeast"/>
              <w:jc w:val="center"/>
            </w:pPr>
            <w:r>
              <w:rPr>
                <w:rFonts w:ascii="Arial" w:hAnsi="Arial" w:cs="Arial"/>
                <w:color w:val="000000"/>
                <w:sz w:val="18"/>
                <w:szCs w:val="18"/>
              </w:rPr>
              <w:t>безбедности ученика у школи </w:t>
            </w:r>
          </w:p>
        </w:tc>
        <w:tc>
          <w:tcPr>
            <w:tcW w:w="129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rFonts w:ascii="Arial" w:hAnsi="Arial" w:cs="Arial"/>
                <w:color w:val="000000"/>
                <w:sz w:val="18"/>
                <w:szCs w:val="18"/>
              </w:rPr>
              <w:t>Август 2023. </w:t>
            </w:r>
          </w:p>
        </w:tc>
        <w:tc>
          <w:tcPr>
            <w:tcW w:w="1338"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Тим</w:t>
            </w:r>
          </w:p>
        </w:tc>
        <w:tc>
          <w:tcPr>
            <w:tcW w:w="187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right="140"/>
            </w:pPr>
            <w:r>
              <w:rPr>
                <w:rFonts w:ascii="Arial" w:hAnsi="Arial" w:cs="Arial"/>
                <w:color w:val="000000"/>
                <w:sz w:val="18"/>
                <w:szCs w:val="18"/>
              </w:rPr>
              <w:t>Урађен акциони план  унапређења рада школе  у области појачане  </w:t>
            </w:r>
          </w:p>
          <w:p>
            <w:pPr>
              <w:pStyle w:val="8"/>
              <w:spacing w:beforeAutospacing="0" w:afterAutospacing="0" w:line="15" w:lineRule="atLeast"/>
              <w:ind w:left="120"/>
            </w:pPr>
            <w:r>
              <w:rPr>
                <w:rFonts w:ascii="Arial" w:hAnsi="Arial" w:cs="Arial"/>
                <w:color w:val="000000"/>
                <w:sz w:val="18"/>
                <w:szCs w:val="18"/>
              </w:rPr>
              <w:t>безбедности ученика</w:t>
            </w:r>
          </w:p>
        </w:tc>
        <w:tc>
          <w:tcPr>
            <w:tcW w:w="1112"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00"/>
            </w:pPr>
            <w:r>
              <w:rPr>
                <w:rFonts w:ascii="Arial" w:hAnsi="Arial" w:cs="Arial"/>
                <w:color w:val="000000"/>
                <w:sz w:val="18"/>
                <w:szCs w:val="18"/>
              </w:rPr>
              <w:t>Директор</w:t>
            </w:r>
          </w:p>
        </w:tc>
      </w:tr>
    </w:tbl>
    <w:p/>
    <w:p/>
    <w:p>
      <w:pPr>
        <w:jc w:val="both"/>
        <w:rPr>
          <w:rFonts w:ascii="Times New Roman" w:hAnsi="Times New Roman" w:cs="Times New Roman"/>
          <w:sz w:val="24"/>
          <w:szCs w:val="24"/>
        </w:rPr>
      </w:pPr>
      <w:r>
        <w:rPr>
          <w:rFonts w:ascii="Times New Roman" w:hAnsi="Times New Roman" w:cs="Times New Roman"/>
          <w:sz w:val="24"/>
          <w:szCs w:val="24"/>
        </w:rPr>
        <w:t>Тим је проучио и упознао са видео обуком и упознао све запослене по препоруци Министарства на линку:</w:t>
      </w:r>
    </w:p>
    <w:p>
      <w:pPr>
        <w:jc w:val="both"/>
        <w:rPr>
          <w:rFonts w:ascii="Times New Roman" w:hAnsi="Times New Roman" w:cs="Times New Roman"/>
          <w:sz w:val="24"/>
          <w:szCs w:val="24"/>
        </w:rPr>
      </w:pPr>
      <w:r>
        <w:fldChar w:fldCharType="begin"/>
      </w:r>
      <w:r>
        <w:instrText xml:space="preserve"> HYPERLINK "https://www.paragraf.rs/propisi/pravilnik_o_protokolu_postupanja_u_ustanovi.html" </w:instrText>
      </w:r>
      <w:r>
        <w:fldChar w:fldCharType="separate"/>
      </w:r>
      <w:r>
        <w:rPr>
          <w:rStyle w:val="11"/>
          <w:rFonts w:ascii="Times New Roman" w:hAnsi="Times New Roman" w:cs="Times New Roman"/>
          <w:sz w:val="24"/>
          <w:szCs w:val="24"/>
        </w:rPr>
        <w:t>https://www.paragraf.rs/propisi/pravilnik_o_protokolu_postupanja_u_ustanovi.html</w:t>
      </w:r>
      <w:r>
        <w:rPr>
          <w:rStyle w:val="11"/>
          <w:rFonts w:ascii="Times New Roman" w:hAnsi="Times New Roman" w:cs="Times New Roman"/>
          <w:sz w:val="24"/>
          <w:szCs w:val="24"/>
        </w:rPr>
        <w:fldChar w:fldCharType="end"/>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Тим за заштиту подсећа, све запослене, да се користи правилник о протоколу поступања у установи у одговору на насиље,злостављање и занемаривање (“Сл.гласник РС“, број 46/19 и 104/2020).</w:t>
      </w: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Ресурсе и линкове Тим користи користи по достављеном допису Министарства од:</w:t>
      </w:r>
    </w:p>
    <w:p>
      <w:pPr>
        <w:jc w:val="both"/>
        <w:rPr>
          <w:rFonts w:ascii="Times New Roman" w:hAnsi="Times New Roman" w:cs="Times New Roman"/>
          <w:color w:val="000000"/>
          <w:sz w:val="24"/>
          <w:szCs w:val="24"/>
        </w:rPr>
      </w:pPr>
      <w:r>
        <w:rPr>
          <w:rFonts w:ascii="Times New Roman" w:hAnsi="Times New Roman" w:cs="Times New Roman"/>
          <w:color w:val="000000"/>
          <w:sz w:val="24"/>
          <w:szCs w:val="24"/>
        </w:rPr>
        <w:t>26.08.2022. број:601-01-31/2022-20.</w:t>
      </w:r>
    </w:p>
    <w:p>
      <w:pPr>
        <w:rPr>
          <w:color w:val="000000"/>
          <w:sz w:val="18"/>
          <w:szCs w:val="18"/>
        </w:rPr>
      </w:pPr>
    </w:p>
    <w:p>
      <w:pPr>
        <w:rPr>
          <w:color w:val="000000"/>
          <w:sz w:val="18"/>
          <w:szCs w:val="18"/>
        </w:rPr>
      </w:pPr>
    </w:p>
    <w:p>
      <w:pPr>
        <w:rPr>
          <w:color w:val="000000"/>
          <w:sz w:val="18"/>
          <w:szCs w:val="18"/>
        </w:rPr>
      </w:pPr>
    </w:p>
    <w:p>
      <w:pPr>
        <w:rPr>
          <w:color w:val="000000"/>
          <w:sz w:val="18"/>
          <w:szCs w:val="18"/>
        </w:rPr>
      </w:pPr>
    </w:p>
    <w:p>
      <w:pPr>
        <w:rPr>
          <w:color w:val="000000"/>
          <w:sz w:val="18"/>
          <w:szCs w:val="18"/>
        </w:rPr>
      </w:pPr>
    </w:p>
    <w:p>
      <w:pPr>
        <w:pStyle w:val="8"/>
        <w:numPr>
          <w:ilvl w:val="0"/>
          <w:numId w:val="46"/>
        </w:numPr>
        <w:spacing w:before="160" w:beforeAutospacing="0" w:afterAutospacing="0" w:line="15" w:lineRule="atLeast"/>
        <w:ind w:firstLine="300"/>
        <w:jc w:val="center"/>
        <w:rPr>
          <w:b/>
          <w:bCs/>
          <w:color w:val="000000"/>
          <w:sz w:val="28"/>
          <w:szCs w:val="28"/>
        </w:rPr>
      </w:pPr>
      <w:r>
        <w:rPr>
          <w:b/>
          <w:bCs/>
          <w:color w:val="000000"/>
          <w:sz w:val="28"/>
          <w:szCs w:val="28"/>
        </w:rPr>
        <w:t>Интервентне активности према нивоима насиља,</w:t>
      </w:r>
    </w:p>
    <w:p>
      <w:pPr>
        <w:pStyle w:val="8"/>
        <w:spacing w:before="160" w:beforeAutospacing="0" w:afterAutospacing="0" w:line="15" w:lineRule="atLeast"/>
        <w:ind w:firstLine="560" w:firstLineChars="200"/>
        <w:jc w:val="center"/>
        <w:rPr>
          <w:b/>
          <w:bCs/>
          <w:color w:val="000000"/>
          <w:sz w:val="28"/>
          <w:szCs w:val="28"/>
        </w:rPr>
      </w:pPr>
      <w:r>
        <w:rPr>
          <w:b/>
          <w:bCs/>
          <w:color w:val="000000"/>
          <w:sz w:val="28"/>
          <w:szCs w:val="28"/>
        </w:rPr>
        <w:t>злостављања и занемариваања</w:t>
      </w:r>
    </w:p>
    <w:p>
      <w:pPr>
        <w:pStyle w:val="8"/>
        <w:spacing w:before="160" w:beforeAutospacing="0" w:afterAutospacing="0" w:line="15" w:lineRule="atLeast"/>
        <w:ind w:firstLine="300"/>
        <w:jc w:val="both"/>
        <w:rPr>
          <w:color w:val="000000"/>
        </w:rPr>
      </w:pPr>
    </w:p>
    <w:p>
      <w:pPr>
        <w:pStyle w:val="8"/>
        <w:spacing w:before="160" w:beforeAutospacing="0" w:afterAutospacing="0" w:line="15" w:lineRule="atLeast"/>
        <w:ind w:firstLine="300"/>
        <w:jc w:val="both"/>
        <w:rPr>
          <w:i/>
          <w:iCs/>
        </w:rPr>
      </w:pPr>
      <w:r>
        <w:rPr>
          <w:color w:val="000000"/>
        </w:rPr>
        <w:t xml:space="preserve">Установа је дужна да интервенише увек када постоји сумња или сазнање да дете и ученик трпи насиље, злостављање и занемаривање, без обзира на то где се оно догодило, где се догађа или где се припрема. 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 На крају ГПРШ у прилогу се налази </w:t>
      </w:r>
      <w:r>
        <w:rPr>
          <w:i/>
          <w:iCs/>
        </w:rPr>
        <w:t>Правилник о протоколу поступања у установи у одговору на насиље,злостављање и занемаривање.</w:t>
      </w:r>
    </w:p>
    <w:p>
      <w:pPr>
        <w:pStyle w:val="8"/>
        <w:spacing w:before="160" w:beforeAutospacing="0" w:afterAutospacing="0" w:line="15" w:lineRule="atLeast"/>
        <w:ind w:firstLine="300"/>
        <w:jc w:val="both"/>
        <w:rPr>
          <w:i/>
          <w:iCs/>
        </w:rPr>
      </w:pPr>
    </w:p>
    <w:p>
      <w:pPr>
        <w:pStyle w:val="8"/>
        <w:spacing w:before="160" w:beforeAutospacing="0" w:afterAutospacing="0" w:line="15" w:lineRule="atLeast"/>
        <w:ind w:firstLine="300"/>
        <w:jc w:val="both"/>
        <w:rPr>
          <w:i/>
          <w:iCs/>
        </w:rPr>
      </w:pPr>
    </w:p>
    <w:p>
      <w:pPr>
        <w:pStyle w:val="8"/>
        <w:spacing w:before="160" w:beforeAutospacing="0" w:afterAutospacing="0" w:line="15" w:lineRule="atLeast"/>
        <w:ind w:firstLine="300"/>
        <w:jc w:val="both"/>
        <w:rPr>
          <w:i/>
          <w:iCs/>
        </w:rPr>
      </w:pPr>
    </w:p>
    <w:p>
      <w:pPr>
        <w:pStyle w:val="8"/>
        <w:spacing w:before="160" w:beforeAutospacing="0" w:afterAutospacing="0" w:line="15" w:lineRule="atLeast"/>
        <w:ind w:firstLine="300"/>
        <w:jc w:val="both"/>
        <w:rPr>
          <w:i/>
          <w:iCs/>
        </w:rPr>
      </w:pPr>
    </w:p>
    <w:p>
      <w:pPr>
        <w:pStyle w:val="8"/>
        <w:spacing w:before="160" w:beforeAutospacing="0" w:afterAutospacing="0" w:line="15" w:lineRule="atLeast"/>
        <w:ind w:firstLine="300"/>
        <w:jc w:val="both"/>
        <w:rPr>
          <w:i/>
          <w:iCs/>
        </w:rPr>
      </w:pPr>
    </w:p>
    <w:p>
      <w:pPr>
        <w:pStyle w:val="8"/>
        <w:spacing w:before="160" w:beforeAutospacing="0" w:afterAutospacing="0" w:line="15" w:lineRule="atLeast"/>
        <w:ind w:firstLine="300"/>
        <w:jc w:val="both"/>
        <w:rPr>
          <w:i/>
          <w:iCs/>
        </w:rPr>
      </w:pPr>
    </w:p>
    <w:p>
      <w:pPr>
        <w:pStyle w:val="8"/>
        <w:spacing w:before="160" w:beforeAutospacing="0" w:afterAutospacing="0" w:line="15" w:lineRule="atLeast"/>
        <w:ind w:firstLine="300"/>
        <w:jc w:val="both"/>
        <w:rPr>
          <w:i/>
          <w:iCs/>
        </w:rPr>
      </w:pPr>
    </w:p>
    <w:p>
      <w:pPr>
        <w:pStyle w:val="8"/>
        <w:spacing w:before="160" w:beforeAutospacing="0" w:afterAutospacing="0" w:line="15" w:lineRule="atLeast"/>
        <w:ind w:firstLine="300"/>
        <w:jc w:val="both"/>
        <w:rPr>
          <w:i/>
          <w:iCs/>
        </w:rPr>
      </w:pPr>
    </w:p>
    <w:p>
      <w:pPr>
        <w:pStyle w:val="8"/>
        <w:spacing w:before="160" w:beforeAutospacing="0" w:afterAutospacing="0" w:line="15" w:lineRule="atLeast"/>
        <w:jc w:val="both"/>
        <w:rPr>
          <w:color w:val="000000"/>
        </w:rPr>
      </w:pPr>
    </w:p>
    <w:tbl>
      <w:tblPr>
        <w:tblStyle w:val="13"/>
        <w:tblW w:w="0" w:type="auto"/>
        <w:jc w:val="center"/>
        <w:tblLayout w:type="autofit"/>
        <w:tblCellMar>
          <w:top w:w="15" w:type="dxa"/>
          <w:left w:w="15" w:type="dxa"/>
          <w:bottom w:w="15" w:type="dxa"/>
          <w:right w:w="15" w:type="dxa"/>
        </w:tblCellMar>
      </w:tblPr>
      <w:tblGrid>
        <w:gridCol w:w="387"/>
        <w:gridCol w:w="4274"/>
        <w:gridCol w:w="3627"/>
      </w:tblGrid>
      <w:tr>
        <w:tblPrEx>
          <w:tblCellMar>
            <w:top w:w="15" w:type="dxa"/>
            <w:left w:w="15" w:type="dxa"/>
            <w:bottom w:w="15" w:type="dxa"/>
            <w:right w:w="15" w:type="dxa"/>
          </w:tblCellMar>
        </w:tblPrEx>
        <w:trPr>
          <w:trHeight w:val="620" w:hRule="atLeast"/>
          <w:jc w:val="center"/>
        </w:trPr>
        <w:tc>
          <w:tcPr>
            <w:tcW w:w="4608" w:type="dxa"/>
            <w:gridSpan w:val="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b/>
                <w:color w:val="000000"/>
              </w:rPr>
              <w:t>Ниво насиља </w:t>
            </w:r>
          </w:p>
        </w:tc>
        <w:tc>
          <w:tcPr>
            <w:tcW w:w="362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b/>
                <w:color w:val="000000"/>
              </w:rPr>
              <w:t>Интервенција</w:t>
            </w:r>
          </w:p>
        </w:tc>
      </w:tr>
      <w:tr>
        <w:tblPrEx>
          <w:tblCellMar>
            <w:top w:w="15" w:type="dxa"/>
            <w:left w:w="15" w:type="dxa"/>
            <w:bottom w:w="15" w:type="dxa"/>
            <w:right w:w="15" w:type="dxa"/>
          </w:tblCellMar>
        </w:tblPrEx>
        <w:trPr>
          <w:trHeight w:val="5480" w:hRule="atLeast"/>
          <w:jc w:val="center"/>
        </w:trPr>
        <w:tc>
          <w:tcPr>
            <w:tcW w:w="33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b/>
                <w:color w:val="000000"/>
              </w:rPr>
              <w:t>I</w:t>
            </w:r>
          </w:p>
        </w:tc>
        <w:tc>
          <w:tcPr>
            <w:tcW w:w="427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80"/>
              <w:jc w:val="both"/>
            </w:pPr>
            <w:r>
              <w:rPr>
                <w:color w:val="000000"/>
              </w:rPr>
              <w:t>Ударање чврга, гурање, штипање, гребање, гађање, чупање, уједање, саплитање, шутирање, прљање, уништавање ствари: омаловажавање, оговарање, вређање, ругање, називање погрдним именима, псовање, етикетирање, имитирање, "прозивање", добацивање, подсмевање, искључивање из групе или заједничких активности, фаворизовање на основу различитости, ширење гласина, неумесно, са сексуалном поруком: добацивање, псовање, ласцивни коментари, ширење прича, етикетирање, сексуално недвосмислена гестикулација, узнемиравајуће позивање, слање узнемиравајућих порука СМС-ом, ММС-ом...</w:t>
            </w:r>
          </w:p>
        </w:tc>
        <w:tc>
          <w:tcPr>
            <w:tcW w:w="362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80"/>
              <w:jc w:val="both"/>
            </w:pPr>
            <w:r>
              <w:rPr>
                <w:color w:val="000000"/>
              </w:rPr>
              <w:t>Активности предузима самостално одељењски старешина, наставник, у сарадњи са родитељем, у смислу појачаног васпитног рада са васпитном групом, одељенском заједницом, групом ученика и индивидуално. Изузетно, ако се насилно понашање понавља, ако васпитни рад није био делотворан, ако су последице теже, ако је у питању насиље и злостављање од стране групе према појединцу или ако исто дете и ученик трпи поновљено насиље и злостављање за ситуације првог нивоа, установа интервенише активностима предвиђеним за други, односно трећи ниво.</w:t>
            </w:r>
          </w:p>
        </w:tc>
      </w:tr>
      <w:tr>
        <w:tblPrEx>
          <w:tblCellMar>
            <w:top w:w="15" w:type="dxa"/>
            <w:left w:w="15" w:type="dxa"/>
            <w:bottom w:w="15" w:type="dxa"/>
            <w:right w:w="15" w:type="dxa"/>
          </w:tblCellMar>
        </w:tblPrEx>
        <w:trPr>
          <w:trHeight w:val="6040" w:hRule="atLeast"/>
          <w:jc w:val="center"/>
        </w:trPr>
        <w:tc>
          <w:tcPr>
            <w:tcW w:w="33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b/>
                <w:color w:val="000000"/>
              </w:rPr>
              <w:t>II</w:t>
            </w:r>
          </w:p>
        </w:tc>
        <w:tc>
          <w:tcPr>
            <w:tcW w:w="4274"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80"/>
              <w:jc w:val="both"/>
            </w:pPr>
            <w:r>
              <w:rPr>
                <w:color w:val="000000"/>
              </w:rPr>
              <w:t>Шамарање, ударање, гажење, цепање одела, "шутке", затварање, пљување, отимање и уништавање имовине, измицање столице, чупање за уши и косу, уцењивање, претње, неправедно кажњавање, забрана комуницирања, искључивање, манипулисање, сплеткарење, ускраћивање пажње од стране групе (игнорисање), неукључивање, неприхватање, манипулисање, искоришћавање, сексуално додиривање, показивање порнографског материјала, показивање интимних делова тела, свлачење, оглашавање, снимање и слање видео записа, злоупотреба блогова, форума и четовања, снимање камером појединаца против њихове воље, снимање камером насилних сцена, дистрибуирање снимака и слика...</w:t>
            </w:r>
          </w:p>
        </w:tc>
        <w:tc>
          <w:tcPr>
            <w:tcW w:w="3627"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80"/>
              <w:jc w:val="both"/>
            </w:pPr>
            <w:r>
              <w:rPr>
                <w:color w:val="000000"/>
              </w:rPr>
              <w:t>Активности предузима одељењски старешина, у сарадњи са педагогом, психологом, тимом за заштиту и директором, уз обавезно учешће родитеља, у смислу појачаног васпитног рада. Уколико појачани васпитни рад није делотворан, директор покреће васпитно дисциплински поступак и изриче меру, у складу са законом.</w:t>
            </w:r>
          </w:p>
        </w:tc>
      </w:tr>
    </w:tbl>
    <w:p>
      <w:pPr>
        <w:pStyle w:val="8"/>
        <w:spacing w:before="160" w:beforeAutospacing="0" w:afterAutospacing="0" w:line="15" w:lineRule="atLeast"/>
        <w:ind w:firstLine="300"/>
        <w:jc w:val="both"/>
        <w:rPr>
          <w:color w:val="000000"/>
        </w:rPr>
      </w:pPr>
    </w:p>
    <w:p>
      <w:pPr>
        <w:pStyle w:val="8"/>
        <w:spacing w:before="160" w:beforeAutospacing="0" w:afterAutospacing="0" w:line="15" w:lineRule="atLeast"/>
        <w:ind w:firstLine="300"/>
        <w:jc w:val="both"/>
      </w:pPr>
      <w:r>
        <w:t xml:space="preserve">     </w:t>
      </w:r>
    </w:p>
    <w:p>
      <w:pPr>
        <w:pStyle w:val="8"/>
        <w:spacing w:before="160" w:beforeAutospacing="0" w:afterAutospacing="0" w:line="15" w:lineRule="atLeast"/>
        <w:jc w:val="both"/>
      </w:pPr>
    </w:p>
    <w:p>
      <w:pPr>
        <w:pStyle w:val="8"/>
        <w:spacing w:before="160" w:beforeAutospacing="0" w:afterAutospacing="0" w:line="15" w:lineRule="atLeast"/>
        <w:jc w:val="both"/>
      </w:pPr>
    </w:p>
    <w:p>
      <w:pPr>
        <w:pStyle w:val="8"/>
        <w:spacing w:before="160" w:beforeAutospacing="0" w:afterAutospacing="0" w:line="15" w:lineRule="atLeast"/>
        <w:jc w:val="both"/>
      </w:pPr>
    </w:p>
    <w:p>
      <w:pPr>
        <w:pStyle w:val="8"/>
        <w:spacing w:before="160" w:beforeAutospacing="0" w:afterAutospacing="0" w:line="15" w:lineRule="atLeast"/>
        <w:jc w:val="both"/>
      </w:pPr>
    </w:p>
    <w:p>
      <w:pPr>
        <w:pStyle w:val="8"/>
        <w:spacing w:before="160" w:beforeAutospacing="0" w:afterAutospacing="0" w:line="15" w:lineRule="atLeast"/>
        <w:jc w:val="both"/>
      </w:pPr>
    </w:p>
    <w:p>
      <w:pPr>
        <w:pStyle w:val="8"/>
        <w:spacing w:before="160" w:beforeAutospacing="0" w:afterAutospacing="0" w:line="15" w:lineRule="atLeast"/>
        <w:jc w:val="both"/>
      </w:pPr>
    </w:p>
    <w:p>
      <w:pPr>
        <w:pStyle w:val="8"/>
        <w:spacing w:before="160" w:beforeAutospacing="0" w:afterAutospacing="0" w:line="15" w:lineRule="atLeast"/>
        <w:jc w:val="both"/>
      </w:pPr>
    </w:p>
    <w:p>
      <w:pPr>
        <w:pStyle w:val="8"/>
        <w:spacing w:before="160" w:beforeAutospacing="0" w:afterAutospacing="0" w:line="15" w:lineRule="atLeast"/>
        <w:jc w:val="both"/>
      </w:pPr>
    </w:p>
    <w:p>
      <w:pPr>
        <w:pStyle w:val="8"/>
        <w:spacing w:before="160" w:beforeAutospacing="0" w:afterAutospacing="0" w:line="15" w:lineRule="atLeast"/>
        <w:jc w:val="both"/>
      </w:pPr>
    </w:p>
    <w:p>
      <w:pPr>
        <w:pStyle w:val="8"/>
        <w:spacing w:before="160" w:beforeAutospacing="0" w:afterAutospacing="0" w:line="15" w:lineRule="atLeast"/>
        <w:jc w:val="both"/>
      </w:pPr>
    </w:p>
    <w:p>
      <w:pPr>
        <w:pStyle w:val="8"/>
        <w:spacing w:before="160" w:beforeAutospacing="0" w:afterAutospacing="0" w:line="15" w:lineRule="atLeast"/>
        <w:jc w:val="both"/>
      </w:pPr>
    </w:p>
    <w:p>
      <w:pPr>
        <w:pStyle w:val="8"/>
        <w:spacing w:before="160" w:beforeAutospacing="0" w:afterAutospacing="0" w:line="15" w:lineRule="atLeast"/>
        <w:jc w:val="both"/>
      </w:pPr>
    </w:p>
    <w:p>
      <w:pPr>
        <w:pStyle w:val="8"/>
        <w:spacing w:before="160" w:beforeAutospacing="0" w:afterAutospacing="0" w:line="15" w:lineRule="atLeast"/>
        <w:jc w:val="both"/>
      </w:pPr>
    </w:p>
    <w:tbl>
      <w:tblPr>
        <w:tblStyle w:val="13"/>
        <w:tblW w:w="0" w:type="auto"/>
        <w:jc w:val="center"/>
        <w:tblLayout w:type="fixed"/>
        <w:tblCellMar>
          <w:top w:w="15" w:type="dxa"/>
          <w:left w:w="15" w:type="dxa"/>
          <w:bottom w:w="15" w:type="dxa"/>
          <w:right w:w="15" w:type="dxa"/>
        </w:tblCellMar>
      </w:tblPr>
      <w:tblGrid>
        <w:gridCol w:w="713"/>
        <w:gridCol w:w="4516"/>
        <w:gridCol w:w="3000"/>
      </w:tblGrid>
      <w:tr>
        <w:tblPrEx>
          <w:tblCellMar>
            <w:top w:w="15" w:type="dxa"/>
            <w:left w:w="15" w:type="dxa"/>
            <w:bottom w:w="15" w:type="dxa"/>
            <w:right w:w="15" w:type="dxa"/>
          </w:tblCellMar>
        </w:tblPrEx>
        <w:trPr>
          <w:trHeight w:val="620" w:hRule="atLeast"/>
          <w:jc w:val="center"/>
        </w:trPr>
        <w:tc>
          <w:tcPr>
            <w:tcW w:w="5229" w:type="dxa"/>
            <w:gridSpan w:val="2"/>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b/>
                <w:color w:val="000000"/>
              </w:rPr>
              <w:t>Ниво насиља </w:t>
            </w:r>
          </w:p>
        </w:tc>
        <w:tc>
          <w:tcPr>
            <w:tcW w:w="300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b/>
                <w:color w:val="000000"/>
              </w:rPr>
              <w:t>Интервенција</w:t>
            </w:r>
          </w:p>
        </w:tc>
      </w:tr>
      <w:tr>
        <w:tblPrEx>
          <w:tblCellMar>
            <w:top w:w="15" w:type="dxa"/>
            <w:left w:w="15" w:type="dxa"/>
            <w:bottom w:w="15" w:type="dxa"/>
            <w:right w:w="15" w:type="dxa"/>
          </w:tblCellMar>
        </w:tblPrEx>
        <w:trPr>
          <w:trHeight w:val="10402" w:hRule="atLeast"/>
          <w:jc w:val="center"/>
        </w:trPr>
        <w:tc>
          <w:tcPr>
            <w:tcW w:w="713"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jc w:val="center"/>
            </w:pPr>
            <w:r>
              <w:rPr>
                <w:b/>
                <w:color w:val="000000"/>
              </w:rPr>
              <w:t>III</w:t>
            </w:r>
          </w:p>
        </w:tc>
        <w:tc>
          <w:tcPr>
            <w:tcW w:w="4516"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right="80"/>
              <w:jc w:val="both"/>
            </w:pPr>
            <w:r>
              <w:rPr>
                <w:color w:val="000000"/>
              </w:rPr>
              <w:t>Туча,дављење,бацање, проузроковање опекотина и других повреда, ускраћивање хране и сна, излагање ниским температурама, напад оружјем, 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 претње, изолација, малтретирање групе према појединцу или групи, организовање затворених група (кланова) које има за последицу повређивање других, завођење од стране ученика и одраслих, подвођење, злоупотреба положаја, навођење, изнуђивање и принуда на сексуални чин, силовање, инцест, снимање насилних сцена, дистрибуирање снимака и слика, дечија порнографија.</w:t>
            </w:r>
          </w:p>
        </w:tc>
        <w:tc>
          <w:tcPr>
            <w:tcW w:w="3000" w:type="dxa"/>
            <w:tcBorders>
              <w:top w:val="single" w:color="000000" w:sz="8" w:space="0"/>
              <w:left w:val="single" w:color="000000" w:sz="8" w:space="0"/>
              <w:bottom w:val="single" w:color="000000" w:sz="8" w:space="0"/>
              <w:right w:val="single" w:color="000000" w:sz="8" w:space="0"/>
            </w:tcBorders>
            <w:shd w:val="clear" w:color="auto" w:fill="auto"/>
            <w:tcMar>
              <w:top w:w="100" w:type="dxa"/>
              <w:left w:w="100" w:type="dxa"/>
              <w:bottom w:w="100" w:type="dxa"/>
              <w:right w:w="100" w:type="dxa"/>
            </w:tcMar>
          </w:tcPr>
          <w:p>
            <w:pPr>
              <w:pStyle w:val="8"/>
              <w:spacing w:beforeAutospacing="0" w:afterAutospacing="0" w:line="15" w:lineRule="atLeast"/>
              <w:ind w:left="120" w:right="80"/>
              <w:jc w:val="both"/>
            </w:pPr>
            <w:r>
              <w:rPr>
                <w:color w:val="000000"/>
              </w:rPr>
              <w:t>Активности предузима директор са тимом за заштиту, уз обавезно ангажовање родитеља и надлежних органа, организација и служби (центар за социјални рад, здравствена служба, полиција и друге организације и службе). Уколико присуство родитеља није у најбољем интересу ученика, тј. може да му штети, угрози његову безбедност или омета поступак у установи, директор обавештава центар за социјални рад, односно полицију или јавног тужиоца. На овом нивоу обавезни су васпитни рад који је у интензитету примерен потребама ученика, као и покретање васпитно-дисциплинског поступка и изрицање мере, у складу са законом. Ако је за рад са учеником ангажована и друга организација или служба, установа остварује сарадњу са њом и међусобно усклађују активности.</w:t>
            </w:r>
          </w:p>
        </w:tc>
      </w:tr>
    </w:tbl>
    <w:p>
      <w:pPr>
        <w:pStyle w:val="8"/>
        <w:spacing w:before="160" w:beforeAutospacing="0" w:afterAutospacing="0" w:line="15" w:lineRule="atLeast"/>
        <w:ind w:firstLine="300"/>
        <w:jc w:val="both"/>
      </w:pPr>
    </w:p>
    <w:p>
      <w:pPr>
        <w:spacing w:after="240"/>
      </w:pPr>
      <w:r>
        <w:t xml:space="preserve">           </w:t>
      </w:r>
    </w:p>
    <w:p>
      <w:pPr>
        <w:spacing w:after="240"/>
      </w:pPr>
    </w:p>
    <w:p>
      <w:pPr>
        <w:pStyle w:val="8"/>
        <w:spacing w:beforeAutospacing="0" w:afterAutospacing="0" w:line="15" w:lineRule="atLeast"/>
        <w:ind w:left="740"/>
        <w:rPr>
          <w:b/>
          <w:color w:val="000000"/>
        </w:rPr>
      </w:pPr>
      <w:r>
        <w:rPr>
          <w:b/>
          <w:color w:val="000000"/>
        </w:rPr>
        <w:t>Редослед поступања у интервенцији: </w:t>
      </w:r>
    </w:p>
    <w:p>
      <w:pPr>
        <w:pStyle w:val="8"/>
        <w:spacing w:beforeAutospacing="0" w:afterAutospacing="0" w:line="15" w:lineRule="atLeast"/>
        <w:ind w:left="740"/>
      </w:pPr>
    </w:p>
    <w:p>
      <w:pPr>
        <w:pStyle w:val="8"/>
        <w:spacing w:before="280" w:beforeAutospacing="0" w:afterAutospacing="0" w:line="15" w:lineRule="atLeast"/>
        <w:ind w:left="20"/>
        <w:jc w:val="both"/>
      </w:pPr>
      <w:r>
        <w:rPr>
          <w:color w:val="000000"/>
        </w:rPr>
        <w:t>1) Проверавање сумње или откривање насиља, злостављања и занемаривања обавља се прикупљањем информација - директно или индиректно; </w:t>
      </w:r>
    </w:p>
    <w:p>
      <w:pPr>
        <w:pStyle w:val="8"/>
        <w:spacing w:beforeAutospacing="0" w:afterAutospacing="0" w:line="15" w:lineRule="atLeast"/>
        <w:ind w:left="20"/>
        <w:jc w:val="both"/>
      </w:pPr>
      <w:r>
        <w:rPr>
          <w:color w:val="000000"/>
        </w:rPr>
        <w:t>2) Заустављање насиља и злостављања и смиривање учесника; </w:t>
      </w:r>
    </w:p>
    <w:p>
      <w:pPr>
        <w:pStyle w:val="8"/>
        <w:spacing w:beforeAutospacing="0" w:afterAutospacing="0" w:line="15" w:lineRule="atLeast"/>
        <w:jc w:val="both"/>
        <w:rPr>
          <w:color w:val="000000"/>
        </w:rPr>
      </w:pPr>
      <w:r>
        <w:rPr>
          <w:color w:val="000000"/>
        </w:rPr>
        <w:t xml:space="preserve">3) Обавештавање родитеља и предузимање хитних акција по потреби; </w:t>
      </w:r>
    </w:p>
    <w:p>
      <w:pPr>
        <w:pStyle w:val="8"/>
        <w:spacing w:beforeAutospacing="0" w:afterAutospacing="0" w:line="15" w:lineRule="atLeast"/>
        <w:jc w:val="both"/>
        <w:rPr>
          <w:color w:val="000000"/>
        </w:rPr>
      </w:pPr>
      <w:r>
        <w:rPr>
          <w:color w:val="000000"/>
        </w:rPr>
        <w:t xml:space="preserve">4) Консултације у установи (одељењски старешина, дежурни наставник, педагог, тим за заштиту, директор, ученички парламент). Уколико у току консултација у установи директор и тим за заштиту, услед сложених околности не могу са сигурношћу да процене ниво насиља, злостављања и занемаривања, као и да одреде мере и активности, у консултације укључују надлежне органе и друге организације и службе: министарство надлежно за послове образовања и васпитања (у даљем тексту: Министарство) - надлежну школску управу, центар за социјални рад, полицију, правосудне органе, здравствену службу и др. </w:t>
      </w:r>
    </w:p>
    <w:p>
      <w:pPr>
        <w:pStyle w:val="8"/>
        <w:spacing w:beforeAutospacing="0" w:afterAutospacing="0" w:line="15" w:lineRule="atLeast"/>
        <w:jc w:val="both"/>
        <w:rPr>
          <w:color w:val="000000"/>
        </w:rPr>
      </w:pPr>
      <w:r>
        <w:rPr>
          <w:color w:val="000000"/>
        </w:rPr>
        <w:t>5) Мере и активности предузимају се за све нивое насиља и злостављања уз учешће ученика и у складу су са његовим развојним могућностима. Оперативни план заштите сачињава се за конкретну ситуацију другог и трећег нивоа за сву децу и ученике - учеснике насиља и злостављања (оне који трпе, који чине и који су сведоци насиља и злостављања) и зависи од: врсте и тежине насилног чина, последица насиља по појединца и колектив, броја учесника и сл.</w:t>
      </w:r>
    </w:p>
    <w:p>
      <w:pPr>
        <w:pStyle w:val="8"/>
        <w:spacing w:beforeAutospacing="0" w:afterAutospacing="0" w:line="15" w:lineRule="atLeast"/>
        <w:jc w:val="both"/>
      </w:pPr>
      <w:r>
        <w:rPr>
          <w:color w:val="000000"/>
        </w:rPr>
        <w:t xml:space="preserve"> 6) Ефекте предузетих мера и активности прати установа (одељењски старешина, тим за заштиту педагог) ради провере успешности, даљег планирања заштите и других активности установе. Установа прати понашање детета и ученика које је трпело и које је извршило насиље и злостављање, али и деце и ученика који су индиректно били укључени (сведоци). Прати се и укљученост родитеља и других надлежних органа, организација и служби. Ефекте предузетих мера прате и надлежне службе Министарства. </w:t>
      </w:r>
    </w:p>
    <w:p>
      <w:pPr>
        <w:pStyle w:val="8"/>
        <w:spacing w:before="280" w:beforeAutospacing="0" w:afterAutospacing="0" w:line="15" w:lineRule="atLeast"/>
        <w:jc w:val="both"/>
      </w:pPr>
      <w:r>
        <w:rPr>
          <w:b/>
          <w:color w:val="000000"/>
        </w:rPr>
        <w:t>Документација, анализа и извештавање  </w:t>
      </w:r>
    </w:p>
    <w:p>
      <w:pPr>
        <w:pStyle w:val="8"/>
        <w:spacing w:before="280" w:beforeAutospacing="0" w:afterAutospacing="0" w:line="15" w:lineRule="atLeast"/>
        <w:ind w:right="1220"/>
        <w:jc w:val="both"/>
        <w:rPr>
          <w:color w:val="000000"/>
        </w:rPr>
      </w:pPr>
      <w:r>
        <w:rPr>
          <w:color w:val="000000"/>
        </w:rPr>
        <w:t xml:space="preserve">У спровођењу превентивних и интервентних мера и активности установа: </w:t>
      </w:r>
    </w:p>
    <w:p>
      <w:pPr>
        <w:pStyle w:val="8"/>
        <w:spacing w:before="280" w:beforeAutospacing="0" w:afterAutospacing="0" w:line="15" w:lineRule="atLeast"/>
        <w:ind w:right="1220"/>
        <w:jc w:val="both"/>
      </w:pPr>
      <w:r>
        <w:rPr>
          <w:color w:val="000000"/>
        </w:rPr>
        <w:t>1) прати остваривање програма заштите установе; </w:t>
      </w:r>
    </w:p>
    <w:p>
      <w:pPr>
        <w:pStyle w:val="8"/>
        <w:spacing w:beforeAutospacing="0" w:afterAutospacing="0" w:line="15" w:lineRule="atLeast"/>
        <w:ind w:left="20"/>
        <w:jc w:val="both"/>
      </w:pPr>
      <w:r>
        <w:rPr>
          <w:color w:val="000000"/>
        </w:rPr>
        <w:t>2) евидентира случајеве насиља, злостављања и занемаривања другог и трећег нивоа; </w:t>
      </w:r>
    </w:p>
    <w:p>
      <w:pPr>
        <w:pStyle w:val="8"/>
        <w:spacing w:beforeAutospacing="0" w:afterAutospacing="0" w:line="15" w:lineRule="atLeast"/>
        <w:ind w:left="20"/>
        <w:jc w:val="both"/>
      </w:pPr>
      <w:r>
        <w:rPr>
          <w:color w:val="000000"/>
        </w:rPr>
        <w:t>3) прати остваривање конкретних планова заштите другог и трећег нивоа; 4) укључује родитеља у васпитни рад у складу са врстом и нивоом насиља и праћење ефеката предузетих мера и активности; </w:t>
      </w:r>
    </w:p>
    <w:p>
      <w:pPr>
        <w:pStyle w:val="8"/>
        <w:spacing w:beforeAutospacing="0" w:afterAutospacing="0" w:line="15" w:lineRule="atLeast"/>
        <w:jc w:val="both"/>
        <w:rPr>
          <w:color w:val="000000"/>
        </w:rPr>
      </w:pPr>
      <w:r>
        <w:rPr>
          <w:color w:val="000000"/>
        </w:rPr>
        <w:t>5) анализира стање и извештава.</w:t>
      </w:r>
    </w:p>
    <w:p>
      <w:pPr>
        <w:pStyle w:val="8"/>
        <w:spacing w:beforeAutospacing="0" w:afterAutospacing="0" w:line="15" w:lineRule="atLeast"/>
        <w:jc w:val="both"/>
        <w:rPr>
          <w:color w:val="000000"/>
        </w:rPr>
      </w:pPr>
    </w:p>
    <w:p>
      <w:pPr>
        <w:pStyle w:val="8"/>
        <w:spacing w:beforeAutospacing="0" w:afterAutospacing="0" w:line="15" w:lineRule="atLeast"/>
        <w:jc w:val="right"/>
        <w:rPr>
          <w:color w:val="000000"/>
        </w:rPr>
      </w:pPr>
      <w:r>
        <w:rPr>
          <w:color w:val="000000"/>
        </w:rPr>
        <w:t xml:space="preserve">                                          Координатор Тима </w:t>
      </w:r>
    </w:p>
    <w:p>
      <w:pPr>
        <w:pStyle w:val="8"/>
        <w:spacing w:beforeAutospacing="0" w:afterAutospacing="0" w:line="15" w:lineRule="atLeast"/>
        <w:jc w:val="right"/>
        <w:rPr>
          <w:color w:val="000000"/>
        </w:rPr>
      </w:pPr>
      <w:r>
        <w:rPr>
          <w:color w:val="000000"/>
        </w:rPr>
        <w:t>Данијела Илић, наставник хемије</w:t>
      </w:r>
    </w:p>
    <w:p>
      <w:pPr>
        <w:widowControl/>
        <w:jc w:val="both"/>
        <w:rPr>
          <w:rFonts w:ascii="Times New Roman" w:hAnsi="Times New Roman" w:eastAsia="Times New Roman" w:cs="Times New Roman"/>
          <w:b/>
          <w:sz w:val="24"/>
          <w:szCs w:val="24"/>
          <w:u w:val="single"/>
        </w:rPr>
      </w:pPr>
    </w:p>
    <w:p>
      <w:pPr>
        <w:widowControl/>
        <w:ind w:left="363"/>
        <w:jc w:val="both"/>
        <w:rPr>
          <w:rFonts w:ascii="Times New Roman" w:hAnsi="Times New Roman" w:eastAsia="Times New Roman" w:cs="Times New Roman"/>
          <w:b/>
          <w:sz w:val="24"/>
          <w:szCs w:val="24"/>
          <w:u w:val="single"/>
        </w:rPr>
      </w:pPr>
    </w:p>
    <w:p>
      <w:pPr>
        <w:widowControl/>
        <w:ind w:left="363"/>
        <w:jc w:val="both"/>
        <w:rPr>
          <w:rFonts w:ascii="Times New Roman" w:hAnsi="Times New Roman" w:eastAsia="Times New Roman" w:cs="Times New Roman"/>
          <w:b/>
          <w:sz w:val="24"/>
          <w:szCs w:val="24"/>
          <w:u w:val="single"/>
        </w:rPr>
      </w:pPr>
    </w:p>
    <w:p>
      <w:pPr>
        <w:widowControl/>
        <w:pBdr>
          <w:top w:val="single" w:color="auto" w:sz="4" w:space="1"/>
          <w:left w:val="single" w:color="auto" w:sz="4" w:space="4"/>
          <w:bottom w:val="single" w:color="auto" w:sz="4" w:space="1"/>
          <w:right w:val="single" w:color="auto" w:sz="4" w:space="4"/>
        </w:pBdr>
        <w:shd w:val="clear" w:color="auto" w:fill="BDD6EE" w:themeFill="accent1" w:themeFillTint="66"/>
        <w:ind w:left="363"/>
        <w:jc w:val="both"/>
        <w:rPr>
          <w:rFonts w:ascii="Times New Roman" w:hAnsi="Times New Roman" w:cs="Times New Roman"/>
          <w:b/>
          <w:color w:val="000000"/>
          <w:sz w:val="24"/>
          <w:szCs w:val="24"/>
          <w:lang w:eastAsia="sr-Latn-CS"/>
        </w:rPr>
      </w:pPr>
      <w:r>
        <w:rPr>
          <w:rFonts w:ascii="Times New Roman" w:hAnsi="Times New Roman" w:cs="Times New Roman"/>
          <w:b/>
          <w:color w:val="000000"/>
          <w:sz w:val="24"/>
          <w:szCs w:val="24"/>
          <w:lang w:eastAsia="sr-Latn-CS"/>
        </w:rPr>
        <w:t>ПЛАН АКТИВНОСТИ ТИМА ЗА ПРОФЕСИОНАЛНИ РАЗВОЈ</w:t>
      </w:r>
    </w:p>
    <w:p>
      <w:pPr>
        <w:pStyle w:val="29"/>
        <w:shd w:val="clear" w:color="auto" w:fill="FFFFFF"/>
        <w:ind w:left="0"/>
        <w:contextualSpacing w:val="0"/>
        <w:jc w:val="both"/>
        <w:rPr>
          <w:rFonts w:ascii="Times New Roman" w:hAnsi="Times New Roman" w:cs="Times New Roman"/>
          <w:color w:val="000000"/>
          <w:sz w:val="24"/>
          <w:szCs w:val="24"/>
          <w:lang w:eastAsia="sr-Latn-CS"/>
        </w:rPr>
      </w:pPr>
    </w:p>
    <w:p>
      <w:pPr>
        <w:pStyle w:val="29"/>
        <w:shd w:val="clear" w:color="auto" w:fill="FFFFFF"/>
        <w:ind w:left="0"/>
        <w:contextualSpacing w:val="0"/>
        <w:jc w:val="both"/>
        <w:rPr>
          <w:rFonts w:ascii="Times New Roman" w:hAnsi="Times New Roman" w:cs="Times New Roman"/>
          <w:color w:val="000000"/>
          <w:sz w:val="24"/>
          <w:szCs w:val="24"/>
          <w:lang w:eastAsia="sr-Latn-CS"/>
        </w:rPr>
      </w:pPr>
    </w:p>
    <w:p>
      <w:pPr>
        <w:pStyle w:val="29"/>
        <w:shd w:val="clear" w:color="auto" w:fill="FFFFFF"/>
        <w:ind w:left="0"/>
        <w:contextualSpacing w:val="0"/>
        <w:jc w:val="both"/>
        <w:rPr>
          <w:rFonts w:ascii="Times New Roman" w:hAnsi="Times New Roman" w:cs="Times New Roman"/>
          <w:color w:val="000000"/>
          <w:sz w:val="24"/>
          <w:szCs w:val="24"/>
          <w:lang w:eastAsia="sr-Latn-CS"/>
        </w:rPr>
      </w:pPr>
    </w:p>
    <w:p>
      <w:pPr>
        <w:pStyle w:val="29"/>
        <w:shd w:val="clear" w:color="auto" w:fill="FFFFFF"/>
        <w:ind w:left="0"/>
        <w:contextualSpacing w:val="0"/>
        <w:jc w:val="both"/>
        <w:rPr>
          <w:rFonts w:ascii="Times New Roman" w:hAnsi="Times New Roman" w:cs="Times New Roman"/>
          <w:b/>
          <w:sz w:val="24"/>
          <w:szCs w:val="24"/>
          <w:u w:val="single"/>
        </w:rPr>
      </w:pPr>
      <w:r>
        <w:rPr>
          <w:rFonts w:ascii="Times New Roman" w:hAnsi="Times New Roman" w:cs="Times New Roman"/>
          <w:color w:val="000000"/>
          <w:sz w:val="24"/>
          <w:szCs w:val="24"/>
          <w:lang w:eastAsia="sr-Latn-CS"/>
        </w:rPr>
        <w:t xml:space="preserve">Брине о информисању и подизању квалитета наставе (примена тематског и пројектног приступа у настави). Анализира ефекте реализације стручног усавршавања и његову примену у настави. Прати напредовање у струци унутар школе (са посебним освртом на пружање подршке заинтересованим наставницима око ажурирања документације).Води документацију о планираном стручном усавршавању запослених и реализованом стручном усавршавању запослених. Предлаже семинар на нивоу школе који би похађао читав колектив сходно потребамазапослених и актуелностима. </w:t>
      </w:r>
    </w:p>
    <w:p>
      <w:pPr>
        <w:widowControl/>
        <w:jc w:val="both"/>
        <w:rPr>
          <w:rFonts w:ascii="Times New Roman" w:hAnsi="Times New Roman" w:eastAsia="Times New Roman" w:cs="Times New Roman"/>
          <w:b/>
          <w:sz w:val="22"/>
          <w:szCs w:val="22"/>
          <w:u w:val="single"/>
        </w:rPr>
      </w:pPr>
    </w:p>
    <w:p>
      <w:pPr>
        <w:widowControl/>
        <w:jc w:val="both"/>
        <w:rPr>
          <w:rFonts w:ascii="Times New Roman" w:hAnsi="Times New Roman" w:eastAsia="Times New Roman" w:cs="Times New Roman"/>
          <w:b/>
          <w:sz w:val="22"/>
          <w:szCs w:val="22"/>
          <w:u w:val="single"/>
        </w:rPr>
      </w:pPr>
    </w:p>
    <w:p>
      <w:pPr>
        <w:widowControl/>
        <w:ind w:left="363"/>
        <w:jc w:val="both"/>
        <w:rPr>
          <w:rFonts w:ascii="Times New Roman" w:hAnsi="Times New Roman" w:eastAsia="Times New Roman" w:cs="Times New Roman"/>
          <w:b/>
          <w:sz w:val="22"/>
          <w:szCs w:val="22"/>
          <w:u w:val="single"/>
        </w:rPr>
      </w:pPr>
      <w:r>
        <w:rPr>
          <w:rFonts w:ascii="Times New Roman" w:hAnsi="Times New Roman" w:eastAsia="Times New Roman" w:cs="Times New Roman"/>
          <w:b/>
          <w:sz w:val="22"/>
          <w:szCs w:val="22"/>
          <w:u w:val="single"/>
        </w:rPr>
        <w:t>План рада тима:</w:t>
      </w:r>
    </w:p>
    <w:p>
      <w:pPr>
        <w:widowControl/>
        <w:ind w:left="363"/>
        <w:jc w:val="both"/>
        <w:rPr>
          <w:rFonts w:ascii="Times New Roman" w:hAnsi="Times New Roman" w:eastAsia="Times New Roman" w:cs="Times New Roman"/>
          <w:bCs/>
          <w:sz w:val="22"/>
          <w:szCs w:val="22"/>
          <w:u w:val="single"/>
        </w:rPr>
      </w:pPr>
    </w:p>
    <w:p>
      <w:pPr>
        <w:pStyle w:val="4"/>
        <w:spacing w:before="242"/>
        <w:ind w:left="220"/>
        <w:rPr>
          <w:rFonts w:ascii="Times New Roman" w:hAnsi="Times New Roman" w:cs="Times New Roman"/>
          <w:sz w:val="24"/>
          <w:szCs w:val="24"/>
        </w:rPr>
      </w:pPr>
      <w:r>
        <w:rPr>
          <w:rFonts w:ascii="Times New Roman" w:hAnsi="Times New Roman" w:cs="Times New Roman"/>
          <w:sz w:val="24"/>
          <w:szCs w:val="24"/>
        </w:rPr>
        <w:t>Чланови</w:t>
      </w:r>
      <w:r>
        <w:rPr>
          <w:rFonts w:ascii="Times New Roman" w:hAnsi="Times New Roman" w:cs="Times New Roman"/>
          <w:spacing w:val="-3"/>
          <w:sz w:val="24"/>
          <w:szCs w:val="24"/>
        </w:rPr>
        <w:t xml:space="preserve"> </w:t>
      </w:r>
      <w:r>
        <w:rPr>
          <w:rFonts w:ascii="Times New Roman" w:hAnsi="Times New Roman" w:cs="Times New Roman"/>
          <w:sz w:val="24"/>
          <w:szCs w:val="24"/>
        </w:rPr>
        <w:t>Тима</w:t>
      </w:r>
      <w:r>
        <w:rPr>
          <w:rFonts w:ascii="Times New Roman" w:hAnsi="Times New Roman" w:cs="Times New Roman"/>
          <w:spacing w:val="-2"/>
          <w:sz w:val="24"/>
          <w:szCs w:val="24"/>
        </w:rPr>
        <w:t xml:space="preserve"> </w:t>
      </w:r>
      <w:r>
        <w:rPr>
          <w:rFonts w:ascii="Times New Roman" w:hAnsi="Times New Roman" w:cs="Times New Roman"/>
          <w:sz w:val="24"/>
          <w:szCs w:val="24"/>
        </w:rPr>
        <w:t>за</w:t>
      </w:r>
      <w:r>
        <w:rPr>
          <w:rFonts w:ascii="Times New Roman" w:hAnsi="Times New Roman" w:cs="Times New Roman"/>
          <w:spacing w:val="-5"/>
          <w:sz w:val="24"/>
          <w:szCs w:val="24"/>
        </w:rPr>
        <w:t xml:space="preserve"> </w:t>
      </w:r>
      <w:r>
        <w:rPr>
          <w:rFonts w:ascii="Times New Roman" w:hAnsi="Times New Roman" w:cs="Times New Roman"/>
          <w:sz w:val="24"/>
          <w:szCs w:val="24"/>
        </w:rPr>
        <w:t>професионални</w:t>
      </w:r>
      <w:r>
        <w:rPr>
          <w:rFonts w:ascii="Times New Roman" w:hAnsi="Times New Roman" w:cs="Times New Roman"/>
          <w:spacing w:val="-2"/>
          <w:sz w:val="24"/>
          <w:szCs w:val="24"/>
        </w:rPr>
        <w:t xml:space="preserve"> </w:t>
      </w:r>
      <w:r>
        <w:rPr>
          <w:rFonts w:ascii="Times New Roman" w:hAnsi="Times New Roman" w:cs="Times New Roman"/>
          <w:sz w:val="24"/>
          <w:szCs w:val="24"/>
        </w:rPr>
        <w:t>развој:</w:t>
      </w:r>
    </w:p>
    <w:p>
      <w:pPr>
        <w:pStyle w:val="29"/>
        <w:numPr>
          <w:ilvl w:val="0"/>
          <w:numId w:val="47"/>
        </w:numPr>
        <w:tabs>
          <w:tab w:val="left" w:pos="940"/>
        </w:tabs>
        <w:spacing w:before="249"/>
        <w:rPr>
          <w:rFonts w:ascii="Times New Roman" w:hAnsi="Times New Roman" w:cs="Times New Roman"/>
          <w:sz w:val="24"/>
          <w:szCs w:val="18"/>
        </w:rPr>
      </w:pPr>
      <w:r>
        <w:rPr>
          <w:rFonts w:ascii="Times New Roman" w:hAnsi="Times New Roman" w:cs="Times New Roman"/>
          <w:sz w:val="24"/>
          <w:szCs w:val="18"/>
        </w:rPr>
        <w:t>Сашка Ивановић</w:t>
      </w:r>
    </w:p>
    <w:p>
      <w:pPr>
        <w:pStyle w:val="29"/>
        <w:numPr>
          <w:ilvl w:val="0"/>
          <w:numId w:val="47"/>
        </w:numPr>
        <w:tabs>
          <w:tab w:val="left" w:pos="940"/>
        </w:tabs>
        <w:spacing w:before="249"/>
        <w:rPr>
          <w:rFonts w:ascii="Times New Roman" w:hAnsi="Times New Roman" w:cs="Times New Roman"/>
          <w:sz w:val="24"/>
          <w:szCs w:val="18"/>
        </w:rPr>
      </w:pPr>
      <w:r>
        <w:rPr>
          <w:rFonts w:ascii="Times New Roman" w:hAnsi="Times New Roman" w:cs="Times New Roman"/>
          <w:sz w:val="24"/>
          <w:szCs w:val="18"/>
        </w:rPr>
        <w:t>Зорица Тошић</w:t>
      </w:r>
    </w:p>
    <w:p>
      <w:pPr>
        <w:pStyle w:val="29"/>
        <w:numPr>
          <w:ilvl w:val="0"/>
          <w:numId w:val="47"/>
        </w:numPr>
        <w:tabs>
          <w:tab w:val="left" w:pos="940"/>
        </w:tabs>
        <w:spacing w:before="249"/>
        <w:rPr>
          <w:rFonts w:ascii="Times New Roman" w:hAnsi="Times New Roman" w:cs="Times New Roman"/>
          <w:sz w:val="24"/>
          <w:szCs w:val="18"/>
        </w:rPr>
      </w:pPr>
      <w:r>
        <w:rPr>
          <w:rFonts w:ascii="Times New Roman" w:hAnsi="Times New Roman" w:cs="Times New Roman"/>
          <w:sz w:val="24"/>
          <w:szCs w:val="18"/>
        </w:rPr>
        <w:t>Павле Обрадовић</w:t>
      </w:r>
    </w:p>
    <w:p>
      <w:pPr>
        <w:pStyle w:val="29"/>
        <w:numPr>
          <w:ilvl w:val="0"/>
          <w:numId w:val="47"/>
        </w:numPr>
        <w:tabs>
          <w:tab w:val="left" w:pos="940"/>
        </w:tabs>
        <w:spacing w:before="249"/>
        <w:rPr>
          <w:rFonts w:ascii="Times New Roman" w:hAnsi="Times New Roman" w:cs="Times New Roman"/>
          <w:sz w:val="24"/>
          <w:szCs w:val="18"/>
        </w:rPr>
      </w:pPr>
      <w:r>
        <w:rPr>
          <w:rFonts w:ascii="Times New Roman" w:hAnsi="Times New Roman" w:cs="Times New Roman"/>
          <w:sz w:val="24"/>
          <w:szCs w:val="18"/>
        </w:rPr>
        <w:t>Валентино Ољача</w:t>
      </w:r>
    </w:p>
    <w:p>
      <w:pPr>
        <w:pStyle w:val="29"/>
        <w:tabs>
          <w:tab w:val="left" w:pos="940"/>
        </w:tabs>
        <w:spacing w:before="249"/>
        <w:ind w:left="0"/>
        <w:rPr>
          <w:rFonts w:ascii="Times New Roman" w:hAnsi="Times New Roman" w:cs="Times New Roman"/>
          <w:sz w:val="24"/>
          <w:szCs w:val="18"/>
        </w:rPr>
      </w:pPr>
    </w:p>
    <w:p>
      <w:pPr>
        <w:pStyle w:val="29"/>
        <w:tabs>
          <w:tab w:val="left" w:pos="940"/>
        </w:tabs>
        <w:spacing w:before="249"/>
        <w:ind w:left="0"/>
        <w:rPr>
          <w:rFonts w:ascii="Times New Roman" w:hAnsi="Times New Roman" w:cs="Times New Roman"/>
          <w:sz w:val="24"/>
          <w:szCs w:val="18"/>
        </w:rPr>
      </w:pPr>
    </w:p>
    <w:p>
      <w:pPr>
        <w:pStyle w:val="4"/>
        <w:spacing w:before="1"/>
        <w:rPr>
          <w:sz w:val="18"/>
        </w:rPr>
      </w:pPr>
    </w:p>
    <w:tbl>
      <w:tblPr>
        <w:tblStyle w:val="1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55"/>
        <w:gridCol w:w="2041"/>
        <w:gridCol w:w="1700"/>
        <w:gridCol w:w="1202"/>
        <w:gridCol w:w="19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953" w:type="pct"/>
            <w:shd w:val="clear" w:color="auto" w:fill="DADADA" w:themeFill="accent3" w:themeFillTint="66"/>
          </w:tcPr>
          <w:p>
            <w:pPr>
              <w:pStyle w:val="39"/>
              <w:spacing w:before="135"/>
              <w:ind w:left="314"/>
              <w:rPr>
                <w:rFonts w:ascii="Times New Roman" w:hAnsi="Times New Roman" w:cs="Times New Roman"/>
                <w:b/>
                <w:sz w:val="16"/>
                <w:szCs w:val="11"/>
              </w:rPr>
            </w:pPr>
            <w:r>
              <w:rPr>
                <w:rFonts w:ascii="Times New Roman" w:hAnsi="Times New Roman" w:cs="Times New Roman"/>
                <w:b/>
                <w:sz w:val="16"/>
                <w:szCs w:val="11"/>
              </w:rPr>
              <w:t>АКТИВНОСТИ</w:t>
            </w:r>
          </w:p>
        </w:tc>
        <w:tc>
          <w:tcPr>
            <w:tcW w:w="1224" w:type="pct"/>
            <w:shd w:val="clear" w:color="auto" w:fill="DADADA" w:themeFill="accent3" w:themeFillTint="66"/>
          </w:tcPr>
          <w:p>
            <w:pPr>
              <w:pStyle w:val="39"/>
              <w:spacing w:line="276" w:lineRule="exact"/>
              <w:ind w:left="393" w:right="365" w:firstLine="496"/>
              <w:rPr>
                <w:rFonts w:ascii="Times New Roman" w:hAnsi="Times New Roman" w:cs="Times New Roman"/>
                <w:b/>
                <w:sz w:val="16"/>
                <w:szCs w:val="11"/>
              </w:rPr>
            </w:pPr>
            <w:r>
              <w:rPr>
                <w:rFonts w:ascii="Times New Roman" w:hAnsi="Times New Roman" w:cs="Times New Roman"/>
                <w:b/>
                <w:sz w:val="16"/>
                <w:szCs w:val="11"/>
              </w:rPr>
              <w:t>НАЧИН</w:t>
            </w:r>
            <w:r>
              <w:rPr>
                <w:rFonts w:ascii="Times New Roman" w:hAnsi="Times New Roman" w:cs="Times New Roman"/>
                <w:b/>
                <w:spacing w:val="1"/>
                <w:sz w:val="16"/>
                <w:szCs w:val="11"/>
              </w:rPr>
              <w:t xml:space="preserve"> </w:t>
            </w:r>
            <w:r>
              <w:rPr>
                <w:rFonts w:ascii="Times New Roman" w:hAnsi="Times New Roman" w:cs="Times New Roman"/>
                <w:b/>
                <w:sz w:val="16"/>
                <w:szCs w:val="11"/>
              </w:rPr>
              <w:t>РЕАЛИЗОВАЊА</w:t>
            </w:r>
          </w:p>
        </w:tc>
        <w:tc>
          <w:tcPr>
            <w:tcW w:w="823" w:type="pct"/>
            <w:shd w:val="clear" w:color="auto" w:fill="DADADA" w:themeFill="accent3" w:themeFillTint="66"/>
          </w:tcPr>
          <w:p>
            <w:pPr>
              <w:pStyle w:val="39"/>
              <w:spacing w:line="276" w:lineRule="exact"/>
              <w:ind w:left="160" w:firstLine="225"/>
              <w:rPr>
                <w:rFonts w:ascii="Times New Roman" w:hAnsi="Times New Roman" w:cs="Times New Roman"/>
                <w:b/>
                <w:sz w:val="16"/>
                <w:szCs w:val="11"/>
              </w:rPr>
            </w:pPr>
            <w:r>
              <w:rPr>
                <w:rFonts w:ascii="Times New Roman" w:hAnsi="Times New Roman" w:cs="Times New Roman"/>
                <w:b/>
                <w:sz w:val="16"/>
                <w:szCs w:val="11"/>
              </w:rPr>
              <w:t>НОСИОЦИ</w:t>
            </w:r>
            <w:r>
              <w:rPr>
                <w:rFonts w:ascii="Times New Roman" w:hAnsi="Times New Roman" w:cs="Times New Roman"/>
                <w:b/>
                <w:spacing w:val="1"/>
                <w:sz w:val="16"/>
                <w:szCs w:val="11"/>
              </w:rPr>
              <w:t xml:space="preserve"> </w:t>
            </w:r>
            <w:r>
              <w:rPr>
                <w:rFonts w:ascii="Times New Roman" w:hAnsi="Times New Roman" w:cs="Times New Roman"/>
                <w:b/>
                <w:w w:val="95"/>
                <w:sz w:val="16"/>
                <w:szCs w:val="11"/>
              </w:rPr>
              <w:t>АКТИВНОСТИ</w:t>
            </w:r>
          </w:p>
        </w:tc>
        <w:tc>
          <w:tcPr>
            <w:tcW w:w="801" w:type="pct"/>
            <w:shd w:val="clear" w:color="auto" w:fill="DADADA" w:themeFill="accent3" w:themeFillTint="66"/>
          </w:tcPr>
          <w:p>
            <w:pPr>
              <w:pStyle w:val="39"/>
              <w:spacing w:before="135"/>
              <w:ind w:left="91" w:right="85"/>
              <w:jc w:val="center"/>
              <w:rPr>
                <w:rFonts w:ascii="Times New Roman" w:hAnsi="Times New Roman" w:cs="Times New Roman"/>
                <w:b/>
                <w:sz w:val="16"/>
                <w:szCs w:val="11"/>
              </w:rPr>
            </w:pPr>
            <w:r>
              <w:rPr>
                <w:rFonts w:ascii="Times New Roman" w:hAnsi="Times New Roman" w:cs="Times New Roman"/>
                <w:b/>
                <w:sz w:val="16"/>
                <w:szCs w:val="11"/>
              </w:rPr>
              <w:t>ВРЕМЕ</w:t>
            </w:r>
          </w:p>
        </w:tc>
        <w:tc>
          <w:tcPr>
            <w:tcW w:w="1197" w:type="pct"/>
            <w:shd w:val="clear" w:color="auto" w:fill="DADADA" w:themeFill="accent3" w:themeFillTint="66"/>
          </w:tcPr>
          <w:p>
            <w:pPr>
              <w:pStyle w:val="39"/>
              <w:spacing w:before="135"/>
              <w:ind w:left="796"/>
              <w:rPr>
                <w:rFonts w:ascii="Times New Roman" w:hAnsi="Times New Roman" w:cs="Times New Roman"/>
                <w:b/>
                <w:sz w:val="16"/>
                <w:szCs w:val="11"/>
              </w:rPr>
            </w:pPr>
            <w:r>
              <w:rPr>
                <w:rFonts w:ascii="Times New Roman" w:hAnsi="Times New Roman" w:cs="Times New Roman"/>
                <w:b/>
                <w:sz w:val="16"/>
                <w:szCs w:val="11"/>
              </w:rPr>
              <w:t>ДОКАЗИ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1" w:hRule="atLeast"/>
        </w:trPr>
        <w:tc>
          <w:tcPr>
            <w:tcW w:w="953" w:type="pct"/>
            <w:shd w:val="clear" w:color="auto" w:fill="DEEAF6" w:themeFill="accent1" w:themeFillTint="33"/>
          </w:tcPr>
          <w:p>
            <w:pPr>
              <w:pStyle w:val="39"/>
              <w:jc w:val="center"/>
              <w:rPr>
                <w:rFonts w:ascii="Times New Roman" w:hAnsi="Times New Roman" w:cs="Times New Roman"/>
                <w:szCs w:val="15"/>
              </w:rPr>
            </w:pPr>
          </w:p>
          <w:p>
            <w:pPr>
              <w:pStyle w:val="39"/>
              <w:jc w:val="center"/>
              <w:rPr>
                <w:rFonts w:ascii="Times New Roman" w:hAnsi="Times New Roman" w:cs="Times New Roman"/>
                <w:szCs w:val="15"/>
              </w:rPr>
            </w:pPr>
          </w:p>
          <w:p>
            <w:pPr>
              <w:pStyle w:val="39"/>
              <w:spacing w:before="154"/>
              <w:ind w:left="230" w:right="183" w:hanging="20"/>
              <w:jc w:val="center"/>
              <w:rPr>
                <w:rFonts w:ascii="Times New Roman" w:hAnsi="Times New Roman" w:cs="Times New Roman"/>
                <w:sz w:val="15"/>
                <w:szCs w:val="15"/>
              </w:rPr>
            </w:pPr>
            <w:r>
              <w:rPr>
                <w:rFonts w:ascii="Times New Roman" w:hAnsi="Times New Roman" w:cs="Times New Roman"/>
                <w:b/>
                <w:bCs/>
                <w:sz w:val="15"/>
                <w:szCs w:val="15"/>
              </w:rPr>
              <w:t>КОНСТИТУТИВНИ</w:t>
            </w:r>
            <w:r>
              <w:rPr>
                <w:rFonts w:ascii="Times New Roman" w:hAnsi="Times New Roman" w:cs="Times New Roman"/>
                <w:b/>
                <w:bCs/>
                <w:spacing w:val="-52"/>
                <w:sz w:val="15"/>
                <w:szCs w:val="15"/>
              </w:rPr>
              <w:t xml:space="preserve"> </w:t>
            </w:r>
            <w:r>
              <w:rPr>
                <w:rFonts w:ascii="Times New Roman" w:hAnsi="Times New Roman" w:cs="Times New Roman"/>
                <w:b/>
                <w:bCs/>
                <w:sz w:val="15"/>
                <w:szCs w:val="15"/>
              </w:rPr>
              <w:t>САСТАНАК ТИМА</w:t>
            </w:r>
          </w:p>
        </w:tc>
        <w:tc>
          <w:tcPr>
            <w:tcW w:w="1224" w:type="pct"/>
          </w:tcPr>
          <w:p>
            <w:pPr>
              <w:pStyle w:val="39"/>
              <w:ind w:left="117" w:right="111" w:hanging="2"/>
              <w:jc w:val="center"/>
              <w:rPr>
                <w:rFonts w:ascii="Times New Roman" w:hAnsi="Times New Roman" w:cs="Times New Roman"/>
                <w:sz w:val="22"/>
                <w:szCs w:val="18"/>
              </w:rPr>
            </w:pPr>
            <w:r>
              <w:rPr>
                <w:rFonts w:ascii="Times New Roman" w:hAnsi="Times New Roman" w:cs="Times New Roman"/>
                <w:sz w:val="22"/>
                <w:szCs w:val="18"/>
              </w:rPr>
              <w:t>Установљене</w:t>
            </w:r>
            <w:r>
              <w:rPr>
                <w:rFonts w:ascii="Times New Roman" w:hAnsi="Times New Roman" w:cs="Times New Roman"/>
                <w:spacing w:val="1"/>
                <w:sz w:val="22"/>
                <w:szCs w:val="18"/>
              </w:rPr>
              <w:t xml:space="preserve"> </w:t>
            </w:r>
            <w:r>
              <w:rPr>
                <w:rFonts w:ascii="Times New Roman" w:hAnsi="Times New Roman" w:cs="Times New Roman"/>
                <w:sz w:val="22"/>
                <w:szCs w:val="18"/>
              </w:rPr>
              <w:t>активности</w:t>
            </w:r>
            <w:r>
              <w:rPr>
                <w:rFonts w:ascii="Times New Roman" w:hAnsi="Times New Roman" w:cs="Times New Roman"/>
                <w:spacing w:val="60"/>
                <w:sz w:val="22"/>
                <w:szCs w:val="18"/>
              </w:rPr>
              <w:t xml:space="preserve"> </w:t>
            </w:r>
            <w:r>
              <w:rPr>
                <w:rFonts w:ascii="Times New Roman" w:hAnsi="Times New Roman" w:cs="Times New Roman"/>
                <w:sz w:val="22"/>
                <w:szCs w:val="18"/>
              </w:rPr>
              <w:t>тима,</w:t>
            </w:r>
            <w:r>
              <w:rPr>
                <w:rFonts w:ascii="Times New Roman" w:hAnsi="Times New Roman" w:cs="Times New Roman"/>
                <w:spacing w:val="1"/>
                <w:sz w:val="22"/>
                <w:szCs w:val="18"/>
              </w:rPr>
              <w:t xml:space="preserve"> </w:t>
            </w:r>
            <w:r>
              <w:rPr>
                <w:rFonts w:ascii="Times New Roman" w:hAnsi="Times New Roman" w:cs="Times New Roman"/>
                <w:sz w:val="22"/>
                <w:szCs w:val="18"/>
              </w:rPr>
              <w:t>израда</w:t>
            </w:r>
            <w:r>
              <w:rPr>
                <w:rFonts w:ascii="Times New Roman" w:hAnsi="Times New Roman" w:cs="Times New Roman"/>
                <w:spacing w:val="1"/>
                <w:sz w:val="22"/>
                <w:szCs w:val="18"/>
              </w:rPr>
              <w:t xml:space="preserve"> </w:t>
            </w:r>
            <w:r>
              <w:rPr>
                <w:rFonts w:ascii="Times New Roman" w:hAnsi="Times New Roman" w:cs="Times New Roman"/>
                <w:sz w:val="22"/>
                <w:szCs w:val="18"/>
              </w:rPr>
              <w:t>акционог плана,</w:t>
            </w:r>
            <w:r>
              <w:rPr>
                <w:rFonts w:ascii="Times New Roman" w:hAnsi="Times New Roman" w:cs="Times New Roman"/>
                <w:spacing w:val="-58"/>
                <w:sz w:val="22"/>
                <w:szCs w:val="18"/>
              </w:rPr>
              <w:t xml:space="preserve"> </w:t>
            </w:r>
            <w:r>
              <w:rPr>
                <w:rFonts w:ascii="Times New Roman" w:hAnsi="Times New Roman" w:cs="Times New Roman"/>
                <w:sz w:val="22"/>
                <w:szCs w:val="18"/>
              </w:rPr>
              <w:t>именовање чланова</w:t>
            </w:r>
            <w:r>
              <w:rPr>
                <w:rFonts w:ascii="Times New Roman" w:hAnsi="Times New Roman" w:cs="Times New Roman"/>
                <w:spacing w:val="1"/>
                <w:sz w:val="22"/>
                <w:szCs w:val="18"/>
              </w:rPr>
              <w:t xml:space="preserve"> </w:t>
            </w:r>
            <w:r>
              <w:rPr>
                <w:rFonts w:ascii="Times New Roman" w:hAnsi="Times New Roman" w:cs="Times New Roman"/>
                <w:sz w:val="22"/>
                <w:szCs w:val="18"/>
              </w:rPr>
              <w:t>тима и избор</w:t>
            </w:r>
            <w:r>
              <w:rPr>
                <w:rFonts w:ascii="Times New Roman" w:hAnsi="Times New Roman" w:cs="Times New Roman"/>
                <w:spacing w:val="1"/>
                <w:sz w:val="22"/>
                <w:szCs w:val="18"/>
              </w:rPr>
              <w:t xml:space="preserve"> </w:t>
            </w:r>
            <w:r>
              <w:rPr>
                <w:rFonts w:ascii="Times New Roman" w:hAnsi="Times New Roman" w:cs="Times New Roman"/>
                <w:sz w:val="22"/>
                <w:szCs w:val="18"/>
              </w:rPr>
              <w:t>записничара,</w:t>
            </w:r>
            <w:r>
              <w:rPr>
                <w:rFonts w:ascii="Times New Roman" w:hAnsi="Times New Roman" w:cs="Times New Roman"/>
                <w:spacing w:val="-4"/>
                <w:sz w:val="22"/>
                <w:szCs w:val="18"/>
              </w:rPr>
              <w:t xml:space="preserve"> </w:t>
            </w:r>
            <w:r>
              <w:rPr>
                <w:rFonts w:ascii="Times New Roman" w:hAnsi="Times New Roman" w:cs="Times New Roman"/>
                <w:sz w:val="22"/>
                <w:szCs w:val="18"/>
              </w:rPr>
              <w:t>подела</w:t>
            </w:r>
          </w:p>
          <w:p>
            <w:pPr>
              <w:pStyle w:val="39"/>
              <w:spacing w:line="264" w:lineRule="exact"/>
              <w:ind w:left="131" w:right="128"/>
              <w:jc w:val="center"/>
              <w:rPr>
                <w:rFonts w:ascii="Times New Roman" w:hAnsi="Times New Roman" w:cs="Times New Roman"/>
                <w:sz w:val="22"/>
                <w:szCs w:val="18"/>
              </w:rPr>
            </w:pPr>
            <w:r>
              <w:rPr>
                <w:rFonts w:ascii="Times New Roman" w:hAnsi="Times New Roman" w:cs="Times New Roman"/>
                <w:sz w:val="22"/>
                <w:szCs w:val="18"/>
              </w:rPr>
              <w:t>задужења</w:t>
            </w:r>
          </w:p>
        </w:tc>
        <w:tc>
          <w:tcPr>
            <w:tcW w:w="823" w:type="pct"/>
          </w:tcPr>
          <w:p>
            <w:pPr>
              <w:pStyle w:val="39"/>
              <w:jc w:val="center"/>
              <w:rPr>
                <w:rFonts w:ascii="Times New Roman" w:hAnsi="Times New Roman" w:cs="Times New Roman"/>
                <w:sz w:val="24"/>
                <w:szCs w:val="18"/>
              </w:rPr>
            </w:pPr>
          </w:p>
          <w:p>
            <w:pPr>
              <w:pStyle w:val="39"/>
              <w:jc w:val="center"/>
              <w:rPr>
                <w:rFonts w:ascii="Times New Roman" w:hAnsi="Times New Roman" w:cs="Times New Roman"/>
                <w:sz w:val="24"/>
                <w:szCs w:val="18"/>
              </w:rPr>
            </w:pPr>
          </w:p>
          <w:p>
            <w:pPr>
              <w:pStyle w:val="39"/>
              <w:spacing w:before="221"/>
              <w:ind w:left="93" w:right="85"/>
              <w:jc w:val="center"/>
              <w:rPr>
                <w:rFonts w:ascii="Times New Roman" w:hAnsi="Times New Roman" w:cs="Times New Roman"/>
                <w:sz w:val="22"/>
                <w:szCs w:val="18"/>
              </w:rPr>
            </w:pPr>
            <w:r>
              <w:rPr>
                <w:rFonts w:ascii="Times New Roman" w:hAnsi="Times New Roman" w:cs="Times New Roman"/>
                <w:sz w:val="22"/>
                <w:szCs w:val="18"/>
              </w:rPr>
              <w:t>Чланови тима</w:t>
            </w:r>
          </w:p>
        </w:tc>
        <w:tc>
          <w:tcPr>
            <w:tcW w:w="801" w:type="pct"/>
          </w:tcPr>
          <w:p>
            <w:pPr>
              <w:pStyle w:val="39"/>
              <w:jc w:val="center"/>
              <w:rPr>
                <w:rFonts w:ascii="Times New Roman" w:hAnsi="Times New Roman" w:cs="Times New Roman"/>
                <w:sz w:val="24"/>
                <w:szCs w:val="18"/>
              </w:rPr>
            </w:pPr>
          </w:p>
          <w:p>
            <w:pPr>
              <w:pStyle w:val="39"/>
              <w:jc w:val="center"/>
              <w:rPr>
                <w:rFonts w:ascii="Times New Roman" w:hAnsi="Times New Roman" w:cs="Times New Roman"/>
                <w:sz w:val="24"/>
                <w:szCs w:val="18"/>
              </w:rPr>
            </w:pPr>
          </w:p>
          <w:p>
            <w:pPr>
              <w:pStyle w:val="39"/>
              <w:spacing w:before="221"/>
              <w:ind w:left="89" w:right="88"/>
              <w:jc w:val="center"/>
              <w:rPr>
                <w:rFonts w:ascii="Times New Roman" w:hAnsi="Times New Roman" w:cs="Times New Roman"/>
                <w:sz w:val="22"/>
                <w:szCs w:val="18"/>
              </w:rPr>
            </w:pPr>
            <w:r>
              <w:rPr>
                <w:rFonts w:ascii="Times New Roman" w:hAnsi="Times New Roman" w:cs="Times New Roman"/>
                <w:sz w:val="22"/>
                <w:szCs w:val="18"/>
              </w:rPr>
              <w:t>Септембар</w:t>
            </w:r>
          </w:p>
        </w:tc>
        <w:tc>
          <w:tcPr>
            <w:tcW w:w="1197" w:type="pct"/>
          </w:tcPr>
          <w:p>
            <w:pPr>
              <w:pStyle w:val="39"/>
              <w:jc w:val="center"/>
              <w:rPr>
                <w:rFonts w:ascii="Times New Roman" w:hAnsi="Times New Roman" w:cs="Times New Roman"/>
                <w:sz w:val="24"/>
                <w:szCs w:val="18"/>
              </w:rPr>
            </w:pPr>
          </w:p>
          <w:p>
            <w:pPr>
              <w:pStyle w:val="39"/>
              <w:spacing w:before="4"/>
              <w:jc w:val="center"/>
              <w:rPr>
                <w:rFonts w:ascii="Times New Roman" w:hAnsi="Times New Roman" w:cs="Times New Roman"/>
                <w:sz w:val="32"/>
                <w:szCs w:val="18"/>
              </w:rPr>
            </w:pPr>
          </w:p>
          <w:p>
            <w:pPr>
              <w:pStyle w:val="39"/>
              <w:ind w:left="532" w:right="526" w:firstLine="81"/>
              <w:jc w:val="center"/>
              <w:rPr>
                <w:rFonts w:ascii="Times New Roman" w:hAnsi="Times New Roman" w:cs="Times New Roman"/>
                <w:sz w:val="22"/>
                <w:szCs w:val="18"/>
              </w:rPr>
            </w:pPr>
            <w:r>
              <w:rPr>
                <w:rFonts w:ascii="Times New Roman" w:hAnsi="Times New Roman" w:cs="Times New Roman"/>
                <w:sz w:val="22"/>
                <w:szCs w:val="18"/>
              </w:rPr>
              <w:t>Записници</w:t>
            </w:r>
            <w:r>
              <w:rPr>
                <w:rFonts w:ascii="Times New Roman" w:hAnsi="Times New Roman" w:cs="Times New Roman"/>
                <w:spacing w:val="1"/>
                <w:sz w:val="22"/>
                <w:szCs w:val="18"/>
              </w:rPr>
              <w:t xml:space="preserve"> </w:t>
            </w:r>
            <w:r>
              <w:rPr>
                <w:rFonts w:ascii="Times New Roman" w:hAnsi="Times New Roman" w:cs="Times New Roman"/>
                <w:sz w:val="22"/>
                <w:szCs w:val="18"/>
              </w:rPr>
              <w:t>са</w:t>
            </w:r>
            <w:r>
              <w:rPr>
                <w:rFonts w:ascii="Times New Roman" w:hAnsi="Times New Roman" w:cs="Times New Roman"/>
                <w:spacing w:val="1"/>
                <w:sz w:val="22"/>
                <w:szCs w:val="18"/>
              </w:rPr>
              <w:t xml:space="preserve"> </w:t>
            </w:r>
            <w:r>
              <w:rPr>
                <w:rFonts w:ascii="Times New Roman" w:hAnsi="Times New Roman" w:cs="Times New Roman"/>
                <w:spacing w:val="-1"/>
                <w:sz w:val="22"/>
                <w:szCs w:val="18"/>
              </w:rPr>
              <w:t>састанака</w:t>
            </w:r>
            <w:r>
              <w:rPr>
                <w:rFonts w:ascii="Times New Roman" w:hAnsi="Times New Roman" w:cs="Times New Roman"/>
                <w:spacing w:val="-9"/>
                <w:sz w:val="22"/>
                <w:szCs w:val="18"/>
              </w:rPr>
              <w:t xml:space="preserve"> </w:t>
            </w:r>
            <w:r>
              <w:rPr>
                <w:rFonts w:ascii="Times New Roman" w:hAnsi="Times New Roman" w:cs="Times New Roman"/>
                <w:sz w:val="22"/>
                <w:szCs w:val="18"/>
              </w:rPr>
              <w:t>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7" w:hRule="atLeast"/>
        </w:trPr>
        <w:tc>
          <w:tcPr>
            <w:tcW w:w="953" w:type="pct"/>
            <w:shd w:val="clear" w:color="auto" w:fill="DEEAF6" w:themeFill="accent1" w:themeFillTint="33"/>
          </w:tcPr>
          <w:p>
            <w:pPr>
              <w:pStyle w:val="39"/>
              <w:spacing w:before="51"/>
              <w:ind w:left="126" w:right="118" w:firstLine="55"/>
              <w:jc w:val="center"/>
              <w:rPr>
                <w:rFonts w:ascii="Times New Roman" w:hAnsi="Times New Roman" w:cs="Times New Roman"/>
                <w:sz w:val="15"/>
                <w:szCs w:val="15"/>
              </w:rPr>
            </w:pPr>
            <w:r>
              <w:rPr>
                <w:rFonts w:ascii="Times New Roman" w:hAnsi="Times New Roman" w:cs="Times New Roman"/>
                <w:b/>
                <w:bCs/>
                <w:sz w:val="15"/>
                <w:szCs w:val="15"/>
              </w:rPr>
              <w:t>АНАЛИЗА</w:t>
            </w:r>
            <w:r>
              <w:rPr>
                <w:rFonts w:ascii="Times New Roman" w:hAnsi="Times New Roman" w:cs="Times New Roman"/>
                <w:b/>
                <w:bCs/>
                <w:spacing w:val="1"/>
                <w:sz w:val="15"/>
                <w:szCs w:val="15"/>
              </w:rPr>
              <w:t xml:space="preserve"> </w:t>
            </w:r>
            <w:r>
              <w:rPr>
                <w:rFonts w:ascii="Times New Roman" w:hAnsi="Times New Roman" w:cs="Times New Roman"/>
                <w:b/>
                <w:bCs/>
                <w:sz w:val="15"/>
                <w:szCs w:val="15"/>
              </w:rPr>
              <w:t>ПЛАНОВА</w:t>
            </w:r>
            <w:r>
              <w:rPr>
                <w:rFonts w:ascii="Times New Roman" w:hAnsi="Times New Roman" w:cs="Times New Roman"/>
                <w:b/>
                <w:bCs/>
                <w:spacing w:val="1"/>
                <w:sz w:val="15"/>
                <w:szCs w:val="15"/>
              </w:rPr>
              <w:t xml:space="preserve"> </w:t>
            </w:r>
            <w:r>
              <w:rPr>
                <w:rFonts w:ascii="Times New Roman" w:hAnsi="Times New Roman" w:cs="Times New Roman"/>
                <w:b/>
                <w:bCs/>
                <w:spacing w:val="-1"/>
                <w:sz w:val="15"/>
                <w:szCs w:val="15"/>
              </w:rPr>
              <w:t>ПРОФЕСИОНАЛНОГ</w:t>
            </w:r>
            <w:r>
              <w:rPr>
                <w:rFonts w:ascii="Times New Roman" w:hAnsi="Times New Roman" w:cs="Times New Roman"/>
                <w:b/>
                <w:bCs/>
                <w:spacing w:val="-52"/>
                <w:sz w:val="15"/>
                <w:szCs w:val="15"/>
              </w:rPr>
              <w:t xml:space="preserve"> </w:t>
            </w:r>
            <w:r>
              <w:rPr>
                <w:rFonts w:ascii="Times New Roman" w:hAnsi="Times New Roman" w:cs="Times New Roman"/>
                <w:b/>
                <w:bCs/>
                <w:sz w:val="15"/>
                <w:szCs w:val="15"/>
              </w:rPr>
              <w:t>РАЗВОЈА</w:t>
            </w:r>
            <w:r>
              <w:rPr>
                <w:rFonts w:ascii="Times New Roman" w:hAnsi="Times New Roman" w:cs="Times New Roman"/>
                <w:b/>
                <w:bCs/>
                <w:spacing w:val="1"/>
                <w:sz w:val="15"/>
                <w:szCs w:val="15"/>
              </w:rPr>
              <w:t xml:space="preserve"> </w:t>
            </w:r>
            <w:r>
              <w:rPr>
                <w:rFonts w:ascii="Times New Roman" w:hAnsi="Times New Roman" w:cs="Times New Roman"/>
                <w:b/>
                <w:bCs/>
                <w:sz w:val="15"/>
                <w:szCs w:val="15"/>
              </w:rPr>
              <w:t>ЗАПОСЛЕНИХ</w:t>
            </w:r>
          </w:p>
        </w:tc>
        <w:tc>
          <w:tcPr>
            <w:tcW w:w="1224" w:type="pct"/>
          </w:tcPr>
          <w:p>
            <w:pPr>
              <w:pStyle w:val="39"/>
              <w:ind w:left="131" w:right="128"/>
              <w:jc w:val="center"/>
              <w:rPr>
                <w:rFonts w:ascii="Times New Roman" w:hAnsi="Times New Roman" w:cs="Times New Roman"/>
                <w:sz w:val="22"/>
                <w:szCs w:val="18"/>
              </w:rPr>
            </w:pPr>
            <w:r>
              <w:rPr>
                <w:rFonts w:ascii="Times New Roman" w:hAnsi="Times New Roman" w:cs="Times New Roman"/>
                <w:sz w:val="22"/>
                <w:szCs w:val="18"/>
              </w:rPr>
              <w:t>Преузимање од</w:t>
            </w:r>
            <w:r>
              <w:rPr>
                <w:rFonts w:ascii="Times New Roman" w:hAnsi="Times New Roman" w:cs="Times New Roman"/>
                <w:spacing w:val="1"/>
                <w:sz w:val="22"/>
                <w:szCs w:val="18"/>
              </w:rPr>
              <w:t xml:space="preserve"> </w:t>
            </w:r>
            <w:r>
              <w:rPr>
                <w:rFonts w:ascii="Times New Roman" w:hAnsi="Times New Roman" w:cs="Times New Roman"/>
                <w:sz w:val="22"/>
                <w:szCs w:val="18"/>
              </w:rPr>
              <w:t>педагога школе и</w:t>
            </w:r>
            <w:r>
              <w:rPr>
                <w:rFonts w:ascii="Times New Roman" w:hAnsi="Times New Roman" w:cs="Times New Roman"/>
                <w:spacing w:val="1"/>
                <w:sz w:val="22"/>
                <w:szCs w:val="18"/>
              </w:rPr>
              <w:t xml:space="preserve"> </w:t>
            </w:r>
            <w:r>
              <w:rPr>
                <w:rFonts w:ascii="Times New Roman" w:hAnsi="Times New Roman" w:cs="Times New Roman"/>
                <w:sz w:val="22"/>
                <w:szCs w:val="18"/>
              </w:rPr>
              <w:t>анализирање</w:t>
            </w:r>
            <w:r>
              <w:rPr>
                <w:rFonts w:ascii="Times New Roman" w:hAnsi="Times New Roman" w:cs="Times New Roman"/>
                <w:spacing w:val="-10"/>
                <w:sz w:val="22"/>
                <w:szCs w:val="18"/>
              </w:rPr>
              <w:t xml:space="preserve"> </w:t>
            </w:r>
            <w:r>
              <w:rPr>
                <w:rFonts w:ascii="Times New Roman" w:hAnsi="Times New Roman" w:cs="Times New Roman"/>
                <w:sz w:val="22"/>
                <w:szCs w:val="18"/>
              </w:rPr>
              <w:t>потреба</w:t>
            </w:r>
            <w:r>
              <w:rPr>
                <w:rFonts w:ascii="Times New Roman" w:hAnsi="Times New Roman" w:cs="Times New Roman"/>
                <w:spacing w:val="-7"/>
                <w:sz w:val="22"/>
                <w:szCs w:val="18"/>
              </w:rPr>
              <w:t xml:space="preserve"> </w:t>
            </w:r>
            <w:r>
              <w:rPr>
                <w:rFonts w:ascii="Times New Roman" w:hAnsi="Times New Roman" w:cs="Times New Roman"/>
                <w:sz w:val="22"/>
                <w:szCs w:val="18"/>
              </w:rPr>
              <w:t>и</w:t>
            </w:r>
          </w:p>
          <w:p>
            <w:pPr>
              <w:pStyle w:val="39"/>
              <w:spacing w:line="270" w:lineRule="atLeast"/>
              <w:ind w:left="131" w:right="126"/>
              <w:jc w:val="center"/>
              <w:rPr>
                <w:rFonts w:ascii="Times New Roman" w:hAnsi="Times New Roman" w:cs="Times New Roman"/>
                <w:sz w:val="22"/>
                <w:szCs w:val="18"/>
              </w:rPr>
            </w:pPr>
            <w:r>
              <w:rPr>
                <w:rFonts w:ascii="Times New Roman" w:hAnsi="Times New Roman" w:cs="Times New Roman"/>
                <w:sz w:val="22"/>
                <w:szCs w:val="18"/>
              </w:rPr>
              <w:t>компетенција</w:t>
            </w:r>
            <w:r>
              <w:rPr>
                <w:rFonts w:ascii="Times New Roman" w:hAnsi="Times New Roman" w:cs="Times New Roman"/>
                <w:spacing w:val="-58"/>
                <w:sz w:val="22"/>
                <w:szCs w:val="18"/>
              </w:rPr>
              <w:t xml:space="preserve"> </w:t>
            </w:r>
            <w:r>
              <w:rPr>
                <w:rFonts w:ascii="Times New Roman" w:hAnsi="Times New Roman" w:cs="Times New Roman"/>
                <w:sz w:val="22"/>
                <w:szCs w:val="18"/>
              </w:rPr>
              <w:t>запослених</w:t>
            </w:r>
          </w:p>
        </w:tc>
        <w:tc>
          <w:tcPr>
            <w:tcW w:w="823" w:type="pct"/>
          </w:tcPr>
          <w:p>
            <w:pPr>
              <w:pStyle w:val="39"/>
              <w:jc w:val="center"/>
              <w:rPr>
                <w:rFonts w:ascii="Times New Roman" w:hAnsi="Times New Roman" w:cs="Times New Roman"/>
                <w:sz w:val="24"/>
                <w:szCs w:val="18"/>
              </w:rPr>
            </w:pPr>
          </w:p>
          <w:p>
            <w:pPr>
              <w:pStyle w:val="39"/>
              <w:spacing w:before="3"/>
              <w:jc w:val="center"/>
              <w:rPr>
                <w:rFonts w:ascii="Times New Roman" w:hAnsi="Times New Roman" w:cs="Times New Roman"/>
                <w:szCs w:val="18"/>
              </w:rPr>
            </w:pPr>
          </w:p>
          <w:p>
            <w:pPr>
              <w:pStyle w:val="39"/>
              <w:ind w:left="93" w:right="90"/>
              <w:jc w:val="center"/>
              <w:rPr>
                <w:rFonts w:ascii="Times New Roman" w:hAnsi="Times New Roman" w:cs="Times New Roman"/>
                <w:sz w:val="22"/>
                <w:szCs w:val="18"/>
              </w:rPr>
            </w:pPr>
            <w:r>
              <w:rPr>
                <w:rFonts w:ascii="Times New Roman" w:hAnsi="Times New Roman" w:cs="Times New Roman"/>
                <w:sz w:val="22"/>
                <w:szCs w:val="18"/>
              </w:rPr>
              <w:t>Сашка Ивановић</w:t>
            </w:r>
          </w:p>
        </w:tc>
        <w:tc>
          <w:tcPr>
            <w:tcW w:w="801" w:type="pct"/>
          </w:tcPr>
          <w:p>
            <w:pPr>
              <w:pStyle w:val="39"/>
              <w:jc w:val="center"/>
              <w:rPr>
                <w:rFonts w:ascii="Times New Roman" w:hAnsi="Times New Roman" w:cs="Times New Roman"/>
                <w:sz w:val="24"/>
                <w:szCs w:val="18"/>
              </w:rPr>
            </w:pPr>
          </w:p>
          <w:p>
            <w:pPr>
              <w:pStyle w:val="39"/>
              <w:spacing w:before="3"/>
              <w:jc w:val="center"/>
              <w:rPr>
                <w:rFonts w:ascii="Times New Roman" w:hAnsi="Times New Roman" w:cs="Times New Roman"/>
                <w:szCs w:val="18"/>
              </w:rPr>
            </w:pPr>
          </w:p>
          <w:p>
            <w:pPr>
              <w:pStyle w:val="39"/>
              <w:ind w:left="91" w:right="24"/>
              <w:jc w:val="center"/>
              <w:rPr>
                <w:rFonts w:ascii="Times New Roman" w:hAnsi="Times New Roman" w:cs="Times New Roman"/>
                <w:sz w:val="22"/>
                <w:szCs w:val="18"/>
              </w:rPr>
            </w:pPr>
            <w:r>
              <w:rPr>
                <w:rFonts w:ascii="Times New Roman" w:hAnsi="Times New Roman" w:cs="Times New Roman"/>
                <w:sz w:val="22"/>
                <w:szCs w:val="18"/>
              </w:rPr>
              <w:t>Септембар</w:t>
            </w:r>
          </w:p>
        </w:tc>
        <w:tc>
          <w:tcPr>
            <w:tcW w:w="1197" w:type="pct"/>
          </w:tcPr>
          <w:p>
            <w:pPr>
              <w:pStyle w:val="39"/>
              <w:ind w:left="234" w:right="231" w:firstLine="3"/>
              <w:jc w:val="center"/>
              <w:rPr>
                <w:rFonts w:ascii="Times New Roman" w:hAnsi="Times New Roman" w:cs="Times New Roman"/>
                <w:sz w:val="22"/>
                <w:szCs w:val="18"/>
              </w:rPr>
            </w:pPr>
            <w:r>
              <w:rPr>
                <w:rFonts w:ascii="Times New Roman" w:hAnsi="Times New Roman" w:cs="Times New Roman"/>
                <w:sz w:val="22"/>
                <w:szCs w:val="18"/>
              </w:rPr>
              <w:t>Лични планови</w:t>
            </w:r>
            <w:r>
              <w:rPr>
                <w:rFonts w:ascii="Times New Roman" w:hAnsi="Times New Roman" w:cs="Times New Roman"/>
                <w:spacing w:val="1"/>
                <w:sz w:val="22"/>
                <w:szCs w:val="18"/>
              </w:rPr>
              <w:t xml:space="preserve"> </w:t>
            </w:r>
            <w:r>
              <w:rPr>
                <w:rFonts w:ascii="Times New Roman" w:hAnsi="Times New Roman" w:cs="Times New Roman"/>
                <w:sz w:val="22"/>
                <w:szCs w:val="18"/>
              </w:rPr>
              <w:t>професионалног</w:t>
            </w:r>
            <w:r>
              <w:rPr>
                <w:rFonts w:ascii="Times New Roman" w:hAnsi="Times New Roman" w:cs="Times New Roman"/>
                <w:spacing w:val="1"/>
                <w:sz w:val="22"/>
                <w:szCs w:val="18"/>
              </w:rPr>
              <w:t xml:space="preserve"> </w:t>
            </w:r>
            <w:r>
              <w:rPr>
                <w:rFonts w:ascii="Times New Roman" w:hAnsi="Times New Roman" w:cs="Times New Roman"/>
                <w:sz w:val="22"/>
                <w:szCs w:val="18"/>
              </w:rPr>
              <w:t>развоја</w:t>
            </w:r>
            <w:r>
              <w:rPr>
                <w:rFonts w:ascii="Times New Roman" w:hAnsi="Times New Roman" w:cs="Times New Roman"/>
                <w:spacing w:val="-10"/>
                <w:sz w:val="22"/>
                <w:szCs w:val="18"/>
              </w:rPr>
              <w:t xml:space="preserve"> </w:t>
            </w:r>
            <w:r>
              <w:rPr>
                <w:rFonts w:ascii="Times New Roman" w:hAnsi="Times New Roman" w:cs="Times New Roman"/>
                <w:sz w:val="22"/>
                <w:szCs w:val="18"/>
              </w:rPr>
              <w:t>запослених</w:t>
            </w:r>
            <w:r>
              <w:rPr>
                <w:rFonts w:ascii="Times New Roman" w:hAnsi="Times New Roman" w:cs="Times New Roman"/>
                <w:spacing w:val="-7"/>
                <w:sz w:val="22"/>
                <w:szCs w:val="18"/>
              </w:rPr>
              <w:t xml:space="preserve"> </w:t>
            </w:r>
            <w:r>
              <w:rPr>
                <w:rFonts w:ascii="Times New Roman" w:hAnsi="Times New Roman" w:cs="Times New Roman"/>
                <w:sz w:val="22"/>
                <w:szCs w:val="18"/>
              </w:rPr>
              <w:t>и</w:t>
            </w:r>
          </w:p>
          <w:p>
            <w:pPr>
              <w:pStyle w:val="39"/>
              <w:spacing w:line="270" w:lineRule="atLeast"/>
              <w:ind w:left="167" w:right="163"/>
              <w:jc w:val="center"/>
              <w:rPr>
                <w:rFonts w:ascii="Times New Roman" w:hAnsi="Times New Roman" w:cs="Times New Roman"/>
                <w:sz w:val="22"/>
                <w:szCs w:val="18"/>
              </w:rPr>
            </w:pPr>
            <w:r>
              <w:rPr>
                <w:rFonts w:ascii="Times New Roman" w:hAnsi="Times New Roman" w:cs="Times New Roman"/>
                <w:sz w:val="22"/>
                <w:szCs w:val="18"/>
              </w:rPr>
              <w:t>извештај</w:t>
            </w:r>
            <w:r>
              <w:rPr>
                <w:rFonts w:ascii="Times New Roman" w:hAnsi="Times New Roman" w:cs="Times New Roman"/>
                <w:spacing w:val="1"/>
                <w:sz w:val="22"/>
                <w:szCs w:val="18"/>
              </w:rPr>
              <w:t xml:space="preserve"> </w:t>
            </w:r>
            <w:r>
              <w:rPr>
                <w:rFonts w:ascii="Times New Roman" w:hAnsi="Times New Roman" w:cs="Times New Roman"/>
                <w:sz w:val="22"/>
                <w:szCs w:val="18"/>
              </w:rPr>
              <w:t>анализе</w:t>
            </w:r>
            <w:r>
              <w:rPr>
                <w:rFonts w:ascii="Times New Roman" w:hAnsi="Times New Roman" w:cs="Times New Roman"/>
                <w:spacing w:val="-58"/>
                <w:sz w:val="22"/>
                <w:szCs w:val="18"/>
              </w:rPr>
              <w:t xml:space="preserve"> </w:t>
            </w:r>
            <w:r>
              <w:rPr>
                <w:rFonts w:ascii="Times New Roman" w:hAnsi="Times New Roman" w:cs="Times New Roman"/>
                <w:sz w:val="22"/>
                <w:szCs w:val="18"/>
              </w:rPr>
              <w:t>истих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1" w:hRule="atLeast"/>
        </w:trPr>
        <w:tc>
          <w:tcPr>
            <w:tcW w:w="953" w:type="pct"/>
            <w:shd w:val="clear" w:color="auto" w:fill="DEEAF6" w:themeFill="accent1" w:themeFillTint="33"/>
          </w:tcPr>
          <w:p>
            <w:pPr>
              <w:pStyle w:val="39"/>
              <w:ind w:left="158" w:right="149" w:hanging="2"/>
              <w:jc w:val="center"/>
              <w:rPr>
                <w:rFonts w:ascii="Times New Roman" w:hAnsi="Times New Roman" w:cs="Times New Roman"/>
                <w:b/>
                <w:bCs/>
                <w:sz w:val="15"/>
                <w:szCs w:val="15"/>
              </w:rPr>
            </w:pPr>
            <w:r>
              <w:rPr>
                <w:rFonts w:ascii="Times New Roman" w:hAnsi="Times New Roman" w:cs="Times New Roman"/>
                <w:b/>
                <w:bCs/>
                <w:sz w:val="15"/>
                <w:szCs w:val="15"/>
              </w:rPr>
              <w:t>ПРЕУЗИМАЊЕ И</w:t>
            </w:r>
            <w:r>
              <w:rPr>
                <w:rFonts w:ascii="Times New Roman" w:hAnsi="Times New Roman" w:cs="Times New Roman"/>
                <w:b/>
                <w:bCs/>
                <w:spacing w:val="1"/>
                <w:sz w:val="15"/>
                <w:szCs w:val="15"/>
              </w:rPr>
              <w:t xml:space="preserve"> </w:t>
            </w:r>
            <w:r>
              <w:rPr>
                <w:rFonts w:ascii="Times New Roman" w:hAnsi="Times New Roman" w:cs="Times New Roman"/>
                <w:b/>
                <w:bCs/>
                <w:sz w:val="15"/>
                <w:szCs w:val="15"/>
              </w:rPr>
              <w:t>АНАЛИЗА</w:t>
            </w:r>
            <w:r>
              <w:rPr>
                <w:rFonts w:ascii="Times New Roman" w:hAnsi="Times New Roman" w:cs="Times New Roman"/>
                <w:b/>
                <w:bCs/>
                <w:spacing w:val="1"/>
                <w:sz w:val="15"/>
                <w:szCs w:val="15"/>
              </w:rPr>
              <w:t xml:space="preserve"> </w:t>
            </w:r>
            <w:r>
              <w:rPr>
                <w:rFonts w:ascii="Times New Roman" w:hAnsi="Times New Roman" w:cs="Times New Roman"/>
                <w:b/>
                <w:bCs/>
                <w:sz w:val="15"/>
                <w:szCs w:val="15"/>
              </w:rPr>
              <w:t>ДОСАДАШЊЕ БАЗЕ</w:t>
            </w:r>
            <w:r>
              <w:rPr>
                <w:rFonts w:ascii="Times New Roman" w:hAnsi="Times New Roman" w:cs="Times New Roman"/>
                <w:b/>
                <w:bCs/>
                <w:spacing w:val="-53"/>
                <w:sz w:val="15"/>
                <w:szCs w:val="15"/>
              </w:rPr>
              <w:t xml:space="preserve"> </w:t>
            </w:r>
            <w:r>
              <w:rPr>
                <w:rFonts w:ascii="Times New Roman" w:hAnsi="Times New Roman" w:cs="Times New Roman"/>
                <w:b/>
                <w:bCs/>
                <w:sz w:val="15"/>
                <w:szCs w:val="15"/>
              </w:rPr>
              <w:t>ПОДАТАКА</w:t>
            </w:r>
          </w:p>
          <w:p>
            <w:pPr>
              <w:pStyle w:val="39"/>
              <w:spacing w:line="254" w:lineRule="exact"/>
              <w:ind w:left="302" w:right="295" w:firstLine="3"/>
              <w:jc w:val="center"/>
              <w:rPr>
                <w:rFonts w:ascii="Times New Roman" w:hAnsi="Times New Roman" w:cs="Times New Roman"/>
                <w:sz w:val="15"/>
                <w:szCs w:val="15"/>
              </w:rPr>
            </w:pPr>
            <w:r>
              <w:rPr>
                <w:rFonts w:ascii="Times New Roman" w:hAnsi="Times New Roman" w:cs="Times New Roman"/>
                <w:b/>
                <w:bCs/>
                <w:sz w:val="15"/>
                <w:szCs w:val="15"/>
              </w:rPr>
              <w:t>СТРУЧНОГ</w:t>
            </w:r>
            <w:r>
              <w:rPr>
                <w:rFonts w:ascii="Times New Roman" w:hAnsi="Times New Roman" w:cs="Times New Roman"/>
                <w:b/>
                <w:bCs/>
                <w:spacing w:val="1"/>
                <w:sz w:val="15"/>
                <w:szCs w:val="15"/>
              </w:rPr>
              <w:t xml:space="preserve"> </w:t>
            </w:r>
            <w:r>
              <w:rPr>
                <w:rFonts w:ascii="Times New Roman" w:hAnsi="Times New Roman" w:cs="Times New Roman"/>
                <w:b/>
                <w:bCs/>
                <w:spacing w:val="-1"/>
                <w:sz w:val="15"/>
                <w:szCs w:val="15"/>
              </w:rPr>
              <w:t>УСАВРШАВАЊА</w:t>
            </w:r>
          </w:p>
        </w:tc>
        <w:tc>
          <w:tcPr>
            <w:tcW w:w="1224" w:type="pct"/>
          </w:tcPr>
          <w:p>
            <w:pPr>
              <w:pStyle w:val="39"/>
              <w:spacing w:before="61"/>
              <w:ind w:left="150" w:right="143" w:firstLine="1"/>
              <w:jc w:val="center"/>
              <w:rPr>
                <w:rFonts w:ascii="Times New Roman" w:hAnsi="Times New Roman" w:cs="Times New Roman"/>
                <w:sz w:val="22"/>
                <w:szCs w:val="18"/>
              </w:rPr>
            </w:pPr>
            <w:r>
              <w:rPr>
                <w:rFonts w:ascii="Times New Roman" w:hAnsi="Times New Roman" w:cs="Times New Roman"/>
                <w:sz w:val="22"/>
                <w:szCs w:val="18"/>
              </w:rPr>
              <w:t>Анализирање</w:t>
            </w:r>
            <w:r>
              <w:rPr>
                <w:rFonts w:ascii="Times New Roman" w:hAnsi="Times New Roman" w:cs="Times New Roman"/>
                <w:spacing w:val="1"/>
                <w:sz w:val="22"/>
                <w:szCs w:val="18"/>
              </w:rPr>
              <w:t xml:space="preserve"> </w:t>
            </w:r>
            <w:r>
              <w:rPr>
                <w:rFonts w:ascii="Times New Roman" w:hAnsi="Times New Roman" w:cs="Times New Roman"/>
                <w:sz w:val="22"/>
                <w:szCs w:val="18"/>
              </w:rPr>
              <w:t>досадашње базе</w:t>
            </w:r>
            <w:r>
              <w:rPr>
                <w:rFonts w:ascii="Times New Roman" w:hAnsi="Times New Roman" w:cs="Times New Roman"/>
                <w:spacing w:val="1"/>
                <w:sz w:val="22"/>
                <w:szCs w:val="18"/>
              </w:rPr>
              <w:t xml:space="preserve"> </w:t>
            </w:r>
            <w:r>
              <w:rPr>
                <w:rFonts w:ascii="Times New Roman" w:hAnsi="Times New Roman" w:cs="Times New Roman"/>
                <w:sz w:val="22"/>
                <w:szCs w:val="18"/>
              </w:rPr>
              <w:t>података за текући</w:t>
            </w:r>
            <w:r>
              <w:rPr>
                <w:rFonts w:ascii="Times New Roman" w:hAnsi="Times New Roman" w:cs="Times New Roman"/>
                <w:spacing w:val="1"/>
                <w:sz w:val="22"/>
                <w:szCs w:val="18"/>
              </w:rPr>
              <w:t xml:space="preserve"> </w:t>
            </w:r>
            <w:r>
              <w:rPr>
                <w:rFonts w:ascii="Times New Roman" w:hAnsi="Times New Roman" w:cs="Times New Roman"/>
                <w:sz w:val="22"/>
                <w:szCs w:val="18"/>
              </w:rPr>
              <w:t>петогодишњи период и</w:t>
            </w:r>
            <w:r>
              <w:rPr>
                <w:rFonts w:ascii="Times New Roman" w:hAnsi="Times New Roman" w:cs="Times New Roman"/>
                <w:spacing w:val="-58"/>
                <w:sz w:val="22"/>
                <w:szCs w:val="18"/>
              </w:rPr>
              <w:t xml:space="preserve"> </w:t>
            </w:r>
            <w:r>
              <w:rPr>
                <w:rFonts w:ascii="Times New Roman" w:hAnsi="Times New Roman" w:cs="Times New Roman"/>
                <w:sz w:val="22"/>
                <w:szCs w:val="18"/>
              </w:rPr>
              <w:t>остале</w:t>
            </w:r>
            <w:r>
              <w:rPr>
                <w:rFonts w:ascii="Times New Roman" w:hAnsi="Times New Roman" w:cs="Times New Roman"/>
                <w:spacing w:val="-4"/>
                <w:sz w:val="22"/>
                <w:szCs w:val="18"/>
              </w:rPr>
              <w:t xml:space="preserve"> </w:t>
            </w:r>
            <w:r>
              <w:rPr>
                <w:rFonts w:ascii="Times New Roman" w:hAnsi="Times New Roman" w:cs="Times New Roman"/>
                <w:sz w:val="22"/>
                <w:szCs w:val="18"/>
              </w:rPr>
              <w:t>колеге</w:t>
            </w:r>
          </w:p>
        </w:tc>
        <w:tc>
          <w:tcPr>
            <w:tcW w:w="823" w:type="pct"/>
          </w:tcPr>
          <w:p>
            <w:pPr>
              <w:pStyle w:val="39"/>
              <w:jc w:val="center"/>
              <w:rPr>
                <w:rFonts w:ascii="Times New Roman" w:hAnsi="Times New Roman" w:cs="Times New Roman"/>
                <w:sz w:val="24"/>
                <w:szCs w:val="18"/>
              </w:rPr>
            </w:pPr>
          </w:p>
          <w:p>
            <w:pPr>
              <w:pStyle w:val="39"/>
              <w:spacing w:before="177"/>
              <w:ind w:left="93" w:right="92"/>
              <w:jc w:val="center"/>
              <w:rPr>
                <w:rFonts w:ascii="Times New Roman" w:hAnsi="Times New Roman" w:cs="Times New Roman"/>
                <w:sz w:val="22"/>
                <w:szCs w:val="18"/>
              </w:rPr>
            </w:pPr>
            <w:r>
              <w:rPr>
                <w:rFonts w:ascii="Times New Roman" w:hAnsi="Times New Roman" w:cs="Times New Roman"/>
                <w:sz w:val="22"/>
                <w:szCs w:val="18"/>
              </w:rPr>
              <w:t>Сашка Ивановић</w:t>
            </w:r>
          </w:p>
        </w:tc>
        <w:tc>
          <w:tcPr>
            <w:tcW w:w="801" w:type="pct"/>
          </w:tcPr>
          <w:p>
            <w:pPr>
              <w:pStyle w:val="39"/>
              <w:jc w:val="center"/>
              <w:rPr>
                <w:rFonts w:ascii="Times New Roman" w:hAnsi="Times New Roman" w:cs="Times New Roman"/>
                <w:sz w:val="24"/>
                <w:szCs w:val="18"/>
              </w:rPr>
            </w:pPr>
          </w:p>
          <w:p>
            <w:pPr>
              <w:pStyle w:val="39"/>
              <w:spacing w:before="3"/>
              <w:jc w:val="center"/>
              <w:rPr>
                <w:rFonts w:ascii="Times New Roman" w:hAnsi="Times New Roman" w:cs="Times New Roman"/>
                <w:sz w:val="24"/>
                <w:szCs w:val="18"/>
              </w:rPr>
            </w:pPr>
          </w:p>
          <w:p>
            <w:pPr>
              <w:pStyle w:val="39"/>
              <w:ind w:left="91" w:right="84"/>
              <w:jc w:val="center"/>
              <w:rPr>
                <w:rFonts w:ascii="Times New Roman" w:hAnsi="Times New Roman" w:cs="Times New Roman"/>
                <w:sz w:val="22"/>
                <w:szCs w:val="18"/>
              </w:rPr>
            </w:pPr>
            <w:r>
              <w:rPr>
                <w:rFonts w:ascii="Times New Roman" w:hAnsi="Times New Roman" w:cs="Times New Roman"/>
                <w:sz w:val="22"/>
                <w:szCs w:val="18"/>
              </w:rPr>
              <w:t>Септембар</w:t>
            </w:r>
          </w:p>
        </w:tc>
        <w:tc>
          <w:tcPr>
            <w:tcW w:w="1197" w:type="pct"/>
          </w:tcPr>
          <w:p>
            <w:pPr>
              <w:pStyle w:val="39"/>
              <w:jc w:val="center"/>
              <w:rPr>
                <w:rFonts w:ascii="Times New Roman" w:hAnsi="Times New Roman" w:cs="Times New Roman"/>
                <w:sz w:val="24"/>
                <w:szCs w:val="18"/>
              </w:rPr>
            </w:pPr>
          </w:p>
          <w:p>
            <w:pPr>
              <w:pStyle w:val="39"/>
              <w:spacing w:before="177"/>
              <w:ind w:left="314" w:right="303" w:firstLine="252"/>
              <w:jc w:val="center"/>
              <w:rPr>
                <w:rFonts w:ascii="Times New Roman" w:hAnsi="Times New Roman" w:cs="Times New Roman"/>
                <w:sz w:val="22"/>
                <w:szCs w:val="18"/>
              </w:rPr>
            </w:pPr>
            <w:r>
              <w:rPr>
                <w:rFonts w:ascii="Times New Roman" w:hAnsi="Times New Roman" w:cs="Times New Roman"/>
                <w:sz w:val="22"/>
                <w:szCs w:val="18"/>
              </w:rPr>
              <w:t>База</w:t>
            </w:r>
            <w:r>
              <w:rPr>
                <w:rFonts w:ascii="Times New Roman" w:hAnsi="Times New Roman" w:cs="Times New Roman"/>
                <w:spacing w:val="1"/>
                <w:sz w:val="22"/>
                <w:szCs w:val="18"/>
              </w:rPr>
              <w:t xml:space="preserve"> </w:t>
            </w:r>
            <w:r>
              <w:rPr>
                <w:rFonts w:ascii="Times New Roman" w:hAnsi="Times New Roman" w:cs="Times New Roman"/>
                <w:sz w:val="22"/>
                <w:szCs w:val="18"/>
              </w:rPr>
              <w:t>података</w:t>
            </w:r>
            <w:r>
              <w:rPr>
                <w:rFonts w:ascii="Times New Roman" w:hAnsi="Times New Roman" w:cs="Times New Roman"/>
                <w:spacing w:val="1"/>
                <w:sz w:val="22"/>
                <w:szCs w:val="18"/>
              </w:rPr>
              <w:t xml:space="preserve"> </w:t>
            </w:r>
            <w:r>
              <w:rPr>
                <w:rFonts w:ascii="Times New Roman" w:hAnsi="Times New Roman" w:cs="Times New Roman"/>
                <w:sz w:val="22"/>
                <w:szCs w:val="18"/>
              </w:rPr>
              <w:t>лиценцног</w:t>
            </w:r>
            <w:r>
              <w:rPr>
                <w:rFonts w:ascii="Times New Roman" w:hAnsi="Times New Roman" w:cs="Times New Roman"/>
                <w:spacing w:val="-15"/>
                <w:sz w:val="22"/>
                <w:szCs w:val="18"/>
              </w:rPr>
              <w:t xml:space="preserve"> </w:t>
            </w:r>
            <w:r>
              <w:rPr>
                <w:rFonts w:ascii="Times New Roman" w:hAnsi="Times New Roman" w:cs="Times New Roman"/>
                <w:sz w:val="22"/>
                <w:szCs w:val="18"/>
              </w:rPr>
              <w:t>периода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53" w:type="pct"/>
            <w:shd w:val="clear" w:color="auto" w:fill="DEEAF6" w:themeFill="accent1" w:themeFillTint="33"/>
          </w:tcPr>
          <w:p>
            <w:pPr>
              <w:pStyle w:val="39"/>
              <w:jc w:val="both"/>
              <w:rPr>
                <w:rFonts w:ascii="Times New Roman" w:hAnsi="Times New Roman" w:cs="Times New Roman"/>
                <w:b/>
                <w:bCs/>
                <w:szCs w:val="15"/>
              </w:rPr>
            </w:pPr>
          </w:p>
          <w:p>
            <w:pPr>
              <w:pStyle w:val="39"/>
              <w:jc w:val="center"/>
              <w:rPr>
                <w:rFonts w:ascii="Times New Roman" w:hAnsi="Times New Roman" w:cs="Times New Roman"/>
                <w:b/>
                <w:bCs/>
                <w:szCs w:val="15"/>
              </w:rPr>
            </w:pPr>
          </w:p>
          <w:p>
            <w:pPr>
              <w:pStyle w:val="39"/>
              <w:jc w:val="center"/>
              <w:rPr>
                <w:rFonts w:ascii="Times New Roman" w:hAnsi="Times New Roman" w:cs="Times New Roman"/>
                <w:b/>
                <w:bCs/>
                <w:szCs w:val="15"/>
              </w:rPr>
            </w:pPr>
          </w:p>
          <w:p>
            <w:pPr>
              <w:pStyle w:val="39"/>
              <w:jc w:val="center"/>
              <w:rPr>
                <w:rFonts w:ascii="Times New Roman" w:hAnsi="Times New Roman" w:cs="Times New Roman"/>
                <w:b/>
                <w:bCs/>
                <w:szCs w:val="15"/>
              </w:rPr>
            </w:pPr>
          </w:p>
          <w:p>
            <w:pPr>
              <w:pStyle w:val="39"/>
              <w:jc w:val="center"/>
              <w:rPr>
                <w:rFonts w:ascii="Times New Roman" w:hAnsi="Times New Roman" w:cs="Times New Roman"/>
                <w:b/>
                <w:bCs/>
                <w:szCs w:val="15"/>
              </w:rPr>
            </w:pPr>
          </w:p>
          <w:p>
            <w:pPr>
              <w:pStyle w:val="39"/>
              <w:spacing w:before="3"/>
              <w:jc w:val="center"/>
              <w:rPr>
                <w:rFonts w:ascii="Times New Roman" w:hAnsi="Times New Roman" w:cs="Times New Roman"/>
                <w:b/>
                <w:bCs/>
                <w:sz w:val="21"/>
                <w:szCs w:val="15"/>
              </w:rPr>
            </w:pPr>
          </w:p>
          <w:p>
            <w:pPr>
              <w:pStyle w:val="39"/>
              <w:spacing w:before="1"/>
              <w:ind w:left="117" w:right="109" w:firstLine="1"/>
              <w:jc w:val="center"/>
              <w:rPr>
                <w:rFonts w:ascii="Times New Roman" w:hAnsi="Times New Roman" w:cs="Times New Roman"/>
                <w:b/>
                <w:bCs/>
                <w:sz w:val="15"/>
                <w:szCs w:val="15"/>
              </w:rPr>
            </w:pPr>
            <w:r>
              <w:rPr>
                <w:rFonts w:ascii="Times New Roman" w:hAnsi="Times New Roman" w:cs="Times New Roman"/>
                <w:b/>
                <w:bCs/>
                <w:sz w:val="15"/>
                <w:szCs w:val="15"/>
              </w:rPr>
              <w:t>ПРАВЉЕЊЕ ПЛАНА</w:t>
            </w:r>
            <w:r>
              <w:rPr>
                <w:rFonts w:ascii="Times New Roman" w:hAnsi="Times New Roman" w:cs="Times New Roman"/>
                <w:b/>
                <w:bCs/>
                <w:spacing w:val="1"/>
                <w:sz w:val="15"/>
                <w:szCs w:val="15"/>
              </w:rPr>
              <w:t xml:space="preserve"> </w:t>
            </w:r>
            <w:r>
              <w:rPr>
                <w:rFonts w:ascii="Times New Roman" w:hAnsi="Times New Roman" w:cs="Times New Roman"/>
                <w:b/>
                <w:bCs/>
                <w:sz w:val="15"/>
                <w:szCs w:val="15"/>
              </w:rPr>
              <w:t>СТРУЧНОГ</w:t>
            </w:r>
            <w:r>
              <w:rPr>
                <w:rFonts w:ascii="Times New Roman" w:hAnsi="Times New Roman" w:cs="Times New Roman"/>
                <w:b/>
                <w:bCs/>
                <w:spacing w:val="1"/>
                <w:sz w:val="15"/>
                <w:szCs w:val="15"/>
              </w:rPr>
              <w:t xml:space="preserve"> </w:t>
            </w:r>
            <w:r>
              <w:rPr>
                <w:rFonts w:ascii="Times New Roman" w:hAnsi="Times New Roman" w:cs="Times New Roman"/>
                <w:b/>
                <w:bCs/>
                <w:spacing w:val="-1"/>
                <w:sz w:val="15"/>
                <w:szCs w:val="15"/>
              </w:rPr>
              <w:t xml:space="preserve">УСАВРШАВАЊА </w:t>
            </w:r>
            <w:r>
              <w:rPr>
                <w:rFonts w:ascii="Times New Roman" w:hAnsi="Times New Roman" w:cs="Times New Roman"/>
                <w:b/>
                <w:bCs/>
                <w:sz w:val="15"/>
                <w:szCs w:val="15"/>
              </w:rPr>
              <w:t>НА</w:t>
            </w:r>
            <w:r>
              <w:rPr>
                <w:rFonts w:ascii="Times New Roman" w:hAnsi="Times New Roman" w:cs="Times New Roman"/>
                <w:b/>
                <w:bCs/>
                <w:spacing w:val="-52"/>
                <w:sz w:val="15"/>
                <w:szCs w:val="15"/>
              </w:rPr>
              <w:t xml:space="preserve"> </w:t>
            </w:r>
            <w:r>
              <w:rPr>
                <w:rFonts w:ascii="Times New Roman" w:hAnsi="Times New Roman" w:cs="Times New Roman"/>
                <w:b/>
                <w:bCs/>
                <w:sz w:val="15"/>
                <w:szCs w:val="15"/>
              </w:rPr>
              <w:t>НИВОУ</w:t>
            </w:r>
            <w:r>
              <w:rPr>
                <w:rFonts w:ascii="Times New Roman" w:hAnsi="Times New Roman" w:cs="Times New Roman"/>
                <w:b/>
                <w:bCs/>
                <w:spacing w:val="1"/>
                <w:sz w:val="15"/>
                <w:szCs w:val="15"/>
              </w:rPr>
              <w:t xml:space="preserve"> </w:t>
            </w:r>
            <w:r>
              <w:rPr>
                <w:rFonts w:ascii="Times New Roman" w:hAnsi="Times New Roman" w:cs="Times New Roman"/>
                <w:b/>
                <w:bCs/>
                <w:sz w:val="15"/>
                <w:szCs w:val="15"/>
              </w:rPr>
              <w:t>ШКОЛЕ ЗА</w:t>
            </w:r>
            <w:r>
              <w:rPr>
                <w:rFonts w:ascii="Times New Roman" w:hAnsi="Times New Roman" w:cs="Times New Roman"/>
                <w:b/>
                <w:bCs/>
                <w:spacing w:val="1"/>
                <w:sz w:val="15"/>
                <w:szCs w:val="15"/>
              </w:rPr>
              <w:t xml:space="preserve"> </w:t>
            </w:r>
            <w:r>
              <w:rPr>
                <w:rFonts w:ascii="Times New Roman" w:hAnsi="Times New Roman" w:cs="Times New Roman"/>
                <w:b/>
                <w:bCs/>
                <w:sz w:val="15"/>
                <w:szCs w:val="15"/>
              </w:rPr>
              <w:t>202</w:t>
            </w:r>
            <w:r>
              <w:rPr>
                <w:rFonts w:ascii="Times New Roman" w:hAnsi="Times New Roman" w:cs="Times New Roman"/>
                <w:b/>
                <w:bCs/>
                <w:sz w:val="15"/>
                <w:szCs w:val="15"/>
                <w:lang w:val="en-GB"/>
              </w:rPr>
              <w:t>2</w:t>
            </w:r>
            <w:r>
              <w:rPr>
                <w:rFonts w:ascii="Times New Roman" w:hAnsi="Times New Roman" w:cs="Times New Roman"/>
                <w:b/>
                <w:bCs/>
                <w:sz w:val="15"/>
                <w:szCs w:val="15"/>
              </w:rPr>
              <w:t>-202</w:t>
            </w:r>
            <w:r>
              <w:rPr>
                <w:rFonts w:ascii="Times New Roman" w:hAnsi="Times New Roman" w:cs="Times New Roman"/>
                <w:b/>
                <w:bCs/>
                <w:sz w:val="15"/>
                <w:szCs w:val="15"/>
                <w:lang w:val="en-GB"/>
              </w:rPr>
              <w:t>3</w:t>
            </w:r>
            <w:r>
              <w:rPr>
                <w:rFonts w:ascii="Times New Roman" w:hAnsi="Times New Roman" w:cs="Times New Roman"/>
                <w:b/>
                <w:bCs/>
                <w:sz w:val="15"/>
                <w:szCs w:val="15"/>
              </w:rPr>
              <w:t>.ГОДИНУ</w:t>
            </w:r>
          </w:p>
        </w:tc>
        <w:tc>
          <w:tcPr>
            <w:tcW w:w="1224" w:type="pct"/>
          </w:tcPr>
          <w:p>
            <w:pPr>
              <w:pStyle w:val="39"/>
              <w:ind w:left="235" w:right="226" w:hanging="2"/>
              <w:jc w:val="center"/>
              <w:rPr>
                <w:rFonts w:ascii="Times New Roman" w:hAnsi="Times New Roman" w:cs="Times New Roman"/>
                <w:sz w:val="22"/>
                <w:szCs w:val="18"/>
              </w:rPr>
            </w:pPr>
            <w:r>
              <w:rPr>
                <w:rFonts w:ascii="Times New Roman" w:hAnsi="Times New Roman" w:cs="Times New Roman"/>
                <w:sz w:val="22"/>
                <w:szCs w:val="18"/>
              </w:rPr>
              <w:t>Направити</w:t>
            </w:r>
            <w:r>
              <w:rPr>
                <w:rFonts w:ascii="Times New Roman" w:hAnsi="Times New Roman" w:cs="Times New Roman"/>
                <w:spacing w:val="1"/>
                <w:sz w:val="22"/>
                <w:szCs w:val="18"/>
              </w:rPr>
              <w:t xml:space="preserve"> </w:t>
            </w:r>
            <w:r>
              <w:rPr>
                <w:rFonts w:ascii="Times New Roman" w:hAnsi="Times New Roman" w:cs="Times New Roman"/>
                <w:sz w:val="22"/>
                <w:szCs w:val="18"/>
              </w:rPr>
              <w:t>листу са</w:t>
            </w:r>
            <w:r>
              <w:rPr>
                <w:rFonts w:ascii="Times New Roman" w:hAnsi="Times New Roman" w:cs="Times New Roman"/>
                <w:spacing w:val="1"/>
                <w:sz w:val="22"/>
                <w:szCs w:val="18"/>
              </w:rPr>
              <w:t xml:space="preserve"> </w:t>
            </w:r>
            <w:r>
              <w:rPr>
                <w:rFonts w:ascii="Times New Roman" w:hAnsi="Times New Roman" w:cs="Times New Roman"/>
                <w:sz w:val="22"/>
                <w:szCs w:val="18"/>
              </w:rPr>
              <w:t>свим</w:t>
            </w:r>
            <w:r>
              <w:rPr>
                <w:rFonts w:ascii="Times New Roman" w:hAnsi="Times New Roman" w:cs="Times New Roman"/>
                <w:spacing w:val="59"/>
                <w:sz w:val="22"/>
                <w:szCs w:val="18"/>
              </w:rPr>
              <w:t xml:space="preserve"> </w:t>
            </w:r>
            <w:r>
              <w:rPr>
                <w:rFonts w:ascii="Times New Roman" w:hAnsi="Times New Roman" w:cs="Times New Roman"/>
                <w:sz w:val="22"/>
                <w:szCs w:val="18"/>
              </w:rPr>
              <w:t>колегама</w:t>
            </w:r>
            <w:r>
              <w:rPr>
                <w:rFonts w:ascii="Times New Roman" w:hAnsi="Times New Roman" w:cs="Times New Roman"/>
                <w:spacing w:val="2"/>
                <w:sz w:val="22"/>
                <w:szCs w:val="18"/>
              </w:rPr>
              <w:t xml:space="preserve"> </w:t>
            </w:r>
            <w:r>
              <w:rPr>
                <w:rFonts w:ascii="Times New Roman" w:hAnsi="Times New Roman" w:cs="Times New Roman"/>
                <w:sz w:val="22"/>
                <w:szCs w:val="18"/>
              </w:rPr>
              <w:t>са</w:t>
            </w:r>
            <w:r>
              <w:rPr>
                <w:rFonts w:ascii="Times New Roman" w:hAnsi="Times New Roman" w:cs="Times New Roman"/>
                <w:spacing w:val="1"/>
                <w:sz w:val="22"/>
                <w:szCs w:val="18"/>
              </w:rPr>
              <w:t xml:space="preserve"> </w:t>
            </w:r>
            <w:r>
              <w:rPr>
                <w:rFonts w:ascii="Times New Roman" w:hAnsi="Times New Roman" w:cs="Times New Roman"/>
                <w:sz w:val="22"/>
                <w:szCs w:val="18"/>
              </w:rPr>
              <w:t>подацима</w:t>
            </w:r>
            <w:r>
              <w:rPr>
                <w:rFonts w:ascii="Times New Roman" w:hAnsi="Times New Roman" w:cs="Times New Roman"/>
                <w:spacing w:val="-10"/>
                <w:sz w:val="22"/>
                <w:szCs w:val="18"/>
              </w:rPr>
              <w:t xml:space="preserve"> </w:t>
            </w:r>
            <w:r>
              <w:rPr>
                <w:rFonts w:ascii="Times New Roman" w:hAnsi="Times New Roman" w:cs="Times New Roman"/>
                <w:sz w:val="22"/>
                <w:szCs w:val="18"/>
              </w:rPr>
              <w:t>о</w:t>
            </w:r>
            <w:r>
              <w:rPr>
                <w:rFonts w:ascii="Times New Roman" w:hAnsi="Times New Roman" w:cs="Times New Roman"/>
                <w:spacing w:val="-8"/>
                <w:sz w:val="22"/>
                <w:szCs w:val="18"/>
              </w:rPr>
              <w:t xml:space="preserve"> </w:t>
            </w:r>
            <w:r>
              <w:rPr>
                <w:rFonts w:ascii="Times New Roman" w:hAnsi="Times New Roman" w:cs="Times New Roman"/>
                <w:sz w:val="22"/>
                <w:szCs w:val="18"/>
              </w:rPr>
              <w:t>похађању</w:t>
            </w:r>
            <w:r>
              <w:rPr>
                <w:rFonts w:ascii="Times New Roman" w:hAnsi="Times New Roman" w:cs="Times New Roman"/>
                <w:spacing w:val="-57"/>
                <w:sz w:val="22"/>
                <w:szCs w:val="18"/>
              </w:rPr>
              <w:t xml:space="preserve"> </w:t>
            </w:r>
            <w:r>
              <w:rPr>
                <w:rFonts w:ascii="Times New Roman" w:hAnsi="Times New Roman" w:cs="Times New Roman"/>
                <w:sz w:val="22"/>
                <w:szCs w:val="18"/>
              </w:rPr>
              <w:t>семинарима са</w:t>
            </w:r>
            <w:r>
              <w:rPr>
                <w:rFonts w:ascii="Times New Roman" w:hAnsi="Times New Roman" w:cs="Times New Roman"/>
                <w:spacing w:val="1"/>
                <w:sz w:val="22"/>
                <w:szCs w:val="18"/>
              </w:rPr>
              <w:t xml:space="preserve"> </w:t>
            </w:r>
            <w:r>
              <w:rPr>
                <w:rFonts w:ascii="Times New Roman" w:hAnsi="Times New Roman" w:cs="Times New Roman"/>
                <w:sz w:val="22"/>
                <w:szCs w:val="18"/>
              </w:rPr>
              <w:t>одређеним</w:t>
            </w:r>
            <w:r>
              <w:rPr>
                <w:rFonts w:ascii="Times New Roman" w:hAnsi="Times New Roman" w:cs="Times New Roman"/>
                <w:spacing w:val="1"/>
                <w:sz w:val="22"/>
                <w:szCs w:val="18"/>
              </w:rPr>
              <w:t xml:space="preserve"> </w:t>
            </w:r>
            <w:r>
              <w:rPr>
                <w:rFonts w:ascii="Times New Roman" w:hAnsi="Times New Roman" w:cs="Times New Roman"/>
                <w:sz w:val="22"/>
                <w:szCs w:val="18"/>
              </w:rPr>
              <w:t>компетенцијама.</w:t>
            </w:r>
          </w:p>
          <w:p>
            <w:pPr>
              <w:pStyle w:val="39"/>
              <w:ind w:left="163" w:right="155" w:hanging="3"/>
              <w:jc w:val="center"/>
              <w:rPr>
                <w:rFonts w:ascii="Times New Roman" w:hAnsi="Times New Roman" w:cs="Times New Roman"/>
                <w:sz w:val="22"/>
                <w:szCs w:val="18"/>
              </w:rPr>
            </w:pPr>
            <w:r>
              <w:rPr>
                <w:rFonts w:ascii="Times New Roman" w:hAnsi="Times New Roman" w:cs="Times New Roman"/>
                <w:sz w:val="22"/>
                <w:szCs w:val="18"/>
              </w:rPr>
              <w:t>На основу</w:t>
            </w:r>
            <w:r>
              <w:rPr>
                <w:rFonts w:ascii="Times New Roman" w:hAnsi="Times New Roman" w:cs="Times New Roman"/>
                <w:spacing w:val="1"/>
                <w:sz w:val="22"/>
                <w:szCs w:val="18"/>
              </w:rPr>
              <w:t xml:space="preserve"> </w:t>
            </w:r>
            <w:r>
              <w:rPr>
                <w:rFonts w:ascii="Times New Roman" w:hAnsi="Times New Roman" w:cs="Times New Roman"/>
                <w:sz w:val="22"/>
                <w:szCs w:val="18"/>
              </w:rPr>
              <w:t>те листе</w:t>
            </w:r>
            <w:r>
              <w:rPr>
                <w:rFonts w:ascii="Times New Roman" w:hAnsi="Times New Roman" w:cs="Times New Roman"/>
                <w:spacing w:val="1"/>
                <w:sz w:val="22"/>
                <w:szCs w:val="18"/>
              </w:rPr>
              <w:t xml:space="preserve"> </w:t>
            </w:r>
            <w:r>
              <w:rPr>
                <w:rFonts w:ascii="Times New Roman" w:hAnsi="Times New Roman" w:cs="Times New Roman"/>
                <w:sz w:val="22"/>
                <w:szCs w:val="18"/>
              </w:rPr>
              <w:t>направити</w:t>
            </w:r>
            <w:r>
              <w:rPr>
                <w:rFonts w:ascii="Times New Roman" w:hAnsi="Times New Roman" w:cs="Times New Roman"/>
                <w:spacing w:val="1"/>
                <w:sz w:val="22"/>
                <w:szCs w:val="18"/>
              </w:rPr>
              <w:t xml:space="preserve"> </w:t>
            </w:r>
            <w:r>
              <w:rPr>
                <w:rFonts w:ascii="Times New Roman" w:hAnsi="Times New Roman" w:cs="Times New Roman"/>
                <w:sz w:val="22"/>
                <w:szCs w:val="18"/>
              </w:rPr>
              <w:t>листу</w:t>
            </w:r>
            <w:r>
              <w:rPr>
                <w:rFonts w:ascii="Times New Roman" w:hAnsi="Times New Roman" w:cs="Times New Roman"/>
                <w:spacing w:val="1"/>
                <w:sz w:val="22"/>
                <w:szCs w:val="18"/>
              </w:rPr>
              <w:t xml:space="preserve"> </w:t>
            </w:r>
            <w:r>
              <w:rPr>
                <w:rFonts w:ascii="Times New Roman" w:hAnsi="Times New Roman" w:cs="Times New Roman"/>
                <w:sz w:val="22"/>
                <w:szCs w:val="18"/>
              </w:rPr>
              <w:t>по</w:t>
            </w:r>
            <w:r>
              <w:rPr>
                <w:rFonts w:ascii="Times New Roman" w:hAnsi="Times New Roman" w:cs="Times New Roman"/>
                <w:spacing w:val="1"/>
                <w:sz w:val="22"/>
                <w:szCs w:val="18"/>
              </w:rPr>
              <w:t xml:space="preserve"> </w:t>
            </w:r>
            <w:r>
              <w:rPr>
                <w:rFonts w:ascii="Times New Roman" w:hAnsi="Times New Roman" w:cs="Times New Roman"/>
                <w:sz w:val="22"/>
                <w:szCs w:val="18"/>
              </w:rPr>
              <w:t>колегама - које</w:t>
            </w:r>
            <w:r>
              <w:rPr>
                <w:rFonts w:ascii="Times New Roman" w:hAnsi="Times New Roman" w:cs="Times New Roman"/>
                <w:spacing w:val="1"/>
                <w:sz w:val="22"/>
                <w:szCs w:val="18"/>
              </w:rPr>
              <w:t xml:space="preserve"> </w:t>
            </w:r>
            <w:r>
              <w:rPr>
                <w:rFonts w:ascii="Times New Roman" w:hAnsi="Times New Roman" w:cs="Times New Roman"/>
                <w:sz w:val="22"/>
                <w:szCs w:val="18"/>
              </w:rPr>
              <w:t>компетенције и колико</w:t>
            </w:r>
            <w:r>
              <w:rPr>
                <w:rFonts w:ascii="Times New Roman" w:hAnsi="Times New Roman" w:cs="Times New Roman"/>
                <w:spacing w:val="-57"/>
                <w:sz w:val="22"/>
                <w:szCs w:val="18"/>
              </w:rPr>
              <w:t xml:space="preserve"> </w:t>
            </w:r>
            <w:r>
              <w:rPr>
                <w:rFonts w:ascii="Times New Roman" w:hAnsi="Times New Roman" w:cs="Times New Roman"/>
                <w:sz w:val="22"/>
                <w:szCs w:val="18"/>
              </w:rPr>
              <w:t>бодова фали сваком</w:t>
            </w:r>
            <w:r>
              <w:rPr>
                <w:rFonts w:ascii="Times New Roman" w:hAnsi="Times New Roman" w:cs="Times New Roman"/>
                <w:spacing w:val="1"/>
                <w:sz w:val="22"/>
                <w:szCs w:val="18"/>
              </w:rPr>
              <w:t xml:space="preserve"> </w:t>
            </w:r>
            <w:r>
              <w:rPr>
                <w:rFonts w:ascii="Times New Roman" w:hAnsi="Times New Roman" w:cs="Times New Roman"/>
                <w:sz w:val="22"/>
                <w:szCs w:val="18"/>
              </w:rPr>
              <w:t>колеги.</w:t>
            </w:r>
          </w:p>
          <w:p>
            <w:pPr>
              <w:pStyle w:val="39"/>
              <w:spacing w:line="270" w:lineRule="atLeast"/>
              <w:ind w:left="206" w:right="200" w:firstLine="4"/>
              <w:jc w:val="center"/>
              <w:rPr>
                <w:rFonts w:ascii="Times New Roman" w:hAnsi="Times New Roman" w:cs="Times New Roman"/>
                <w:b/>
                <w:bCs/>
                <w:sz w:val="22"/>
                <w:szCs w:val="18"/>
              </w:rPr>
            </w:pPr>
            <w:r>
              <w:rPr>
                <w:rFonts w:ascii="Times New Roman" w:hAnsi="Times New Roman" w:cs="Times New Roman"/>
                <w:sz w:val="22"/>
                <w:szCs w:val="18"/>
              </w:rPr>
              <w:t>На основу</w:t>
            </w:r>
            <w:r>
              <w:rPr>
                <w:rFonts w:ascii="Times New Roman" w:hAnsi="Times New Roman" w:cs="Times New Roman"/>
                <w:spacing w:val="1"/>
                <w:sz w:val="22"/>
                <w:szCs w:val="18"/>
              </w:rPr>
              <w:t xml:space="preserve"> </w:t>
            </w:r>
            <w:r>
              <w:rPr>
                <w:rFonts w:ascii="Times New Roman" w:hAnsi="Times New Roman" w:cs="Times New Roman"/>
                <w:sz w:val="22"/>
                <w:szCs w:val="18"/>
              </w:rPr>
              <w:t>тога,</w:t>
            </w:r>
            <w:r>
              <w:rPr>
                <w:rFonts w:ascii="Times New Roman" w:hAnsi="Times New Roman" w:cs="Times New Roman"/>
                <w:spacing w:val="1"/>
                <w:sz w:val="22"/>
                <w:szCs w:val="18"/>
              </w:rPr>
              <w:t xml:space="preserve"> </w:t>
            </w:r>
            <w:r>
              <w:rPr>
                <w:rFonts w:ascii="Times New Roman" w:hAnsi="Times New Roman" w:cs="Times New Roman"/>
                <w:sz w:val="22"/>
                <w:szCs w:val="18"/>
              </w:rPr>
              <w:t>имајући податак од</w:t>
            </w:r>
            <w:r>
              <w:rPr>
                <w:rFonts w:ascii="Times New Roman" w:hAnsi="Times New Roman" w:cs="Times New Roman"/>
                <w:spacing w:val="1"/>
                <w:sz w:val="22"/>
                <w:szCs w:val="18"/>
              </w:rPr>
              <w:t xml:space="preserve"> </w:t>
            </w:r>
            <w:r>
              <w:rPr>
                <w:rFonts w:ascii="Times New Roman" w:hAnsi="Times New Roman" w:cs="Times New Roman"/>
                <w:spacing w:val="-1"/>
                <w:sz w:val="22"/>
                <w:szCs w:val="18"/>
              </w:rPr>
              <w:t xml:space="preserve">финансијског </w:t>
            </w:r>
            <w:r>
              <w:rPr>
                <w:rFonts w:ascii="Times New Roman" w:hAnsi="Times New Roman" w:cs="Times New Roman"/>
                <w:sz w:val="22"/>
                <w:szCs w:val="18"/>
              </w:rPr>
              <w:t>радника</w:t>
            </w:r>
            <w:r>
              <w:rPr>
                <w:rFonts w:ascii="Times New Roman" w:hAnsi="Times New Roman" w:cs="Times New Roman"/>
                <w:spacing w:val="-57"/>
                <w:sz w:val="22"/>
                <w:szCs w:val="18"/>
              </w:rPr>
              <w:t xml:space="preserve"> </w:t>
            </w:r>
            <w:r>
              <w:rPr>
                <w:rFonts w:ascii="Times New Roman" w:hAnsi="Times New Roman" w:cs="Times New Roman"/>
                <w:sz w:val="22"/>
                <w:szCs w:val="18"/>
              </w:rPr>
              <w:t>колико новца има на</w:t>
            </w:r>
            <w:r>
              <w:rPr>
                <w:rFonts w:ascii="Times New Roman" w:hAnsi="Times New Roman" w:cs="Times New Roman"/>
                <w:spacing w:val="1"/>
                <w:sz w:val="22"/>
                <w:szCs w:val="18"/>
              </w:rPr>
              <w:t xml:space="preserve"> </w:t>
            </w:r>
            <w:r>
              <w:rPr>
                <w:rFonts w:ascii="Times New Roman" w:hAnsi="Times New Roman" w:cs="Times New Roman"/>
                <w:sz w:val="22"/>
                <w:szCs w:val="18"/>
              </w:rPr>
              <w:t>конту стручног</w:t>
            </w:r>
            <w:r>
              <w:rPr>
                <w:rFonts w:ascii="Times New Roman" w:hAnsi="Times New Roman" w:cs="Times New Roman"/>
                <w:spacing w:val="1"/>
                <w:sz w:val="22"/>
                <w:szCs w:val="18"/>
              </w:rPr>
              <w:t xml:space="preserve"> </w:t>
            </w:r>
            <w:r>
              <w:rPr>
                <w:rFonts w:ascii="Times New Roman" w:hAnsi="Times New Roman" w:cs="Times New Roman"/>
                <w:sz w:val="22"/>
                <w:szCs w:val="18"/>
              </w:rPr>
              <w:t>усавршавања,</w:t>
            </w:r>
            <w:r>
              <w:rPr>
                <w:rFonts w:ascii="Times New Roman" w:hAnsi="Times New Roman" w:cs="Times New Roman"/>
                <w:spacing w:val="1"/>
                <w:sz w:val="22"/>
                <w:szCs w:val="18"/>
              </w:rPr>
              <w:t xml:space="preserve"> </w:t>
            </w:r>
            <w:r>
              <w:rPr>
                <w:rFonts w:ascii="Times New Roman" w:hAnsi="Times New Roman" w:cs="Times New Roman"/>
                <w:sz w:val="22"/>
                <w:szCs w:val="18"/>
              </w:rPr>
              <w:t>направити</w:t>
            </w:r>
            <w:r>
              <w:rPr>
                <w:rFonts w:ascii="Times New Roman" w:hAnsi="Times New Roman" w:cs="Times New Roman"/>
                <w:spacing w:val="-2"/>
                <w:sz w:val="22"/>
                <w:szCs w:val="18"/>
              </w:rPr>
              <w:t xml:space="preserve"> </w:t>
            </w:r>
            <w:r>
              <w:rPr>
                <w:rFonts w:ascii="Times New Roman" w:hAnsi="Times New Roman" w:cs="Times New Roman"/>
                <w:sz w:val="22"/>
                <w:szCs w:val="18"/>
              </w:rPr>
              <w:t>план</w:t>
            </w:r>
          </w:p>
        </w:tc>
        <w:tc>
          <w:tcPr>
            <w:tcW w:w="823" w:type="pct"/>
          </w:tcPr>
          <w:p>
            <w:pPr>
              <w:pStyle w:val="39"/>
              <w:jc w:val="center"/>
              <w:rPr>
                <w:rFonts w:ascii="Times New Roman" w:hAnsi="Times New Roman" w:cs="Times New Roman"/>
                <w:sz w:val="24"/>
                <w:szCs w:val="18"/>
              </w:rPr>
            </w:pPr>
          </w:p>
          <w:p>
            <w:pPr>
              <w:pStyle w:val="39"/>
              <w:jc w:val="center"/>
              <w:rPr>
                <w:rFonts w:ascii="Times New Roman" w:hAnsi="Times New Roman" w:cs="Times New Roman"/>
                <w:sz w:val="24"/>
                <w:szCs w:val="18"/>
              </w:rPr>
            </w:pPr>
          </w:p>
          <w:p>
            <w:pPr>
              <w:pStyle w:val="39"/>
              <w:jc w:val="center"/>
              <w:rPr>
                <w:rFonts w:ascii="Times New Roman" w:hAnsi="Times New Roman" w:cs="Times New Roman"/>
                <w:sz w:val="24"/>
                <w:szCs w:val="18"/>
              </w:rPr>
            </w:pPr>
          </w:p>
          <w:p>
            <w:pPr>
              <w:pStyle w:val="39"/>
              <w:jc w:val="center"/>
              <w:rPr>
                <w:rFonts w:ascii="Times New Roman" w:hAnsi="Times New Roman" w:cs="Times New Roman"/>
                <w:sz w:val="24"/>
                <w:szCs w:val="18"/>
              </w:rPr>
            </w:pPr>
          </w:p>
          <w:p>
            <w:pPr>
              <w:pStyle w:val="39"/>
              <w:jc w:val="center"/>
              <w:rPr>
                <w:rFonts w:ascii="Times New Roman" w:hAnsi="Times New Roman" w:cs="Times New Roman"/>
                <w:sz w:val="24"/>
                <w:szCs w:val="18"/>
              </w:rPr>
            </w:pPr>
          </w:p>
          <w:p>
            <w:pPr>
              <w:pStyle w:val="39"/>
              <w:jc w:val="center"/>
              <w:rPr>
                <w:rFonts w:ascii="Times New Roman" w:hAnsi="Times New Roman" w:cs="Times New Roman"/>
                <w:sz w:val="24"/>
                <w:szCs w:val="18"/>
              </w:rPr>
            </w:pPr>
          </w:p>
          <w:p>
            <w:pPr>
              <w:pStyle w:val="39"/>
              <w:jc w:val="center"/>
              <w:rPr>
                <w:rFonts w:ascii="Times New Roman" w:hAnsi="Times New Roman" w:cs="Times New Roman"/>
                <w:sz w:val="24"/>
                <w:szCs w:val="18"/>
              </w:rPr>
            </w:pPr>
          </w:p>
          <w:p>
            <w:pPr>
              <w:pStyle w:val="39"/>
              <w:spacing w:before="5"/>
              <w:jc w:val="center"/>
              <w:rPr>
                <w:rFonts w:ascii="Times New Roman" w:hAnsi="Times New Roman" w:cs="Times New Roman"/>
                <w:szCs w:val="18"/>
              </w:rPr>
            </w:pPr>
          </w:p>
          <w:p>
            <w:pPr>
              <w:pStyle w:val="39"/>
              <w:spacing w:line="237" w:lineRule="auto"/>
              <w:ind w:left="535" w:right="513" w:firstLine="64"/>
              <w:jc w:val="center"/>
              <w:rPr>
                <w:rFonts w:ascii="Times New Roman" w:hAnsi="Times New Roman" w:cs="Times New Roman"/>
                <w:sz w:val="22"/>
                <w:szCs w:val="18"/>
              </w:rPr>
            </w:pPr>
            <w:r>
              <w:rPr>
                <w:rFonts w:ascii="Times New Roman" w:hAnsi="Times New Roman" w:cs="Times New Roman"/>
                <w:sz w:val="22"/>
                <w:szCs w:val="18"/>
              </w:rPr>
              <w:t>Зорица Тошић</w:t>
            </w:r>
          </w:p>
        </w:tc>
        <w:tc>
          <w:tcPr>
            <w:tcW w:w="801" w:type="pct"/>
          </w:tcPr>
          <w:p>
            <w:pPr>
              <w:pStyle w:val="39"/>
              <w:jc w:val="center"/>
              <w:rPr>
                <w:rFonts w:ascii="Times New Roman" w:hAnsi="Times New Roman" w:cs="Times New Roman"/>
                <w:sz w:val="24"/>
                <w:szCs w:val="18"/>
              </w:rPr>
            </w:pPr>
          </w:p>
          <w:p>
            <w:pPr>
              <w:pStyle w:val="39"/>
              <w:jc w:val="center"/>
              <w:rPr>
                <w:rFonts w:ascii="Times New Roman" w:hAnsi="Times New Roman" w:cs="Times New Roman"/>
                <w:sz w:val="24"/>
                <w:szCs w:val="18"/>
              </w:rPr>
            </w:pPr>
          </w:p>
          <w:p>
            <w:pPr>
              <w:pStyle w:val="39"/>
              <w:jc w:val="center"/>
              <w:rPr>
                <w:rFonts w:ascii="Times New Roman" w:hAnsi="Times New Roman" w:cs="Times New Roman"/>
                <w:sz w:val="24"/>
                <w:szCs w:val="18"/>
              </w:rPr>
            </w:pPr>
          </w:p>
          <w:p>
            <w:pPr>
              <w:pStyle w:val="39"/>
              <w:jc w:val="center"/>
              <w:rPr>
                <w:rFonts w:ascii="Times New Roman" w:hAnsi="Times New Roman" w:cs="Times New Roman"/>
                <w:sz w:val="24"/>
                <w:szCs w:val="18"/>
              </w:rPr>
            </w:pPr>
          </w:p>
          <w:p>
            <w:pPr>
              <w:pStyle w:val="39"/>
              <w:jc w:val="center"/>
              <w:rPr>
                <w:rFonts w:ascii="Times New Roman" w:hAnsi="Times New Roman" w:cs="Times New Roman"/>
                <w:sz w:val="24"/>
                <w:szCs w:val="18"/>
              </w:rPr>
            </w:pPr>
          </w:p>
          <w:p>
            <w:pPr>
              <w:pStyle w:val="39"/>
              <w:jc w:val="center"/>
              <w:rPr>
                <w:rFonts w:ascii="Times New Roman" w:hAnsi="Times New Roman" w:cs="Times New Roman"/>
                <w:sz w:val="24"/>
                <w:szCs w:val="18"/>
              </w:rPr>
            </w:pPr>
          </w:p>
          <w:p>
            <w:pPr>
              <w:pStyle w:val="39"/>
              <w:jc w:val="center"/>
              <w:rPr>
                <w:rFonts w:ascii="Times New Roman" w:hAnsi="Times New Roman" w:cs="Times New Roman"/>
                <w:sz w:val="24"/>
                <w:szCs w:val="18"/>
              </w:rPr>
            </w:pPr>
          </w:p>
          <w:p>
            <w:pPr>
              <w:pStyle w:val="39"/>
              <w:spacing w:before="2"/>
              <w:jc w:val="center"/>
              <w:rPr>
                <w:rFonts w:ascii="Times New Roman" w:hAnsi="Times New Roman" w:cs="Times New Roman"/>
                <w:sz w:val="32"/>
                <w:szCs w:val="18"/>
              </w:rPr>
            </w:pPr>
          </w:p>
          <w:p>
            <w:pPr>
              <w:pStyle w:val="39"/>
              <w:ind w:left="91" w:right="85"/>
              <w:jc w:val="center"/>
              <w:rPr>
                <w:rFonts w:ascii="Times New Roman" w:hAnsi="Times New Roman" w:cs="Times New Roman"/>
                <w:sz w:val="22"/>
                <w:szCs w:val="18"/>
              </w:rPr>
            </w:pPr>
            <w:r>
              <w:rPr>
                <w:rFonts w:ascii="Times New Roman" w:hAnsi="Times New Roman" w:cs="Times New Roman"/>
                <w:sz w:val="22"/>
                <w:szCs w:val="18"/>
              </w:rPr>
              <w:t>До</w:t>
            </w:r>
            <w:r>
              <w:rPr>
                <w:rFonts w:ascii="Times New Roman" w:hAnsi="Times New Roman" w:cs="Times New Roman"/>
                <w:spacing w:val="-2"/>
                <w:sz w:val="22"/>
                <w:szCs w:val="18"/>
              </w:rPr>
              <w:t xml:space="preserve"> </w:t>
            </w:r>
            <w:r>
              <w:rPr>
                <w:rFonts w:ascii="Times New Roman" w:hAnsi="Times New Roman" w:cs="Times New Roman"/>
                <w:sz w:val="22"/>
                <w:szCs w:val="18"/>
              </w:rPr>
              <w:t>15.9.</w:t>
            </w:r>
          </w:p>
        </w:tc>
        <w:tc>
          <w:tcPr>
            <w:tcW w:w="1197" w:type="pct"/>
          </w:tcPr>
          <w:p>
            <w:pPr>
              <w:pStyle w:val="39"/>
              <w:jc w:val="center"/>
              <w:rPr>
                <w:rFonts w:ascii="Times New Roman" w:hAnsi="Times New Roman" w:cs="Times New Roman"/>
                <w:sz w:val="24"/>
                <w:szCs w:val="18"/>
              </w:rPr>
            </w:pPr>
          </w:p>
          <w:p>
            <w:pPr>
              <w:pStyle w:val="39"/>
              <w:jc w:val="center"/>
              <w:rPr>
                <w:rFonts w:ascii="Times New Roman" w:hAnsi="Times New Roman" w:cs="Times New Roman"/>
                <w:sz w:val="24"/>
                <w:szCs w:val="18"/>
              </w:rPr>
            </w:pPr>
          </w:p>
          <w:p>
            <w:pPr>
              <w:pStyle w:val="39"/>
              <w:jc w:val="center"/>
              <w:rPr>
                <w:rFonts w:ascii="Times New Roman" w:hAnsi="Times New Roman" w:cs="Times New Roman"/>
                <w:sz w:val="24"/>
                <w:szCs w:val="18"/>
              </w:rPr>
            </w:pPr>
          </w:p>
          <w:p>
            <w:pPr>
              <w:pStyle w:val="39"/>
              <w:jc w:val="center"/>
              <w:rPr>
                <w:rFonts w:ascii="Times New Roman" w:hAnsi="Times New Roman" w:cs="Times New Roman"/>
                <w:sz w:val="24"/>
                <w:szCs w:val="18"/>
              </w:rPr>
            </w:pPr>
          </w:p>
          <w:p>
            <w:pPr>
              <w:pStyle w:val="39"/>
              <w:jc w:val="center"/>
              <w:rPr>
                <w:rFonts w:ascii="Times New Roman" w:hAnsi="Times New Roman" w:cs="Times New Roman"/>
                <w:sz w:val="24"/>
                <w:szCs w:val="18"/>
              </w:rPr>
            </w:pPr>
          </w:p>
          <w:p>
            <w:pPr>
              <w:pStyle w:val="39"/>
              <w:jc w:val="center"/>
              <w:rPr>
                <w:rFonts w:ascii="Times New Roman" w:hAnsi="Times New Roman" w:cs="Times New Roman"/>
                <w:sz w:val="24"/>
                <w:szCs w:val="18"/>
              </w:rPr>
            </w:pPr>
          </w:p>
          <w:p>
            <w:pPr>
              <w:pStyle w:val="39"/>
              <w:spacing w:before="3"/>
              <w:jc w:val="center"/>
              <w:rPr>
                <w:rFonts w:ascii="Times New Roman" w:hAnsi="Times New Roman" w:cs="Times New Roman"/>
                <w:sz w:val="22"/>
                <w:szCs w:val="18"/>
              </w:rPr>
            </w:pPr>
          </w:p>
          <w:p>
            <w:pPr>
              <w:pStyle w:val="39"/>
              <w:ind w:left="167" w:right="163"/>
              <w:jc w:val="center"/>
              <w:rPr>
                <w:rFonts w:ascii="Times New Roman" w:hAnsi="Times New Roman" w:cs="Times New Roman"/>
                <w:sz w:val="22"/>
                <w:szCs w:val="18"/>
              </w:rPr>
            </w:pPr>
            <w:r>
              <w:rPr>
                <w:rFonts w:ascii="Times New Roman" w:hAnsi="Times New Roman" w:cs="Times New Roman"/>
                <w:sz w:val="22"/>
                <w:szCs w:val="18"/>
              </w:rPr>
              <w:t>Листа</w:t>
            </w:r>
            <w:r>
              <w:rPr>
                <w:rFonts w:ascii="Times New Roman" w:hAnsi="Times New Roman" w:cs="Times New Roman"/>
                <w:spacing w:val="-7"/>
                <w:sz w:val="22"/>
                <w:szCs w:val="18"/>
              </w:rPr>
              <w:t xml:space="preserve"> </w:t>
            </w:r>
            <w:r>
              <w:rPr>
                <w:rFonts w:ascii="Times New Roman" w:hAnsi="Times New Roman" w:cs="Times New Roman"/>
                <w:sz w:val="22"/>
                <w:szCs w:val="18"/>
              </w:rPr>
              <w:t>семинара</w:t>
            </w:r>
            <w:r>
              <w:rPr>
                <w:rFonts w:ascii="Times New Roman" w:hAnsi="Times New Roman" w:cs="Times New Roman"/>
                <w:spacing w:val="-7"/>
                <w:sz w:val="22"/>
                <w:szCs w:val="18"/>
              </w:rPr>
              <w:t xml:space="preserve"> </w:t>
            </w:r>
            <w:r>
              <w:rPr>
                <w:rFonts w:ascii="Times New Roman" w:hAnsi="Times New Roman" w:cs="Times New Roman"/>
                <w:sz w:val="22"/>
                <w:szCs w:val="18"/>
              </w:rPr>
              <w:t>за</w:t>
            </w:r>
            <w:r>
              <w:rPr>
                <w:rFonts w:ascii="Times New Roman" w:hAnsi="Times New Roman" w:cs="Times New Roman"/>
                <w:spacing w:val="-5"/>
                <w:sz w:val="22"/>
                <w:szCs w:val="18"/>
              </w:rPr>
              <w:t xml:space="preserve"> </w:t>
            </w:r>
            <w:r>
              <w:rPr>
                <w:rFonts w:ascii="Times New Roman" w:hAnsi="Times New Roman" w:cs="Times New Roman"/>
                <w:sz w:val="22"/>
                <w:szCs w:val="18"/>
              </w:rPr>
              <w:t>све</w:t>
            </w:r>
            <w:r>
              <w:rPr>
                <w:rFonts w:ascii="Times New Roman" w:hAnsi="Times New Roman" w:cs="Times New Roman"/>
                <w:spacing w:val="-57"/>
                <w:sz w:val="22"/>
                <w:szCs w:val="18"/>
              </w:rPr>
              <w:t xml:space="preserve"> </w:t>
            </w:r>
            <w:r>
              <w:rPr>
                <w:rFonts w:ascii="Times New Roman" w:hAnsi="Times New Roman" w:cs="Times New Roman"/>
                <w:sz w:val="22"/>
                <w:szCs w:val="18"/>
              </w:rPr>
              <w:t>колеге и листа са</w:t>
            </w:r>
            <w:r>
              <w:rPr>
                <w:rFonts w:ascii="Times New Roman" w:hAnsi="Times New Roman" w:cs="Times New Roman"/>
                <w:spacing w:val="1"/>
                <w:sz w:val="22"/>
                <w:szCs w:val="18"/>
              </w:rPr>
              <w:t xml:space="preserve"> </w:t>
            </w:r>
            <w:r>
              <w:rPr>
                <w:rFonts w:ascii="Times New Roman" w:hAnsi="Times New Roman" w:cs="Times New Roman"/>
                <w:sz w:val="22"/>
                <w:szCs w:val="18"/>
              </w:rPr>
              <w:t>бодовима који фале</w:t>
            </w:r>
            <w:r>
              <w:rPr>
                <w:rFonts w:ascii="Times New Roman" w:hAnsi="Times New Roman" w:cs="Times New Roman"/>
                <w:spacing w:val="1"/>
                <w:sz w:val="22"/>
                <w:szCs w:val="18"/>
              </w:rPr>
              <w:t xml:space="preserve"> </w:t>
            </w:r>
            <w:r>
              <w:rPr>
                <w:rFonts w:ascii="Times New Roman" w:hAnsi="Times New Roman" w:cs="Times New Roman"/>
                <w:sz w:val="22"/>
                <w:szCs w:val="18"/>
              </w:rPr>
              <w:t>(по</w:t>
            </w:r>
            <w:r>
              <w:rPr>
                <w:rFonts w:ascii="Times New Roman" w:hAnsi="Times New Roman" w:cs="Times New Roman"/>
                <w:spacing w:val="-3"/>
                <w:sz w:val="22"/>
                <w:szCs w:val="18"/>
              </w:rPr>
              <w:t xml:space="preserve"> </w:t>
            </w:r>
            <w:r>
              <w:rPr>
                <w:rFonts w:ascii="Times New Roman" w:hAnsi="Times New Roman" w:cs="Times New Roman"/>
                <w:sz w:val="22"/>
                <w:szCs w:val="18"/>
              </w:rPr>
              <w:t>компетенцијама)</w:t>
            </w:r>
          </w:p>
        </w:tc>
      </w:tr>
    </w:tbl>
    <w:p>
      <w:pPr>
        <w:jc w:val="center"/>
        <w:rPr>
          <w:sz w:val="22"/>
          <w:szCs w:val="18"/>
        </w:rPr>
        <w:sectPr>
          <w:headerReference r:id="rId3" w:type="default"/>
          <w:footerReference r:id="rId4" w:type="default"/>
          <w:pgSz w:w="12240" w:h="15840"/>
          <w:pgMar w:top="1440" w:right="1800" w:bottom="1440" w:left="1800" w:header="720" w:footer="720" w:gutter="0"/>
          <w:cols w:space="720" w:num="1"/>
          <w:titlePg/>
          <w:docGrid w:linePitch="272" w:charSpace="0"/>
        </w:sectPr>
      </w:pPr>
    </w:p>
    <w:tbl>
      <w:tblPr>
        <w:tblStyle w:val="1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996"/>
        <w:gridCol w:w="1581"/>
        <w:gridCol w:w="1931"/>
        <w:gridCol w:w="1335"/>
        <w:gridCol w:w="18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989" w:type="pct"/>
            <w:shd w:val="clear" w:color="auto" w:fill="DEEAF6" w:themeFill="accent1" w:themeFillTint="33"/>
          </w:tcPr>
          <w:p>
            <w:pPr>
              <w:pStyle w:val="39"/>
              <w:rPr>
                <w:rFonts w:ascii="Times New Roman" w:hAnsi="Times New Roman" w:cs="Times New Roman"/>
                <w:sz w:val="18"/>
                <w:szCs w:val="18"/>
              </w:rPr>
            </w:pPr>
          </w:p>
        </w:tc>
        <w:tc>
          <w:tcPr>
            <w:tcW w:w="1224" w:type="pct"/>
          </w:tcPr>
          <w:p>
            <w:pPr>
              <w:pStyle w:val="39"/>
              <w:spacing w:line="268" w:lineRule="exact"/>
              <w:ind w:left="131" w:right="128"/>
              <w:jc w:val="center"/>
              <w:rPr>
                <w:rFonts w:ascii="Times New Roman" w:hAnsi="Times New Roman" w:cs="Times New Roman"/>
                <w:sz w:val="22"/>
                <w:szCs w:val="18"/>
              </w:rPr>
            </w:pPr>
            <w:r>
              <w:rPr>
                <w:rFonts w:ascii="Times New Roman" w:hAnsi="Times New Roman" w:cs="Times New Roman"/>
                <w:sz w:val="22"/>
                <w:szCs w:val="18"/>
              </w:rPr>
              <w:t>стручног</w:t>
            </w:r>
            <w:r>
              <w:rPr>
                <w:rFonts w:ascii="Times New Roman" w:hAnsi="Times New Roman" w:cs="Times New Roman"/>
                <w:spacing w:val="-1"/>
                <w:sz w:val="22"/>
                <w:szCs w:val="18"/>
              </w:rPr>
              <w:t xml:space="preserve"> </w:t>
            </w:r>
            <w:r>
              <w:rPr>
                <w:rFonts w:ascii="Times New Roman" w:hAnsi="Times New Roman" w:cs="Times New Roman"/>
                <w:sz w:val="22"/>
                <w:szCs w:val="18"/>
              </w:rPr>
              <w:t>усавршавања</w:t>
            </w:r>
          </w:p>
          <w:p>
            <w:pPr>
              <w:pStyle w:val="39"/>
              <w:spacing w:line="264" w:lineRule="exact"/>
              <w:ind w:left="131" w:right="123"/>
              <w:jc w:val="center"/>
              <w:rPr>
                <w:rFonts w:ascii="Times New Roman" w:hAnsi="Times New Roman" w:cs="Times New Roman"/>
                <w:sz w:val="22"/>
                <w:szCs w:val="18"/>
              </w:rPr>
            </w:pPr>
            <w:r>
              <w:rPr>
                <w:rFonts w:ascii="Times New Roman" w:hAnsi="Times New Roman" w:cs="Times New Roman"/>
                <w:sz w:val="22"/>
                <w:szCs w:val="18"/>
              </w:rPr>
              <w:t>за</w:t>
            </w:r>
            <w:r>
              <w:rPr>
                <w:rFonts w:ascii="Times New Roman" w:hAnsi="Times New Roman" w:cs="Times New Roman"/>
                <w:spacing w:val="2"/>
                <w:sz w:val="22"/>
                <w:szCs w:val="18"/>
              </w:rPr>
              <w:t xml:space="preserve"> </w:t>
            </w:r>
            <w:r>
              <w:rPr>
                <w:rFonts w:ascii="Times New Roman" w:hAnsi="Times New Roman" w:cs="Times New Roman"/>
                <w:sz w:val="22"/>
                <w:szCs w:val="18"/>
              </w:rPr>
              <w:t>текућу</w:t>
            </w:r>
            <w:r>
              <w:rPr>
                <w:rFonts w:ascii="Times New Roman" w:hAnsi="Times New Roman" w:cs="Times New Roman"/>
                <w:spacing w:val="-4"/>
                <w:sz w:val="22"/>
                <w:szCs w:val="18"/>
              </w:rPr>
              <w:t xml:space="preserve"> </w:t>
            </w:r>
            <w:r>
              <w:rPr>
                <w:rFonts w:ascii="Times New Roman" w:hAnsi="Times New Roman" w:cs="Times New Roman"/>
                <w:sz w:val="22"/>
                <w:szCs w:val="18"/>
              </w:rPr>
              <w:t>годину</w:t>
            </w:r>
          </w:p>
        </w:tc>
        <w:tc>
          <w:tcPr>
            <w:tcW w:w="940" w:type="pct"/>
          </w:tcPr>
          <w:p>
            <w:pPr>
              <w:pStyle w:val="39"/>
              <w:rPr>
                <w:rFonts w:ascii="Times New Roman" w:hAnsi="Times New Roman" w:cs="Times New Roman"/>
                <w:sz w:val="18"/>
                <w:szCs w:val="18"/>
              </w:rPr>
            </w:pPr>
          </w:p>
        </w:tc>
        <w:tc>
          <w:tcPr>
            <w:tcW w:w="792" w:type="pct"/>
          </w:tcPr>
          <w:p>
            <w:pPr>
              <w:pStyle w:val="39"/>
              <w:rPr>
                <w:rFonts w:ascii="Times New Roman" w:hAnsi="Times New Roman" w:cs="Times New Roman"/>
                <w:sz w:val="18"/>
                <w:szCs w:val="18"/>
              </w:rPr>
            </w:pPr>
          </w:p>
        </w:tc>
        <w:tc>
          <w:tcPr>
            <w:tcW w:w="1051" w:type="pct"/>
          </w:tcPr>
          <w:p>
            <w:pPr>
              <w:pStyle w:val="39"/>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2" w:hRule="atLeast"/>
          <w:jc w:val="center"/>
        </w:trPr>
        <w:tc>
          <w:tcPr>
            <w:tcW w:w="989" w:type="pct"/>
            <w:shd w:val="clear" w:color="auto" w:fill="DEEAF6" w:themeFill="accent1" w:themeFillTint="33"/>
          </w:tcPr>
          <w:p>
            <w:pPr>
              <w:pStyle w:val="39"/>
              <w:ind w:left="196" w:right="189" w:firstLine="4"/>
              <w:jc w:val="center"/>
              <w:rPr>
                <w:rFonts w:ascii="Times New Roman" w:hAnsi="Times New Roman" w:cs="Times New Roman"/>
                <w:sz w:val="16"/>
                <w:szCs w:val="16"/>
              </w:rPr>
            </w:pPr>
            <w:r>
              <w:rPr>
                <w:rFonts w:ascii="Times New Roman" w:hAnsi="Times New Roman" w:cs="Times New Roman"/>
                <w:sz w:val="16"/>
                <w:szCs w:val="16"/>
              </w:rPr>
              <w:t>АНАЛИЗА</w:t>
            </w:r>
            <w:r>
              <w:rPr>
                <w:rFonts w:ascii="Times New Roman" w:hAnsi="Times New Roman" w:cs="Times New Roman"/>
                <w:spacing w:val="1"/>
                <w:sz w:val="16"/>
                <w:szCs w:val="16"/>
              </w:rPr>
              <w:t xml:space="preserve"> </w:t>
            </w:r>
            <w:r>
              <w:rPr>
                <w:rFonts w:ascii="Times New Roman" w:hAnsi="Times New Roman" w:cs="Times New Roman"/>
                <w:sz w:val="16"/>
                <w:szCs w:val="16"/>
              </w:rPr>
              <w:t>КАТАЛОГА</w:t>
            </w:r>
            <w:r>
              <w:rPr>
                <w:rFonts w:ascii="Times New Roman" w:hAnsi="Times New Roman" w:cs="Times New Roman"/>
                <w:spacing w:val="1"/>
                <w:sz w:val="16"/>
                <w:szCs w:val="16"/>
              </w:rPr>
              <w:t xml:space="preserve"> </w:t>
            </w:r>
            <w:r>
              <w:rPr>
                <w:rFonts w:ascii="Times New Roman" w:hAnsi="Times New Roman" w:cs="Times New Roman"/>
                <w:sz w:val="16"/>
                <w:szCs w:val="16"/>
              </w:rPr>
              <w:t>СТРУЧНОГ</w:t>
            </w:r>
            <w:r>
              <w:rPr>
                <w:rFonts w:ascii="Times New Roman" w:hAnsi="Times New Roman" w:cs="Times New Roman"/>
                <w:spacing w:val="1"/>
                <w:sz w:val="16"/>
                <w:szCs w:val="16"/>
              </w:rPr>
              <w:t xml:space="preserve"> </w:t>
            </w:r>
            <w:r>
              <w:rPr>
                <w:rFonts w:ascii="Times New Roman" w:hAnsi="Times New Roman" w:cs="Times New Roman"/>
                <w:spacing w:val="-1"/>
                <w:sz w:val="16"/>
                <w:szCs w:val="16"/>
              </w:rPr>
              <w:t>УСАВРШАВАЊА</w:t>
            </w:r>
            <w:r>
              <w:rPr>
                <w:rFonts w:ascii="Times New Roman" w:hAnsi="Times New Roman" w:cs="Times New Roman"/>
                <w:spacing w:val="-8"/>
                <w:sz w:val="16"/>
                <w:szCs w:val="16"/>
              </w:rPr>
              <w:t xml:space="preserve"> </w:t>
            </w:r>
            <w:r>
              <w:rPr>
                <w:rFonts w:ascii="Times New Roman" w:hAnsi="Times New Roman" w:cs="Times New Roman"/>
                <w:sz w:val="16"/>
                <w:szCs w:val="16"/>
              </w:rPr>
              <w:t>И</w:t>
            </w:r>
          </w:p>
          <w:p>
            <w:pPr>
              <w:pStyle w:val="39"/>
              <w:spacing w:line="252" w:lineRule="exact"/>
              <w:ind w:left="570" w:right="559" w:hanging="3"/>
              <w:jc w:val="center"/>
              <w:rPr>
                <w:rFonts w:ascii="Times New Roman" w:hAnsi="Times New Roman" w:cs="Times New Roman"/>
                <w:sz w:val="16"/>
                <w:szCs w:val="16"/>
              </w:rPr>
            </w:pPr>
            <w:r>
              <w:rPr>
                <w:rFonts w:ascii="Times New Roman" w:hAnsi="Times New Roman" w:cs="Times New Roman"/>
                <w:sz w:val="16"/>
                <w:szCs w:val="16"/>
              </w:rPr>
              <w:t>ОДАБИР</w:t>
            </w:r>
            <w:r>
              <w:rPr>
                <w:rFonts w:ascii="Times New Roman" w:hAnsi="Times New Roman" w:cs="Times New Roman"/>
                <w:spacing w:val="1"/>
                <w:sz w:val="16"/>
                <w:szCs w:val="16"/>
              </w:rPr>
              <w:t xml:space="preserve"> </w:t>
            </w:r>
            <w:r>
              <w:rPr>
                <w:rFonts w:ascii="Times New Roman" w:hAnsi="Times New Roman" w:cs="Times New Roman"/>
                <w:sz w:val="16"/>
                <w:szCs w:val="16"/>
              </w:rPr>
              <w:t>СЕМИНАРА</w:t>
            </w:r>
          </w:p>
        </w:tc>
        <w:tc>
          <w:tcPr>
            <w:tcW w:w="1224" w:type="pct"/>
          </w:tcPr>
          <w:p>
            <w:pPr>
              <w:pStyle w:val="39"/>
              <w:spacing w:before="61"/>
              <w:ind w:left="110" w:right="106" w:firstLine="1"/>
              <w:jc w:val="center"/>
              <w:rPr>
                <w:rFonts w:ascii="Times New Roman" w:hAnsi="Times New Roman" w:cs="Times New Roman"/>
                <w:sz w:val="22"/>
                <w:szCs w:val="18"/>
              </w:rPr>
            </w:pPr>
            <w:r>
              <w:rPr>
                <w:rFonts w:ascii="Times New Roman" w:hAnsi="Times New Roman" w:cs="Times New Roman"/>
                <w:sz w:val="22"/>
                <w:szCs w:val="18"/>
              </w:rPr>
              <w:t>Анализирање каталога</w:t>
            </w:r>
            <w:r>
              <w:rPr>
                <w:rFonts w:ascii="Times New Roman" w:hAnsi="Times New Roman" w:cs="Times New Roman"/>
                <w:spacing w:val="1"/>
                <w:sz w:val="22"/>
                <w:szCs w:val="18"/>
              </w:rPr>
              <w:t xml:space="preserve"> </w:t>
            </w:r>
            <w:r>
              <w:rPr>
                <w:rFonts w:ascii="Times New Roman" w:hAnsi="Times New Roman" w:cs="Times New Roman"/>
                <w:sz w:val="22"/>
                <w:szCs w:val="18"/>
              </w:rPr>
              <w:t xml:space="preserve"> и</w:t>
            </w:r>
            <w:r>
              <w:rPr>
                <w:rFonts w:ascii="Times New Roman" w:hAnsi="Times New Roman" w:cs="Times New Roman"/>
                <w:spacing w:val="1"/>
                <w:sz w:val="22"/>
                <w:szCs w:val="18"/>
              </w:rPr>
              <w:t xml:space="preserve"> </w:t>
            </w:r>
            <w:r>
              <w:rPr>
                <w:rFonts w:ascii="Times New Roman" w:hAnsi="Times New Roman" w:cs="Times New Roman"/>
                <w:spacing w:val="-1"/>
                <w:sz w:val="22"/>
                <w:szCs w:val="18"/>
              </w:rPr>
              <w:t xml:space="preserve">контактирање </w:t>
            </w:r>
            <w:r>
              <w:rPr>
                <w:rFonts w:ascii="Times New Roman" w:hAnsi="Times New Roman" w:cs="Times New Roman"/>
                <w:sz w:val="22"/>
                <w:szCs w:val="18"/>
              </w:rPr>
              <w:t xml:space="preserve">водитеља </w:t>
            </w:r>
            <w:r>
              <w:rPr>
                <w:rFonts w:ascii="Times New Roman" w:hAnsi="Times New Roman" w:cs="Times New Roman"/>
                <w:spacing w:val="-57"/>
                <w:sz w:val="22"/>
                <w:szCs w:val="18"/>
              </w:rPr>
              <w:t xml:space="preserve"> </w:t>
            </w:r>
            <w:r>
              <w:rPr>
                <w:rFonts w:ascii="Times New Roman" w:hAnsi="Times New Roman" w:cs="Times New Roman"/>
                <w:sz w:val="22"/>
                <w:szCs w:val="18"/>
              </w:rPr>
              <w:t>изабраних</w:t>
            </w:r>
            <w:r>
              <w:rPr>
                <w:rFonts w:ascii="Times New Roman" w:hAnsi="Times New Roman" w:cs="Times New Roman"/>
                <w:spacing w:val="2"/>
                <w:sz w:val="22"/>
                <w:szCs w:val="18"/>
              </w:rPr>
              <w:t xml:space="preserve"> </w:t>
            </w:r>
            <w:r>
              <w:rPr>
                <w:rFonts w:ascii="Times New Roman" w:hAnsi="Times New Roman" w:cs="Times New Roman"/>
                <w:sz w:val="22"/>
                <w:szCs w:val="18"/>
              </w:rPr>
              <w:t>семинара</w:t>
            </w:r>
          </w:p>
        </w:tc>
        <w:tc>
          <w:tcPr>
            <w:tcW w:w="940" w:type="pct"/>
          </w:tcPr>
          <w:p>
            <w:pPr>
              <w:pStyle w:val="39"/>
              <w:rPr>
                <w:rFonts w:ascii="Times New Roman" w:hAnsi="Times New Roman" w:cs="Times New Roman"/>
                <w:sz w:val="24"/>
                <w:szCs w:val="18"/>
              </w:rPr>
            </w:pPr>
          </w:p>
          <w:p>
            <w:pPr>
              <w:pStyle w:val="39"/>
              <w:spacing w:before="3"/>
              <w:rPr>
                <w:rFonts w:ascii="Times New Roman" w:hAnsi="Times New Roman" w:cs="Times New Roman"/>
                <w:sz w:val="24"/>
                <w:szCs w:val="18"/>
              </w:rPr>
            </w:pPr>
          </w:p>
          <w:p>
            <w:pPr>
              <w:pStyle w:val="39"/>
              <w:spacing w:before="1"/>
              <w:ind w:left="93" w:right="92"/>
              <w:jc w:val="center"/>
              <w:rPr>
                <w:rFonts w:ascii="Times New Roman" w:hAnsi="Times New Roman" w:cs="Times New Roman"/>
                <w:sz w:val="22"/>
                <w:szCs w:val="18"/>
              </w:rPr>
            </w:pPr>
            <w:r>
              <w:rPr>
                <w:rFonts w:ascii="Times New Roman" w:hAnsi="Times New Roman" w:cs="Times New Roman"/>
                <w:sz w:val="22"/>
                <w:szCs w:val="18"/>
              </w:rPr>
              <w:t>Павле Обрадовић</w:t>
            </w:r>
          </w:p>
        </w:tc>
        <w:tc>
          <w:tcPr>
            <w:tcW w:w="792" w:type="pct"/>
          </w:tcPr>
          <w:p>
            <w:pPr>
              <w:pStyle w:val="39"/>
              <w:rPr>
                <w:rFonts w:ascii="Times New Roman" w:hAnsi="Times New Roman" w:cs="Times New Roman"/>
                <w:sz w:val="24"/>
                <w:szCs w:val="18"/>
              </w:rPr>
            </w:pPr>
          </w:p>
          <w:p>
            <w:pPr>
              <w:pStyle w:val="39"/>
              <w:spacing w:before="177"/>
              <w:ind w:left="314" w:right="117" w:hanging="178"/>
              <w:rPr>
                <w:rFonts w:ascii="Times New Roman" w:hAnsi="Times New Roman" w:cs="Times New Roman"/>
                <w:sz w:val="22"/>
                <w:szCs w:val="18"/>
              </w:rPr>
            </w:pPr>
            <w:r>
              <w:rPr>
                <w:rFonts w:ascii="Times New Roman" w:hAnsi="Times New Roman" w:cs="Times New Roman"/>
                <w:spacing w:val="-1"/>
                <w:sz w:val="22"/>
                <w:szCs w:val="18"/>
              </w:rPr>
              <w:t>Септембар,</w:t>
            </w:r>
            <w:r>
              <w:rPr>
                <w:rFonts w:ascii="Times New Roman" w:hAnsi="Times New Roman" w:cs="Times New Roman"/>
                <w:spacing w:val="-57"/>
                <w:sz w:val="22"/>
                <w:szCs w:val="18"/>
              </w:rPr>
              <w:t xml:space="preserve"> </w:t>
            </w:r>
            <w:r>
              <w:rPr>
                <w:rFonts w:ascii="Times New Roman" w:hAnsi="Times New Roman" w:cs="Times New Roman"/>
                <w:sz w:val="22"/>
                <w:szCs w:val="18"/>
              </w:rPr>
              <w:t>октобар</w:t>
            </w:r>
          </w:p>
        </w:tc>
        <w:tc>
          <w:tcPr>
            <w:tcW w:w="1051" w:type="pct"/>
          </w:tcPr>
          <w:p>
            <w:pPr>
              <w:pStyle w:val="39"/>
              <w:spacing w:before="177"/>
              <w:ind w:right="412"/>
              <w:rPr>
                <w:rFonts w:ascii="Times New Roman" w:hAnsi="Times New Roman" w:cs="Times New Roman"/>
                <w:sz w:val="22"/>
                <w:szCs w:val="18"/>
              </w:rPr>
            </w:pPr>
            <w:r>
              <w:rPr>
                <w:rFonts w:ascii="Times New Roman" w:hAnsi="Times New Roman" w:cs="Times New Roman"/>
                <w:spacing w:val="-1"/>
                <w:sz w:val="22"/>
                <w:szCs w:val="18"/>
              </w:rPr>
              <w:t xml:space="preserve">Листа </w:t>
            </w:r>
            <w:r>
              <w:rPr>
                <w:rFonts w:ascii="Times New Roman" w:hAnsi="Times New Roman" w:cs="Times New Roman"/>
                <w:sz w:val="22"/>
                <w:szCs w:val="18"/>
              </w:rPr>
              <w:t>одабраних</w:t>
            </w:r>
            <w:r>
              <w:rPr>
                <w:rFonts w:ascii="Times New Roman" w:hAnsi="Times New Roman" w:cs="Times New Roman"/>
                <w:spacing w:val="-57"/>
                <w:sz w:val="22"/>
                <w:szCs w:val="18"/>
              </w:rPr>
              <w:t xml:space="preserve"> </w:t>
            </w:r>
            <w:r>
              <w:rPr>
                <w:rFonts w:ascii="Times New Roman" w:hAnsi="Times New Roman" w:cs="Times New Roman"/>
                <w:sz w:val="22"/>
                <w:szCs w:val="18"/>
              </w:rPr>
              <w:t>семинара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3" w:hRule="atLeast"/>
          <w:jc w:val="center"/>
        </w:trPr>
        <w:tc>
          <w:tcPr>
            <w:tcW w:w="989" w:type="pct"/>
            <w:shd w:val="clear" w:color="auto" w:fill="DEEAF6" w:themeFill="accent1" w:themeFillTint="33"/>
          </w:tcPr>
          <w:p>
            <w:pPr>
              <w:pStyle w:val="39"/>
              <w:rPr>
                <w:rFonts w:ascii="Times New Roman" w:hAnsi="Times New Roman" w:cs="Times New Roman"/>
                <w:sz w:val="16"/>
                <w:szCs w:val="16"/>
              </w:rPr>
            </w:pPr>
          </w:p>
          <w:p>
            <w:pPr>
              <w:pStyle w:val="39"/>
              <w:rPr>
                <w:rFonts w:ascii="Times New Roman" w:hAnsi="Times New Roman" w:cs="Times New Roman"/>
                <w:sz w:val="16"/>
                <w:szCs w:val="16"/>
              </w:rPr>
            </w:pPr>
          </w:p>
          <w:p>
            <w:pPr>
              <w:pStyle w:val="39"/>
              <w:spacing w:before="5"/>
              <w:rPr>
                <w:rFonts w:ascii="Times New Roman" w:hAnsi="Times New Roman" w:cs="Times New Roman"/>
                <w:sz w:val="16"/>
                <w:szCs w:val="16"/>
              </w:rPr>
            </w:pPr>
          </w:p>
          <w:p>
            <w:pPr>
              <w:pStyle w:val="39"/>
              <w:ind w:left="117" w:right="107" w:hanging="2"/>
              <w:jc w:val="center"/>
              <w:rPr>
                <w:rFonts w:ascii="Times New Roman" w:hAnsi="Times New Roman" w:cs="Times New Roman"/>
                <w:sz w:val="16"/>
                <w:szCs w:val="16"/>
              </w:rPr>
            </w:pPr>
            <w:r>
              <w:rPr>
                <w:rFonts w:ascii="Times New Roman" w:hAnsi="Times New Roman" w:cs="Times New Roman"/>
                <w:sz w:val="16"/>
                <w:szCs w:val="16"/>
              </w:rPr>
              <w:t>КОНТАКТИРАЊЕ</w:t>
            </w:r>
            <w:r>
              <w:rPr>
                <w:rFonts w:ascii="Times New Roman" w:hAnsi="Times New Roman" w:cs="Times New Roman"/>
                <w:spacing w:val="1"/>
                <w:sz w:val="16"/>
                <w:szCs w:val="16"/>
              </w:rPr>
              <w:t xml:space="preserve"> </w:t>
            </w:r>
            <w:r>
              <w:rPr>
                <w:rFonts w:ascii="Times New Roman" w:hAnsi="Times New Roman" w:cs="Times New Roman"/>
                <w:sz w:val="16"/>
                <w:szCs w:val="16"/>
              </w:rPr>
              <w:t>ВОДИТЕЉА</w:t>
            </w:r>
            <w:r>
              <w:rPr>
                <w:rFonts w:ascii="Times New Roman" w:hAnsi="Times New Roman" w:cs="Times New Roman"/>
                <w:spacing w:val="1"/>
                <w:sz w:val="16"/>
                <w:szCs w:val="16"/>
              </w:rPr>
              <w:t xml:space="preserve"> </w:t>
            </w:r>
            <w:r>
              <w:rPr>
                <w:rFonts w:ascii="Times New Roman" w:hAnsi="Times New Roman" w:cs="Times New Roman"/>
                <w:sz w:val="16"/>
                <w:szCs w:val="16"/>
              </w:rPr>
              <w:t>СЕМИНАРА ЗА КОЈЕ</w:t>
            </w:r>
            <w:r>
              <w:rPr>
                <w:rFonts w:ascii="Times New Roman" w:hAnsi="Times New Roman" w:cs="Times New Roman"/>
                <w:spacing w:val="-53"/>
                <w:sz w:val="16"/>
                <w:szCs w:val="16"/>
              </w:rPr>
              <w:t xml:space="preserve"> </w:t>
            </w:r>
            <w:r>
              <w:rPr>
                <w:rFonts w:ascii="Times New Roman" w:hAnsi="Times New Roman" w:cs="Times New Roman"/>
                <w:sz w:val="16"/>
                <w:szCs w:val="16"/>
              </w:rPr>
              <w:t>СМО</w:t>
            </w:r>
            <w:r>
              <w:rPr>
                <w:rFonts w:ascii="Times New Roman" w:hAnsi="Times New Roman" w:cs="Times New Roman"/>
                <w:spacing w:val="1"/>
                <w:sz w:val="16"/>
                <w:szCs w:val="16"/>
              </w:rPr>
              <w:t xml:space="preserve"> </w:t>
            </w:r>
            <w:r>
              <w:rPr>
                <w:rFonts w:ascii="Times New Roman" w:hAnsi="Times New Roman" w:cs="Times New Roman"/>
                <w:sz w:val="16"/>
                <w:szCs w:val="16"/>
              </w:rPr>
              <w:t>ЗАИНТЕРЕСОВАНИ</w:t>
            </w:r>
            <w:r>
              <w:rPr>
                <w:rFonts w:ascii="Times New Roman" w:hAnsi="Times New Roman" w:cs="Times New Roman"/>
                <w:spacing w:val="1"/>
                <w:sz w:val="16"/>
                <w:szCs w:val="16"/>
              </w:rPr>
              <w:t xml:space="preserve"> </w:t>
            </w:r>
            <w:r>
              <w:rPr>
                <w:rFonts w:ascii="Times New Roman" w:hAnsi="Times New Roman" w:cs="Times New Roman"/>
                <w:sz w:val="16"/>
                <w:szCs w:val="16"/>
              </w:rPr>
              <w:t>И УТВРЂИВАЊЕ</w:t>
            </w:r>
            <w:r>
              <w:rPr>
                <w:rFonts w:ascii="Times New Roman" w:hAnsi="Times New Roman" w:cs="Times New Roman"/>
                <w:spacing w:val="1"/>
                <w:sz w:val="16"/>
                <w:szCs w:val="16"/>
              </w:rPr>
              <w:t xml:space="preserve"> </w:t>
            </w:r>
            <w:r>
              <w:rPr>
                <w:rFonts w:ascii="Times New Roman" w:hAnsi="Times New Roman" w:cs="Times New Roman"/>
                <w:sz w:val="16"/>
                <w:szCs w:val="16"/>
              </w:rPr>
              <w:t>ДАТУМА</w:t>
            </w:r>
            <w:r>
              <w:rPr>
                <w:rFonts w:ascii="Times New Roman" w:hAnsi="Times New Roman" w:cs="Times New Roman"/>
                <w:spacing w:val="1"/>
                <w:sz w:val="16"/>
                <w:szCs w:val="16"/>
              </w:rPr>
              <w:t xml:space="preserve"> </w:t>
            </w:r>
            <w:r>
              <w:rPr>
                <w:rFonts w:ascii="Times New Roman" w:hAnsi="Times New Roman" w:cs="Times New Roman"/>
                <w:sz w:val="16"/>
                <w:szCs w:val="16"/>
              </w:rPr>
              <w:t>РЕАЛИЗАЦИЈЕ</w:t>
            </w:r>
          </w:p>
        </w:tc>
        <w:tc>
          <w:tcPr>
            <w:tcW w:w="1224" w:type="pct"/>
          </w:tcPr>
          <w:p>
            <w:pPr>
              <w:pStyle w:val="39"/>
              <w:ind w:left="143" w:right="136" w:firstLine="1"/>
              <w:jc w:val="center"/>
              <w:rPr>
                <w:rFonts w:ascii="Times New Roman" w:hAnsi="Times New Roman" w:cs="Times New Roman"/>
                <w:sz w:val="22"/>
                <w:szCs w:val="18"/>
              </w:rPr>
            </w:pPr>
            <w:r>
              <w:rPr>
                <w:rFonts w:ascii="Times New Roman" w:hAnsi="Times New Roman" w:cs="Times New Roman"/>
                <w:sz w:val="22"/>
                <w:szCs w:val="18"/>
              </w:rPr>
              <w:t>На основу контакта са</w:t>
            </w:r>
            <w:r>
              <w:rPr>
                <w:rFonts w:ascii="Times New Roman" w:hAnsi="Times New Roman" w:cs="Times New Roman"/>
                <w:spacing w:val="1"/>
                <w:sz w:val="22"/>
                <w:szCs w:val="18"/>
              </w:rPr>
              <w:t xml:space="preserve"> </w:t>
            </w:r>
            <w:r>
              <w:rPr>
                <w:rFonts w:ascii="Times New Roman" w:hAnsi="Times New Roman" w:cs="Times New Roman"/>
                <w:sz w:val="22"/>
                <w:szCs w:val="18"/>
              </w:rPr>
              <w:t>водитељима, правимо</w:t>
            </w:r>
            <w:r>
              <w:rPr>
                <w:rFonts w:ascii="Times New Roman" w:hAnsi="Times New Roman" w:cs="Times New Roman"/>
                <w:spacing w:val="1"/>
                <w:sz w:val="22"/>
                <w:szCs w:val="18"/>
              </w:rPr>
              <w:t xml:space="preserve"> </w:t>
            </w:r>
            <w:r>
              <w:rPr>
                <w:rFonts w:ascii="Times New Roman" w:hAnsi="Times New Roman" w:cs="Times New Roman"/>
                <w:sz w:val="22"/>
                <w:szCs w:val="18"/>
              </w:rPr>
              <w:t>спискове</w:t>
            </w:r>
            <w:r>
              <w:rPr>
                <w:rFonts w:ascii="Times New Roman" w:hAnsi="Times New Roman" w:cs="Times New Roman"/>
                <w:spacing w:val="-8"/>
                <w:sz w:val="22"/>
                <w:szCs w:val="18"/>
              </w:rPr>
              <w:t xml:space="preserve"> </w:t>
            </w:r>
            <w:r>
              <w:rPr>
                <w:rFonts w:ascii="Times New Roman" w:hAnsi="Times New Roman" w:cs="Times New Roman"/>
                <w:sz w:val="22"/>
                <w:szCs w:val="18"/>
              </w:rPr>
              <w:t>колега</w:t>
            </w:r>
            <w:r>
              <w:rPr>
                <w:rFonts w:ascii="Times New Roman" w:hAnsi="Times New Roman" w:cs="Times New Roman"/>
                <w:spacing w:val="-9"/>
                <w:sz w:val="22"/>
                <w:szCs w:val="18"/>
              </w:rPr>
              <w:t xml:space="preserve"> </w:t>
            </w:r>
            <w:r>
              <w:rPr>
                <w:rFonts w:ascii="Times New Roman" w:hAnsi="Times New Roman" w:cs="Times New Roman"/>
                <w:sz w:val="22"/>
                <w:szCs w:val="18"/>
              </w:rPr>
              <w:t>којима</w:t>
            </w:r>
            <w:r>
              <w:rPr>
                <w:rFonts w:ascii="Times New Roman" w:hAnsi="Times New Roman" w:cs="Times New Roman"/>
                <w:spacing w:val="-57"/>
                <w:sz w:val="22"/>
                <w:szCs w:val="18"/>
              </w:rPr>
              <w:t xml:space="preserve"> </w:t>
            </w:r>
            <w:r>
              <w:rPr>
                <w:rFonts w:ascii="Times New Roman" w:hAnsi="Times New Roman" w:cs="Times New Roman"/>
                <w:sz w:val="22"/>
                <w:szCs w:val="18"/>
              </w:rPr>
              <w:t>је потребан и користан</w:t>
            </w:r>
            <w:r>
              <w:rPr>
                <w:rFonts w:ascii="Times New Roman" w:hAnsi="Times New Roman" w:cs="Times New Roman"/>
                <w:spacing w:val="-57"/>
                <w:sz w:val="22"/>
                <w:szCs w:val="18"/>
              </w:rPr>
              <w:t xml:space="preserve"> </w:t>
            </w:r>
            <w:r>
              <w:rPr>
                <w:rFonts w:ascii="Times New Roman" w:hAnsi="Times New Roman" w:cs="Times New Roman"/>
                <w:sz w:val="22"/>
                <w:szCs w:val="18"/>
              </w:rPr>
              <w:t>изабрани</w:t>
            </w:r>
            <w:r>
              <w:rPr>
                <w:rFonts w:ascii="Times New Roman" w:hAnsi="Times New Roman" w:cs="Times New Roman"/>
                <w:spacing w:val="1"/>
                <w:sz w:val="22"/>
                <w:szCs w:val="18"/>
              </w:rPr>
              <w:t xml:space="preserve"> </w:t>
            </w:r>
            <w:r>
              <w:rPr>
                <w:rFonts w:ascii="Times New Roman" w:hAnsi="Times New Roman" w:cs="Times New Roman"/>
                <w:sz w:val="22"/>
                <w:szCs w:val="18"/>
              </w:rPr>
              <w:t>семинар,</w:t>
            </w:r>
            <w:r>
              <w:rPr>
                <w:rFonts w:ascii="Times New Roman" w:hAnsi="Times New Roman" w:cs="Times New Roman"/>
                <w:spacing w:val="1"/>
                <w:sz w:val="22"/>
                <w:szCs w:val="18"/>
              </w:rPr>
              <w:t xml:space="preserve"> </w:t>
            </w:r>
            <w:r>
              <w:rPr>
                <w:rFonts w:ascii="Times New Roman" w:hAnsi="Times New Roman" w:cs="Times New Roman"/>
                <w:sz w:val="22"/>
                <w:szCs w:val="18"/>
              </w:rPr>
              <w:t>одређујемо датум</w:t>
            </w:r>
            <w:r>
              <w:rPr>
                <w:rFonts w:ascii="Times New Roman" w:hAnsi="Times New Roman" w:cs="Times New Roman"/>
                <w:spacing w:val="1"/>
                <w:sz w:val="22"/>
                <w:szCs w:val="18"/>
              </w:rPr>
              <w:t xml:space="preserve"> </w:t>
            </w:r>
            <w:r>
              <w:rPr>
                <w:rFonts w:ascii="Times New Roman" w:hAnsi="Times New Roman" w:cs="Times New Roman"/>
                <w:sz w:val="22"/>
                <w:szCs w:val="18"/>
              </w:rPr>
              <w:t>реализације,</w:t>
            </w:r>
            <w:r>
              <w:rPr>
                <w:rFonts w:ascii="Times New Roman" w:hAnsi="Times New Roman" w:cs="Times New Roman"/>
                <w:spacing w:val="1"/>
                <w:sz w:val="22"/>
                <w:szCs w:val="18"/>
              </w:rPr>
              <w:t xml:space="preserve"> </w:t>
            </w:r>
            <w:r>
              <w:rPr>
                <w:rFonts w:ascii="Times New Roman" w:hAnsi="Times New Roman" w:cs="Times New Roman"/>
                <w:sz w:val="22"/>
                <w:szCs w:val="18"/>
              </w:rPr>
              <w:t>прикупљамо од</w:t>
            </w:r>
            <w:r>
              <w:rPr>
                <w:rFonts w:ascii="Times New Roman" w:hAnsi="Times New Roman" w:cs="Times New Roman"/>
                <w:spacing w:val="1"/>
                <w:sz w:val="22"/>
                <w:szCs w:val="18"/>
              </w:rPr>
              <w:t xml:space="preserve"> </w:t>
            </w:r>
            <w:r>
              <w:rPr>
                <w:rFonts w:ascii="Times New Roman" w:hAnsi="Times New Roman" w:cs="Times New Roman"/>
                <w:sz w:val="22"/>
                <w:szCs w:val="18"/>
              </w:rPr>
              <w:t>водитеља рачун-сва та</w:t>
            </w:r>
            <w:r>
              <w:rPr>
                <w:rFonts w:ascii="Times New Roman" w:hAnsi="Times New Roman" w:cs="Times New Roman"/>
                <w:spacing w:val="1"/>
                <w:sz w:val="22"/>
                <w:szCs w:val="18"/>
              </w:rPr>
              <w:t xml:space="preserve"> </w:t>
            </w:r>
            <w:r>
              <w:rPr>
                <w:rFonts w:ascii="Times New Roman" w:hAnsi="Times New Roman" w:cs="Times New Roman"/>
                <w:sz w:val="22"/>
                <w:szCs w:val="18"/>
              </w:rPr>
              <w:t>три</w:t>
            </w:r>
            <w:r>
              <w:rPr>
                <w:rFonts w:ascii="Times New Roman" w:hAnsi="Times New Roman" w:cs="Times New Roman"/>
                <w:spacing w:val="1"/>
                <w:sz w:val="22"/>
                <w:szCs w:val="18"/>
              </w:rPr>
              <w:t xml:space="preserve"> </w:t>
            </w:r>
            <w:r>
              <w:rPr>
                <w:rFonts w:ascii="Times New Roman" w:hAnsi="Times New Roman" w:cs="Times New Roman"/>
                <w:sz w:val="22"/>
                <w:szCs w:val="18"/>
              </w:rPr>
              <w:t>документа</w:t>
            </w:r>
            <w:r>
              <w:rPr>
                <w:rFonts w:ascii="Times New Roman" w:hAnsi="Times New Roman" w:cs="Times New Roman"/>
                <w:spacing w:val="1"/>
                <w:sz w:val="22"/>
                <w:szCs w:val="18"/>
              </w:rPr>
              <w:t xml:space="preserve"> </w:t>
            </w:r>
            <w:r>
              <w:rPr>
                <w:rFonts w:ascii="Times New Roman" w:hAnsi="Times New Roman" w:cs="Times New Roman"/>
                <w:sz w:val="22"/>
                <w:szCs w:val="18"/>
              </w:rPr>
              <w:t>достављамо директору</w:t>
            </w:r>
            <w:r>
              <w:rPr>
                <w:rFonts w:ascii="Times New Roman" w:hAnsi="Times New Roman" w:cs="Times New Roman"/>
                <w:spacing w:val="1"/>
                <w:sz w:val="22"/>
                <w:szCs w:val="18"/>
              </w:rPr>
              <w:t xml:space="preserve"> </w:t>
            </w:r>
            <w:r>
              <w:rPr>
                <w:rFonts w:ascii="Times New Roman" w:hAnsi="Times New Roman" w:cs="Times New Roman"/>
                <w:sz w:val="22"/>
                <w:szCs w:val="18"/>
              </w:rPr>
              <w:t>и</w:t>
            </w:r>
            <w:r>
              <w:rPr>
                <w:rFonts w:ascii="Times New Roman" w:hAnsi="Times New Roman" w:cs="Times New Roman"/>
                <w:spacing w:val="1"/>
                <w:sz w:val="22"/>
                <w:szCs w:val="18"/>
              </w:rPr>
              <w:t xml:space="preserve"> </w:t>
            </w:r>
            <w:r>
              <w:rPr>
                <w:rFonts w:ascii="Times New Roman" w:hAnsi="Times New Roman" w:cs="Times New Roman"/>
                <w:sz w:val="22"/>
                <w:szCs w:val="18"/>
              </w:rPr>
              <w:t>финансијском</w:t>
            </w:r>
          </w:p>
          <w:p>
            <w:pPr>
              <w:pStyle w:val="39"/>
              <w:spacing w:line="264" w:lineRule="exact"/>
              <w:ind w:left="131" w:right="129"/>
              <w:jc w:val="center"/>
              <w:rPr>
                <w:rFonts w:ascii="Times New Roman" w:hAnsi="Times New Roman" w:cs="Times New Roman"/>
                <w:sz w:val="22"/>
                <w:szCs w:val="18"/>
              </w:rPr>
            </w:pPr>
            <w:r>
              <w:rPr>
                <w:rFonts w:ascii="Times New Roman" w:hAnsi="Times New Roman" w:cs="Times New Roman"/>
                <w:sz w:val="22"/>
                <w:szCs w:val="18"/>
              </w:rPr>
              <w:t>раднику</w:t>
            </w:r>
            <w:r>
              <w:rPr>
                <w:rFonts w:ascii="Times New Roman" w:hAnsi="Times New Roman" w:cs="Times New Roman"/>
                <w:spacing w:val="-8"/>
                <w:sz w:val="22"/>
                <w:szCs w:val="18"/>
              </w:rPr>
              <w:t xml:space="preserve"> </w:t>
            </w:r>
            <w:r>
              <w:rPr>
                <w:rFonts w:ascii="Times New Roman" w:hAnsi="Times New Roman" w:cs="Times New Roman"/>
                <w:sz w:val="22"/>
                <w:szCs w:val="18"/>
              </w:rPr>
              <w:t>школе</w:t>
            </w:r>
          </w:p>
        </w:tc>
        <w:tc>
          <w:tcPr>
            <w:tcW w:w="940" w:type="pct"/>
          </w:tcPr>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spacing w:before="153"/>
              <w:ind w:left="93" w:right="92"/>
              <w:jc w:val="center"/>
              <w:rPr>
                <w:rFonts w:ascii="Times New Roman" w:hAnsi="Times New Roman" w:cs="Times New Roman"/>
                <w:sz w:val="22"/>
                <w:szCs w:val="18"/>
              </w:rPr>
            </w:pPr>
            <w:r>
              <w:rPr>
                <w:rFonts w:ascii="Times New Roman" w:hAnsi="Times New Roman" w:cs="Times New Roman"/>
                <w:sz w:val="22"/>
                <w:szCs w:val="18"/>
              </w:rPr>
              <w:t>Сашка Ивановић</w:t>
            </w:r>
          </w:p>
        </w:tc>
        <w:tc>
          <w:tcPr>
            <w:tcW w:w="792" w:type="pct"/>
          </w:tcPr>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spacing w:before="2"/>
              <w:rPr>
                <w:rFonts w:ascii="Times New Roman" w:hAnsi="Times New Roman" w:cs="Times New Roman"/>
                <w:sz w:val="24"/>
                <w:szCs w:val="18"/>
              </w:rPr>
            </w:pPr>
          </w:p>
          <w:p>
            <w:pPr>
              <w:pStyle w:val="39"/>
              <w:ind w:left="275" w:right="257" w:firstLine="12"/>
              <w:rPr>
                <w:rFonts w:ascii="Times New Roman" w:hAnsi="Times New Roman" w:cs="Times New Roman"/>
                <w:sz w:val="22"/>
                <w:szCs w:val="18"/>
              </w:rPr>
            </w:pPr>
            <w:r>
              <w:rPr>
                <w:rFonts w:ascii="Times New Roman" w:hAnsi="Times New Roman" w:cs="Times New Roman"/>
                <w:sz w:val="22"/>
                <w:szCs w:val="18"/>
              </w:rPr>
              <w:t>Октобар</w:t>
            </w:r>
            <w:r>
              <w:rPr>
                <w:rFonts w:ascii="Times New Roman" w:hAnsi="Times New Roman" w:cs="Times New Roman"/>
                <w:spacing w:val="-57"/>
                <w:sz w:val="22"/>
                <w:szCs w:val="18"/>
              </w:rPr>
              <w:t xml:space="preserve"> </w:t>
            </w:r>
            <w:r>
              <w:rPr>
                <w:rFonts w:ascii="Times New Roman" w:hAnsi="Times New Roman" w:cs="Times New Roman"/>
                <w:spacing w:val="-1"/>
                <w:sz w:val="22"/>
                <w:szCs w:val="18"/>
              </w:rPr>
              <w:t>Фебруар</w:t>
            </w:r>
          </w:p>
        </w:tc>
        <w:tc>
          <w:tcPr>
            <w:tcW w:w="1051" w:type="pct"/>
          </w:tcPr>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spacing w:before="153"/>
              <w:ind w:left="400"/>
              <w:rPr>
                <w:rFonts w:ascii="Times New Roman" w:hAnsi="Times New Roman" w:cs="Times New Roman"/>
                <w:sz w:val="22"/>
                <w:szCs w:val="18"/>
              </w:rPr>
            </w:pPr>
            <w:r>
              <w:rPr>
                <w:rFonts w:ascii="Times New Roman" w:hAnsi="Times New Roman" w:cs="Times New Roman"/>
                <w:sz w:val="22"/>
                <w:szCs w:val="18"/>
              </w:rPr>
              <w:t>Белешке,</w:t>
            </w:r>
            <w:r>
              <w:rPr>
                <w:rFonts w:ascii="Times New Roman" w:hAnsi="Times New Roman" w:cs="Times New Roman"/>
                <w:spacing w:val="-4"/>
                <w:sz w:val="22"/>
                <w:szCs w:val="18"/>
              </w:rPr>
              <w:t xml:space="preserve"> </w:t>
            </w:r>
            <w:r>
              <w:rPr>
                <w:rFonts w:ascii="Times New Roman" w:hAnsi="Times New Roman" w:cs="Times New Roman"/>
                <w:sz w:val="22"/>
                <w:szCs w:val="18"/>
              </w:rPr>
              <w:t>мејлови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8" w:hRule="atLeast"/>
          <w:jc w:val="center"/>
        </w:trPr>
        <w:tc>
          <w:tcPr>
            <w:tcW w:w="989" w:type="pct"/>
            <w:shd w:val="clear" w:color="auto" w:fill="DEEAF6" w:themeFill="accent1" w:themeFillTint="33"/>
          </w:tcPr>
          <w:p>
            <w:pPr>
              <w:pStyle w:val="39"/>
              <w:rPr>
                <w:rFonts w:ascii="Times New Roman" w:hAnsi="Times New Roman" w:cs="Times New Roman"/>
                <w:sz w:val="16"/>
                <w:szCs w:val="16"/>
              </w:rPr>
            </w:pPr>
          </w:p>
          <w:p>
            <w:pPr>
              <w:pStyle w:val="39"/>
              <w:rPr>
                <w:rFonts w:ascii="Times New Roman" w:hAnsi="Times New Roman" w:cs="Times New Roman"/>
                <w:sz w:val="16"/>
                <w:szCs w:val="16"/>
              </w:rPr>
            </w:pPr>
          </w:p>
          <w:p>
            <w:pPr>
              <w:pStyle w:val="39"/>
              <w:rPr>
                <w:rFonts w:ascii="Times New Roman" w:hAnsi="Times New Roman" w:cs="Times New Roman"/>
                <w:sz w:val="16"/>
                <w:szCs w:val="16"/>
              </w:rPr>
            </w:pPr>
          </w:p>
          <w:p>
            <w:pPr>
              <w:pStyle w:val="39"/>
              <w:spacing w:before="2"/>
              <w:rPr>
                <w:rFonts w:ascii="Times New Roman" w:hAnsi="Times New Roman" w:cs="Times New Roman"/>
                <w:sz w:val="16"/>
                <w:szCs w:val="16"/>
              </w:rPr>
            </w:pPr>
          </w:p>
          <w:p>
            <w:pPr>
              <w:pStyle w:val="39"/>
              <w:ind w:left="222" w:right="215" w:firstLine="1"/>
              <w:jc w:val="center"/>
              <w:rPr>
                <w:rFonts w:ascii="Times New Roman" w:hAnsi="Times New Roman" w:cs="Times New Roman"/>
                <w:sz w:val="16"/>
                <w:szCs w:val="16"/>
              </w:rPr>
            </w:pPr>
            <w:r>
              <w:rPr>
                <w:rFonts w:ascii="Times New Roman" w:hAnsi="Times New Roman" w:cs="Times New Roman"/>
                <w:sz w:val="16"/>
                <w:szCs w:val="16"/>
              </w:rPr>
              <w:t>ПРАЋЕЊЕ</w:t>
            </w:r>
            <w:r>
              <w:rPr>
                <w:rFonts w:ascii="Times New Roman" w:hAnsi="Times New Roman" w:cs="Times New Roman"/>
                <w:spacing w:val="1"/>
                <w:sz w:val="16"/>
                <w:szCs w:val="16"/>
              </w:rPr>
              <w:t xml:space="preserve"> </w:t>
            </w:r>
            <w:r>
              <w:rPr>
                <w:rFonts w:ascii="Times New Roman" w:hAnsi="Times New Roman" w:cs="Times New Roman"/>
                <w:sz w:val="16"/>
                <w:szCs w:val="16"/>
              </w:rPr>
              <w:t>СТРУЧНОГ</w:t>
            </w:r>
            <w:r>
              <w:rPr>
                <w:rFonts w:ascii="Times New Roman" w:hAnsi="Times New Roman" w:cs="Times New Roman"/>
                <w:spacing w:val="1"/>
                <w:sz w:val="16"/>
                <w:szCs w:val="16"/>
              </w:rPr>
              <w:t xml:space="preserve"> </w:t>
            </w:r>
            <w:r>
              <w:rPr>
                <w:rFonts w:ascii="Times New Roman" w:hAnsi="Times New Roman" w:cs="Times New Roman"/>
                <w:spacing w:val="-1"/>
                <w:sz w:val="16"/>
                <w:szCs w:val="16"/>
              </w:rPr>
              <w:t>УСАВРШАВАЊА</w:t>
            </w:r>
          </w:p>
        </w:tc>
        <w:tc>
          <w:tcPr>
            <w:tcW w:w="1224" w:type="pct"/>
          </w:tcPr>
          <w:p>
            <w:pPr>
              <w:pStyle w:val="39"/>
              <w:ind w:left="119" w:right="115" w:hanging="1"/>
              <w:jc w:val="center"/>
              <w:rPr>
                <w:rFonts w:ascii="Times New Roman" w:hAnsi="Times New Roman" w:cs="Times New Roman"/>
                <w:sz w:val="22"/>
                <w:szCs w:val="18"/>
              </w:rPr>
            </w:pPr>
            <w:r>
              <w:rPr>
                <w:rFonts w:ascii="Times New Roman" w:hAnsi="Times New Roman" w:cs="Times New Roman"/>
                <w:sz w:val="22"/>
                <w:szCs w:val="18"/>
              </w:rPr>
              <w:t>Након одржаних</w:t>
            </w:r>
            <w:r>
              <w:rPr>
                <w:rFonts w:ascii="Times New Roman" w:hAnsi="Times New Roman" w:cs="Times New Roman"/>
                <w:spacing w:val="1"/>
                <w:sz w:val="22"/>
                <w:szCs w:val="18"/>
              </w:rPr>
              <w:t xml:space="preserve"> </w:t>
            </w:r>
            <w:r>
              <w:rPr>
                <w:rFonts w:ascii="Times New Roman" w:hAnsi="Times New Roman" w:cs="Times New Roman"/>
                <w:sz w:val="22"/>
                <w:szCs w:val="18"/>
              </w:rPr>
              <w:t>семинара сакупљамо</w:t>
            </w:r>
            <w:r>
              <w:rPr>
                <w:rFonts w:ascii="Times New Roman" w:hAnsi="Times New Roman" w:cs="Times New Roman"/>
                <w:spacing w:val="1"/>
                <w:sz w:val="22"/>
                <w:szCs w:val="18"/>
              </w:rPr>
              <w:t xml:space="preserve"> </w:t>
            </w:r>
            <w:r>
              <w:rPr>
                <w:rFonts w:ascii="Times New Roman" w:hAnsi="Times New Roman" w:cs="Times New Roman"/>
                <w:sz w:val="22"/>
                <w:szCs w:val="18"/>
              </w:rPr>
              <w:t>копије сертификата,</w:t>
            </w:r>
            <w:r>
              <w:rPr>
                <w:rFonts w:ascii="Times New Roman" w:hAnsi="Times New Roman" w:cs="Times New Roman"/>
                <w:spacing w:val="1"/>
                <w:sz w:val="22"/>
                <w:szCs w:val="18"/>
              </w:rPr>
              <w:t xml:space="preserve"> </w:t>
            </w:r>
            <w:r>
              <w:rPr>
                <w:rFonts w:ascii="Times New Roman" w:hAnsi="Times New Roman" w:cs="Times New Roman"/>
                <w:sz w:val="22"/>
                <w:szCs w:val="18"/>
              </w:rPr>
              <w:t>исте заводиму у базу</w:t>
            </w:r>
            <w:r>
              <w:rPr>
                <w:rFonts w:ascii="Times New Roman" w:hAnsi="Times New Roman" w:cs="Times New Roman"/>
                <w:spacing w:val="1"/>
                <w:sz w:val="22"/>
                <w:szCs w:val="18"/>
              </w:rPr>
              <w:t xml:space="preserve"> </w:t>
            </w:r>
            <w:r>
              <w:rPr>
                <w:rFonts w:ascii="Times New Roman" w:hAnsi="Times New Roman" w:cs="Times New Roman"/>
                <w:sz w:val="22"/>
                <w:szCs w:val="18"/>
              </w:rPr>
              <w:t>података код сваког</w:t>
            </w:r>
            <w:r>
              <w:rPr>
                <w:rFonts w:ascii="Times New Roman" w:hAnsi="Times New Roman" w:cs="Times New Roman"/>
                <w:spacing w:val="1"/>
                <w:sz w:val="22"/>
                <w:szCs w:val="18"/>
              </w:rPr>
              <w:t xml:space="preserve"> </w:t>
            </w:r>
            <w:r>
              <w:rPr>
                <w:rFonts w:ascii="Times New Roman" w:hAnsi="Times New Roman" w:cs="Times New Roman"/>
                <w:sz w:val="22"/>
                <w:szCs w:val="18"/>
              </w:rPr>
              <w:t>колеге понаособ и</w:t>
            </w:r>
            <w:r>
              <w:rPr>
                <w:rFonts w:ascii="Times New Roman" w:hAnsi="Times New Roman" w:cs="Times New Roman"/>
                <w:spacing w:val="1"/>
                <w:sz w:val="22"/>
                <w:szCs w:val="18"/>
              </w:rPr>
              <w:t xml:space="preserve"> </w:t>
            </w:r>
            <w:r>
              <w:rPr>
                <w:rFonts w:ascii="Times New Roman" w:hAnsi="Times New Roman" w:cs="Times New Roman"/>
                <w:sz w:val="22"/>
                <w:szCs w:val="18"/>
              </w:rPr>
              <w:t>копије</w:t>
            </w:r>
            <w:r>
              <w:rPr>
                <w:rFonts w:ascii="Times New Roman" w:hAnsi="Times New Roman" w:cs="Times New Roman"/>
                <w:spacing w:val="-9"/>
                <w:sz w:val="22"/>
                <w:szCs w:val="18"/>
              </w:rPr>
              <w:t xml:space="preserve"> </w:t>
            </w:r>
            <w:r>
              <w:rPr>
                <w:rFonts w:ascii="Times New Roman" w:hAnsi="Times New Roman" w:cs="Times New Roman"/>
                <w:sz w:val="22"/>
                <w:szCs w:val="18"/>
              </w:rPr>
              <w:t>унетих</w:t>
            </w:r>
            <w:r>
              <w:rPr>
                <w:rFonts w:ascii="Times New Roman" w:hAnsi="Times New Roman" w:cs="Times New Roman"/>
                <w:spacing w:val="-7"/>
                <w:sz w:val="22"/>
                <w:szCs w:val="18"/>
              </w:rPr>
              <w:t xml:space="preserve"> </w:t>
            </w:r>
            <w:r>
              <w:rPr>
                <w:rFonts w:ascii="Times New Roman" w:hAnsi="Times New Roman" w:cs="Times New Roman"/>
                <w:sz w:val="22"/>
                <w:szCs w:val="18"/>
              </w:rPr>
              <w:t>семинара</w:t>
            </w:r>
            <w:r>
              <w:rPr>
                <w:rFonts w:ascii="Times New Roman" w:hAnsi="Times New Roman" w:cs="Times New Roman"/>
                <w:spacing w:val="-57"/>
                <w:sz w:val="22"/>
                <w:szCs w:val="18"/>
              </w:rPr>
              <w:t xml:space="preserve"> </w:t>
            </w:r>
            <w:r>
              <w:rPr>
                <w:rFonts w:ascii="Times New Roman" w:hAnsi="Times New Roman" w:cs="Times New Roman"/>
                <w:sz w:val="22"/>
                <w:szCs w:val="18"/>
              </w:rPr>
              <w:t>достављамо секретару</w:t>
            </w:r>
            <w:r>
              <w:rPr>
                <w:rFonts w:ascii="Times New Roman" w:hAnsi="Times New Roman" w:cs="Times New Roman"/>
                <w:spacing w:val="1"/>
                <w:sz w:val="22"/>
                <w:szCs w:val="18"/>
              </w:rPr>
              <w:t xml:space="preserve"> </w:t>
            </w:r>
            <w:r>
              <w:rPr>
                <w:rFonts w:ascii="Times New Roman" w:hAnsi="Times New Roman" w:cs="Times New Roman"/>
                <w:sz w:val="22"/>
                <w:szCs w:val="18"/>
              </w:rPr>
              <w:t>школе да их одложи у</w:t>
            </w:r>
            <w:r>
              <w:rPr>
                <w:rFonts w:ascii="Times New Roman" w:hAnsi="Times New Roman" w:cs="Times New Roman"/>
                <w:spacing w:val="1"/>
                <w:sz w:val="22"/>
                <w:szCs w:val="18"/>
              </w:rPr>
              <w:t xml:space="preserve"> </w:t>
            </w:r>
            <w:r>
              <w:rPr>
                <w:rFonts w:ascii="Times New Roman" w:hAnsi="Times New Roman" w:cs="Times New Roman"/>
                <w:sz w:val="22"/>
                <w:szCs w:val="18"/>
              </w:rPr>
              <w:t>досијее</w:t>
            </w:r>
            <w:r>
              <w:rPr>
                <w:rFonts w:ascii="Times New Roman" w:hAnsi="Times New Roman" w:cs="Times New Roman"/>
                <w:spacing w:val="-3"/>
                <w:sz w:val="22"/>
                <w:szCs w:val="18"/>
              </w:rPr>
              <w:t xml:space="preserve"> </w:t>
            </w:r>
            <w:r>
              <w:rPr>
                <w:rFonts w:ascii="Times New Roman" w:hAnsi="Times New Roman" w:cs="Times New Roman"/>
                <w:sz w:val="22"/>
                <w:szCs w:val="18"/>
              </w:rPr>
              <w:t>запослених.</w:t>
            </w:r>
          </w:p>
          <w:p>
            <w:pPr>
              <w:pStyle w:val="39"/>
              <w:spacing w:line="270" w:lineRule="atLeast"/>
              <w:ind w:left="131" w:right="125"/>
              <w:jc w:val="center"/>
              <w:rPr>
                <w:rFonts w:ascii="Times New Roman" w:hAnsi="Times New Roman" w:cs="Times New Roman"/>
                <w:sz w:val="22"/>
                <w:szCs w:val="18"/>
              </w:rPr>
            </w:pPr>
            <w:r>
              <w:rPr>
                <w:rFonts w:ascii="Times New Roman" w:hAnsi="Times New Roman" w:cs="Times New Roman"/>
                <w:spacing w:val="-1"/>
                <w:sz w:val="22"/>
                <w:szCs w:val="18"/>
              </w:rPr>
              <w:t xml:space="preserve">Запосленима </w:t>
            </w:r>
            <w:r>
              <w:rPr>
                <w:rFonts w:ascii="Times New Roman" w:hAnsi="Times New Roman" w:cs="Times New Roman"/>
                <w:sz w:val="22"/>
                <w:szCs w:val="18"/>
              </w:rPr>
              <w:t>уручујемо</w:t>
            </w:r>
            <w:r>
              <w:rPr>
                <w:rFonts w:ascii="Times New Roman" w:hAnsi="Times New Roman" w:cs="Times New Roman"/>
                <w:spacing w:val="-57"/>
                <w:sz w:val="22"/>
                <w:szCs w:val="18"/>
              </w:rPr>
              <w:t xml:space="preserve"> </w:t>
            </w:r>
            <w:r>
              <w:rPr>
                <w:rFonts w:ascii="Times New Roman" w:hAnsi="Times New Roman" w:cs="Times New Roman"/>
                <w:sz w:val="22"/>
                <w:szCs w:val="18"/>
              </w:rPr>
              <w:t>оригинале</w:t>
            </w:r>
            <w:r>
              <w:rPr>
                <w:rFonts w:ascii="Times New Roman" w:hAnsi="Times New Roman" w:cs="Times New Roman"/>
                <w:spacing w:val="-4"/>
                <w:sz w:val="22"/>
                <w:szCs w:val="18"/>
              </w:rPr>
              <w:t xml:space="preserve"> </w:t>
            </w:r>
            <w:r>
              <w:rPr>
                <w:rFonts w:ascii="Times New Roman" w:hAnsi="Times New Roman" w:cs="Times New Roman"/>
                <w:sz w:val="22"/>
                <w:szCs w:val="18"/>
              </w:rPr>
              <w:t>сертифкаита</w:t>
            </w:r>
          </w:p>
        </w:tc>
        <w:tc>
          <w:tcPr>
            <w:tcW w:w="940" w:type="pct"/>
          </w:tcPr>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spacing w:before="2"/>
              <w:rPr>
                <w:rFonts w:ascii="Times New Roman" w:hAnsi="Times New Roman" w:cs="Times New Roman"/>
                <w:sz w:val="24"/>
                <w:szCs w:val="18"/>
              </w:rPr>
            </w:pPr>
          </w:p>
          <w:p>
            <w:pPr>
              <w:pStyle w:val="39"/>
              <w:ind w:left="93" w:right="85"/>
              <w:jc w:val="center"/>
              <w:rPr>
                <w:rFonts w:ascii="Times New Roman" w:hAnsi="Times New Roman" w:cs="Times New Roman"/>
                <w:sz w:val="22"/>
                <w:szCs w:val="18"/>
              </w:rPr>
            </w:pPr>
            <w:r>
              <w:rPr>
                <w:rFonts w:ascii="Times New Roman" w:hAnsi="Times New Roman" w:cs="Times New Roman"/>
                <w:sz w:val="22"/>
                <w:szCs w:val="18"/>
              </w:rPr>
              <w:t>Чланови тима</w:t>
            </w:r>
          </w:p>
        </w:tc>
        <w:tc>
          <w:tcPr>
            <w:tcW w:w="792" w:type="pct"/>
          </w:tcPr>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spacing w:before="176"/>
              <w:ind w:left="367" w:right="339" w:firstLine="24"/>
              <w:rPr>
                <w:rFonts w:ascii="Times New Roman" w:hAnsi="Times New Roman" w:cs="Times New Roman"/>
                <w:sz w:val="22"/>
                <w:szCs w:val="18"/>
              </w:rPr>
            </w:pPr>
            <w:r>
              <w:rPr>
                <w:rFonts w:ascii="Times New Roman" w:hAnsi="Times New Roman" w:cs="Times New Roman"/>
                <w:sz w:val="22"/>
                <w:szCs w:val="18"/>
              </w:rPr>
              <w:t>Током</w:t>
            </w:r>
            <w:r>
              <w:rPr>
                <w:rFonts w:ascii="Times New Roman" w:hAnsi="Times New Roman" w:cs="Times New Roman"/>
                <w:spacing w:val="-57"/>
                <w:sz w:val="22"/>
                <w:szCs w:val="18"/>
              </w:rPr>
              <w:t xml:space="preserve"> </w:t>
            </w:r>
            <w:r>
              <w:rPr>
                <w:rFonts w:ascii="Times New Roman" w:hAnsi="Times New Roman" w:cs="Times New Roman"/>
                <w:sz w:val="22"/>
                <w:szCs w:val="18"/>
              </w:rPr>
              <w:t>године</w:t>
            </w:r>
          </w:p>
        </w:tc>
        <w:tc>
          <w:tcPr>
            <w:tcW w:w="1051" w:type="pct"/>
          </w:tcPr>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spacing w:before="2"/>
              <w:rPr>
                <w:rFonts w:ascii="Times New Roman" w:hAnsi="Times New Roman" w:cs="Times New Roman"/>
                <w:sz w:val="28"/>
                <w:szCs w:val="18"/>
              </w:rPr>
            </w:pPr>
          </w:p>
          <w:p>
            <w:pPr>
              <w:pStyle w:val="39"/>
              <w:ind w:left="167" w:right="160"/>
              <w:jc w:val="center"/>
              <w:rPr>
                <w:rFonts w:ascii="Times New Roman" w:hAnsi="Times New Roman" w:cs="Times New Roman"/>
                <w:sz w:val="22"/>
                <w:szCs w:val="18"/>
              </w:rPr>
            </w:pPr>
            <w:r>
              <w:rPr>
                <w:rFonts w:ascii="Times New Roman" w:hAnsi="Times New Roman" w:cs="Times New Roman"/>
                <w:sz w:val="22"/>
                <w:szCs w:val="18"/>
              </w:rPr>
              <w:t>База</w:t>
            </w:r>
            <w:r>
              <w:rPr>
                <w:rFonts w:ascii="Times New Roman" w:hAnsi="Times New Roman" w:cs="Times New Roman"/>
                <w:spacing w:val="-9"/>
                <w:sz w:val="22"/>
                <w:szCs w:val="18"/>
              </w:rPr>
              <w:t xml:space="preserve"> </w:t>
            </w:r>
            <w:r>
              <w:rPr>
                <w:rFonts w:ascii="Times New Roman" w:hAnsi="Times New Roman" w:cs="Times New Roman"/>
                <w:sz w:val="22"/>
                <w:szCs w:val="18"/>
              </w:rPr>
              <w:t>података</w:t>
            </w:r>
            <w:r>
              <w:rPr>
                <w:rFonts w:ascii="Times New Roman" w:hAnsi="Times New Roman" w:cs="Times New Roman"/>
                <w:spacing w:val="-9"/>
                <w:sz w:val="22"/>
                <w:szCs w:val="18"/>
              </w:rPr>
              <w:t xml:space="preserve"> </w:t>
            </w:r>
            <w:r>
              <w:rPr>
                <w:rFonts w:ascii="Times New Roman" w:hAnsi="Times New Roman" w:cs="Times New Roman"/>
                <w:sz w:val="22"/>
                <w:szCs w:val="18"/>
              </w:rPr>
              <w:t>текућег</w:t>
            </w:r>
            <w:r>
              <w:rPr>
                <w:rFonts w:ascii="Times New Roman" w:hAnsi="Times New Roman" w:cs="Times New Roman"/>
                <w:spacing w:val="-57"/>
                <w:sz w:val="22"/>
                <w:szCs w:val="18"/>
              </w:rPr>
              <w:t xml:space="preserve"> </w:t>
            </w:r>
            <w:r>
              <w:rPr>
                <w:rFonts w:ascii="Times New Roman" w:hAnsi="Times New Roman" w:cs="Times New Roman"/>
                <w:sz w:val="22"/>
                <w:szCs w:val="18"/>
              </w:rPr>
              <w:t>лиценсног периода,</w:t>
            </w:r>
            <w:r>
              <w:rPr>
                <w:rFonts w:ascii="Times New Roman" w:hAnsi="Times New Roman" w:cs="Times New Roman"/>
                <w:spacing w:val="1"/>
                <w:sz w:val="22"/>
                <w:szCs w:val="18"/>
              </w:rPr>
              <w:t xml:space="preserve"> </w:t>
            </w:r>
            <w:r>
              <w:rPr>
                <w:rFonts w:ascii="Times New Roman" w:hAnsi="Times New Roman" w:cs="Times New Roman"/>
                <w:sz w:val="22"/>
                <w:szCs w:val="18"/>
              </w:rPr>
              <w:t>досијеи</w:t>
            </w:r>
            <w:r>
              <w:rPr>
                <w:rFonts w:ascii="Times New Roman" w:hAnsi="Times New Roman" w:cs="Times New Roman"/>
                <w:spacing w:val="-2"/>
                <w:sz w:val="22"/>
                <w:szCs w:val="18"/>
              </w:rPr>
              <w:t xml:space="preserve"> </w:t>
            </w:r>
            <w:r>
              <w:rPr>
                <w:rFonts w:ascii="Times New Roman" w:hAnsi="Times New Roman" w:cs="Times New Roman"/>
                <w:sz w:val="22"/>
                <w:szCs w:val="18"/>
              </w:rPr>
              <w:t>колега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989" w:type="pct"/>
            <w:shd w:val="clear" w:color="auto" w:fill="DEEAF6" w:themeFill="accent1" w:themeFillTint="33"/>
          </w:tcPr>
          <w:p>
            <w:pPr>
              <w:pStyle w:val="39"/>
              <w:rPr>
                <w:rFonts w:ascii="Times New Roman" w:hAnsi="Times New Roman" w:cs="Times New Roman"/>
                <w:sz w:val="16"/>
                <w:szCs w:val="16"/>
              </w:rPr>
            </w:pPr>
          </w:p>
          <w:p>
            <w:pPr>
              <w:pStyle w:val="39"/>
              <w:spacing w:before="3"/>
              <w:rPr>
                <w:rFonts w:ascii="Times New Roman" w:hAnsi="Times New Roman" w:cs="Times New Roman"/>
                <w:sz w:val="16"/>
                <w:szCs w:val="16"/>
              </w:rPr>
            </w:pPr>
          </w:p>
          <w:p>
            <w:pPr>
              <w:pStyle w:val="39"/>
              <w:ind w:left="321" w:right="312" w:hanging="1"/>
              <w:jc w:val="center"/>
              <w:rPr>
                <w:rFonts w:ascii="Times New Roman" w:hAnsi="Times New Roman" w:cs="Times New Roman"/>
                <w:sz w:val="16"/>
                <w:szCs w:val="16"/>
              </w:rPr>
            </w:pPr>
            <w:r>
              <w:rPr>
                <w:rFonts w:ascii="Times New Roman" w:hAnsi="Times New Roman" w:cs="Times New Roman"/>
                <w:sz w:val="16"/>
                <w:szCs w:val="16"/>
              </w:rPr>
              <w:t>ПРАЋЕЊЕ</w:t>
            </w:r>
            <w:r>
              <w:rPr>
                <w:rFonts w:ascii="Times New Roman" w:hAnsi="Times New Roman" w:cs="Times New Roman"/>
                <w:spacing w:val="1"/>
                <w:sz w:val="16"/>
                <w:szCs w:val="16"/>
              </w:rPr>
              <w:t xml:space="preserve"> </w:t>
            </w:r>
            <w:r>
              <w:rPr>
                <w:rFonts w:ascii="Times New Roman" w:hAnsi="Times New Roman" w:cs="Times New Roman"/>
                <w:sz w:val="16"/>
                <w:szCs w:val="16"/>
              </w:rPr>
              <w:t>ПРИМЕНЕ</w:t>
            </w:r>
            <w:r>
              <w:rPr>
                <w:rFonts w:ascii="Times New Roman" w:hAnsi="Times New Roman" w:cs="Times New Roman"/>
                <w:spacing w:val="1"/>
                <w:sz w:val="16"/>
                <w:szCs w:val="16"/>
              </w:rPr>
              <w:t xml:space="preserve"> </w:t>
            </w:r>
            <w:r>
              <w:rPr>
                <w:rFonts w:ascii="Times New Roman" w:hAnsi="Times New Roman" w:cs="Times New Roman"/>
                <w:sz w:val="16"/>
                <w:szCs w:val="16"/>
              </w:rPr>
              <w:t>НАУЧЕНОГ НА</w:t>
            </w:r>
            <w:r>
              <w:rPr>
                <w:rFonts w:ascii="Times New Roman" w:hAnsi="Times New Roman" w:cs="Times New Roman"/>
                <w:spacing w:val="-57"/>
                <w:sz w:val="16"/>
                <w:szCs w:val="16"/>
              </w:rPr>
              <w:t xml:space="preserve"> </w:t>
            </w:r>
            <w:r>
              <w:rPr>
                <w:rFonts w:ascii="Times New Roman" w:hAnsi="Times New Roman" w:cs="Times New Roman"/>
                <w:b/>
                <w:w w:val="95"/>
                <w:sz w:val="16"/>
                <w:szCs w:val="16"/>
              </w:rPr>
              <w:t>СЕМИНАРИМА</w:t>
            </w:r>
          </w:p>
        </w:tc>
        <w:tc>
          <w:tcPr>
            <w:tcW w:w="1224" w:type="pct"/>
          </w:tcPr>
          <w:p>
            <w:pPr>
              <w:pStyle w:val="39"/>
              <w:rPr>
                <w:rFonts w:ascii="Times New Roman" w:hAnsi="Times New Roman" w:cs="Times New Roman"/>
                <w:sz w:val="24"/>
                <w:szCs w:val="18"/>
              </w:rPr>
            </w:pPr>
          </w:p>
          <w:p>
            <w:pPr>
              <w:pStyle w:val="39"/>
              <w:spacing w:before="3"/>
              <w:rPr>
                <w:rFonts w:ascii="Times New Roman" w:hAnsi="Times New Roman" w:cs="Times New Roman"/>
                <w:szCs w:val="18"/>
              </w:rPr>
            </w:pPr>
          </w:p>
          <w:p>
            <w:pPr>
              <w:pStyle w:val="39"/>
              <w:ind w:left="158" w:right="152" w:hanging="2"/>
              <w:jc w:val="center"/>
              <w:rPr>
                <w:rFonts w:ascii="Times New Roman" w:hAnsi="Times New Roman" w:cs="Times New Roman"/>
                <w:sz w:val="22"/>
                <w:szCs w:val="18"/>
              </w:rPr>
            </w:pPr>
            <w:r>
              <w:rPr>
                <w:rFonts w:ascii="Times New Roman" w:hAnsi="Times New Roman" w:cs="Times New Roman"/>
                <w:sz w:val="22"/>
                <w:szCs w:val="18"/>
              </w:rPr>
              <w:t>Педагог школе по</w:t>
            </w:r>
            <w:r>
              <w:rPr>
                <w:rFonts w:ascii="Times New Roman" w:hAnsi="Times New Roman" w:cs="Times New Roman"/>
                <w:spacing w:val="1"/>
                <w:sz w:val="22"/>
                <w:szCs w:val="18"/>
              </w:rPr>
              <w:t xml:space="preserve"> </w:t>
            </w:r>
            <w:r>
              <w:rPr>
                <w:rFonts w:ascii="Times New Roman" w:hAnsi="Times New Roman" w:cs="Times New Roman"/>
                <w:sz w:val="22"/>
                <w:szCs w:val="18"/>
              </w:rPr>
              <w:t>природи</w:t>
            </w:r>
            <w:r>
              <w:rPr>
                <w:rFonts w:ascii="Times New Roman" w:hAnsi="Times New Roman" w:cs="Times New Roman"/>
                <w:spacing w:val="-7"/>
                <w:sz w:val="22"/>
                <w:szCs w:val="18"/>
              </w:rPr>
              <w:t xml:space="preserve"> </w:t>
            </w:r>
            <w:r>
              <w:rPr>
                <w:rFonts w:ascii="Times New Roman" w:hAnsi="Times New Roman" w:cs="Times New Roman"/>
                <w:sz w:val="22"/>
                <w:szCs w:val="18"/>
              </w:rPr>
              <w:t>посла,</w:t>
            </w:r>
            <w:r>
              <w:rPr>
                <w:rFonts w:ascii="Times New Roman" w:hAnsi="Times New Roman" w:cs="Times New Roman"/>
                <w:spacing w:val="-9"/>
                <w:sz w:val="22"/>
                <w:szCs w:val="18"/>
              </w:rPr>
              <w:t xml:space="preserve"> </w:t>
            </w:r>
            <w:r>
              <w:rPr>
                <w:rFonts w:ascii="Times New Roman" w:hAnsi="Times New Roman" w:cs="Times New Roman"/>
                <w:sz w:val="22"/>
                <w:szCs w:val="18"/>
              </w:rPr>
              <w:t>заједно</w:t>
            </w:r>
            <w:r>
              <w:rPr>
                <w:rFonts w:ascii="Times New Roman" w:hAnsi="Times New Roman" w:cs="Times New Roman"/>
                <w:spacing w:val="-57"/>
                <w:sz w:val="22"/>
                <w:szCs w:val="18"/>
              </w:rPr>
              <w:t xml:space="preserve"> </w:t>
            </w:r>
            <w:r>
              <w:rPr>
                <w:rFonts w:ascii="Times New Roman" w:hAnsi="Times New Roman" w:cs="Times New Roman"/>
                <w:sz w:val="22"/>
                <w:szCs w:val="18"/>
              </w:rPr>
              <w:t>са директором прати</w:t>
            </w:r>
            <w:r>
              <w:rPr>
                <w:rFonts w:ascii="Times New Roman" w:hAnsi="Times New Roman" w:cs="Times New Roman"/>
                <w:spacing w:val="1"/>
                <w:sz w:val="22"/>
                <w:szCs w:val="18"/>
              </w:rPr>
              <w:t xml:space="preserve"> </w:t>
            </w:r>
            <w:r>
              <w:rPr>
                <w:rFonts w:ascii="Times New Roman" w:hAnsi="Times New Roman" w:cs="Times New Roman"/>
                <w:sz w:val="22"/>
                <w:szCs w:val="18"/>
              </w:rPr>
              <w:t>примену</w:t>
            </w:r>
            <w:r>
              <w:rPr>
                <w:rFonts w:ascii="Times New Roman" w:hAnsi="Times New Roman" w:cs="Times New Roman"/>
                <w:spacing w:val="-8"/>
                <w:sz w:val="22"/>
                <w:szCs w:val="18"/>
              </w:rPr>
              <w:t xml:space="preserve"> </w:t>
            </w:r>
            <w:r>
              <w:rPr>
                <w:rFonts w:ascii="Times New Roman" w:hAnsi="Times New Roman" w:cs="Times New Roman"/>
                <w:sz w:val="22"/>
                <w:szCs w:val="18"/>
              </w:rPr>
              <w:t>наученог</w:t>
            </w:r>
          </w:p>
        </w:tc>
        <w:tc>
          <w:tcPr>
            <w:tcW w:w="940" w:type="pct"/>
          </w:tcPr>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spacing w:before="221"/>
              <w:ind w:left="564" w:right="536" w:firstLine="28"/>
              <w:rPr>
                <w:rFonts w:ascii="Times New Roman" w:hAnsi="Times New Roman" w:cs="Times New Roman"/>
                <w:sz w:val="22"/>
                <w:szCs w:val="18"/>
              </w:rPr>
            </w:pPr>
            <w:r>
              <w:rPr>
                <w:rFonts w:ascii="Times New Roman" w:hAnsi="Times New Roman" w:cs="Times New Roman"/>
                <w:sz w:val="22"/>
                <w:szCs w:val="18"/>
              </w:rPr>
              <w:t>Педагог,</w:t>
            </w:r>
            <w:r>
              <w:rPr>
                <w:rFonts w:ascii="Times New Roman" w:hAnsi="Times New Roman" w:cs="Times New Roman"/>
                <w:spacing w:val="-57"/>
                <w:sz w:val="22"/>
                <w:szCs w:val="18"/>
              </w:rPr>
              <w:t xml:space="preserve"> </w:t>
            </w:r>
            <w:r>
              <w:rPr>
                <w:rFonts w:ascii="Times New Roman" w:hAnsi="Times New Roman" w:cs="Times New Roman"/>
                <w:sz w:val="22"/>
                <w:szCs w:val="18"/>
              </w:rPr>
              <w:t>директор</w:t>
            </w:r>
          </w:p>
        </w:tc>
        <w:tc>
          <w:tcPr>
            <w:tcW w:w="792" w:type="pct"/>
          </w:tcPr>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spacing w:before="221"/>
              <w:ind w:left="367" w:right="339" w:firstLine="24"/>
              <w:rPr>
                <w:rFonts w:ascii="Times New Roman" w:hAnsi="Times New Roman" w:cs="Times New Roman"/>
                <w:sz w:val="22"/>
                <w:szCs w:val="18"/>
              </w:rPr>
            </w:pPr>
            <w:r>
              <w:rPr>
                <w:rFonts w:ascii="Times New Roman" w:hAnsi="Times New Roman" w:cs="Times New Roman"/>
                <w:sz w:val="22"/>
                <w:szCs w:val="18"/>
              </w:rPr>
              <w:t>Током</w:t>
            </w:r>
            <w:r>
              <w:rPr>
                <w:rFonts w:ascii="Times New Roman" w:hAnsi="Times New Roman" w:cs="Times New Roman"/>
                <w:spacing w:val="-57"/>
                <w:sz w:val="22"/>
                <w:szCs w:val="18"/>
              </w:rPr>
              <w:t xml:space="preserve"> </w:t>
            </w:r>
            <w:r>
              <w:rPr>
                <w:rFonts w:ascii="Times New Roman" w:hAnsi="Times New Roman" w:cs="Times New Roman"/>
                <w:sz w:val="22"/>
                <w:szCs w:val="18"/>
              </w:rPr>
              <w:t>године</w:t>
            </w:r>
          </w:p>
        </w:tc>
        <w:tc>
          <w:tcPr>
            <w:tcW w:w="1051" w:type="pct"/>
          </w:tcPr>
          <w:p>
            <w:pPr>
              <w:pStyle w:val="39"/>
              <w:ind w:left="143" w:right="137"/>
              <w:jc w:val="center"/>
              <w:rPr>
                <w:rFonts w:ascii="Times New Roman" w:hAnsi="Times New Roman" w:cs="Times New Roman"/>
                <w:sz w:val="22"/>
                <w:szCs w:val="18"/>
              </w:rPr>
            </w:pPr>
            <w:r>
              <w:rPr>
                <w:rFonts w:ascii="Times New Roman" w:hAnsi="Times New Roman" w:cs="Times New Roman"/>
                <w:sz w:val="22"/>
                <w:szCs w:val="18"/>
              </w:rPr>
              <w:t>Припреме са</w:t>
            </w:r>
            <w:r>
              <w:rPr>
                <w:rFonts w:ascii="Times New Roman" w:hAnsi="Times New Roman" w:cs="Times New Roman"/>
                <w:spacing w:val="1"/>
                <w:sz w:val="22"/>
                <w:szCs w:val="18"/>
              </w:rPr>
              <w:t xml:space="preserve"> </w:t>
            </w:r>
            <w:r>
              <w:rPr>
                <w:rFonts w:ascii="Times New Roman" w:hAnsi="Times New Roman" w:cs="Times New Roman"/>
                <w:sz w:val="22"/>
                <w:szCs w:val="18"/>
              </w:rPr>
              <w:t>часова,видео</w:t>
            </w:r>
            <w:r>
              <w:rPr>
                <w:rFonts w:ascii="Times New Roman" w:hAnsi="Times New Roman" w:cs="Times New Roman"/>
                <w:spacing w:val="1"/>
                <w:sz w:val="22"/>
                <w:szCs w:val="18"/>
              </w:rPr>
              <w:t xml:space="preserve"> </w:t>
            </w:r>
            <w:r>
              <w:rPr>
                <w:rFonts w:ascii="Times New Roman" w:hAnsi="Times New Roman" w:cs="Times New Roman"/>
                <w:sz w:val="22"/>
                <w:szCs w:val="18"/>
              </w:rPr>
              <w:t>снимци,белешке</w:t>
            </w:r>
            <w:r>
              <w:rPr>
                <w:rFonts w:ascii="Times New Roman" w:hAnsi="Times New Roman" w:cs="Times New Roman"/>
                <w:spacing w:val="2"/>
                <w:sz w:val="22"/>
                <w:szCs w:val="18"/>
              </w:rPr>
              <w:t xml:space="preserve"> </w:t>
            </w:r>
            <w:r>
              <w:rPr>
                <w:rFonts w:ascii="Times New Roman" w:hAnsi="Times New Roman" w:cs="Times New Roman"/>
                <w:sz w:val="22"/>
                <w:szCs w:val="18"/>
              </w:rPr>
              <w:t>у</w:t>
            </w:r>
            <w:r>
              <w:rPr>
                <w:rFonts w:ascii="Times New Roman" w:hAnsi="Times New Roman" w:cs="Times New Roman"/>
                <w:spacing w:val="1"/>
                <w:sz w:val="22"/>
                <w:szCs w:val="18"/>
              </w:rPr>
              <w:t xml:space="preserve"> </w:t>
            </w:r>
            <w:r>
              <w:rPr>
                <w:rFonts w:ascii="Times New Roman" w:hAnsi="Times New Roman" w:cs="Times New Roman"/>
                <w:sz w:val="22"/>
                <w:szCs w:val="18"/>
              </w:rPr>
              <w:t>дневницима</w:t>
            </w:r>
            <w:r>
              <w:rPr>
                <w:rFonts w:ascii="Times New Roman" w:hAnsi="Times New Roman" w:cs="Times New Roman"/>
                <w:spacing w:val="-15"/>
                <w:sz w:val="22"/>
                <w:szCs w:val="18"/>
              </w:rPr>
              <w:t xml:space="preserve"> </w:t>
            </w:r>
            <w:r>
              <w:rPr>
                <w:rFonts w:ascii="Times New Roman" w:hAnsi="Times New Roman" w:cs="Times New Roman"/>
                <w:sz w:val="22"/>
                <w:szCs w:val="18"/>
              </w:rPr>
              <w:t>васпитно-</w:t>
            </w:r>
            <w:r>
              <w:rPr>
                <w:rFonts w:ascii="Times New Roman" w:hAnsi="Times New Roman" w:cs="Times New Roman"/>
                <w:spacing w:val="-57"/>
                <w:sz w:val="22"/>
                <w:szCs w:val="18"/>
              </w:rPr>
              <w:t xml:space="preserve"> </w:t>
            </w:r>
            <w:r>
              <w:rPr>
                <w:rFonts w:ascii="Times New Roman" w:hAnsi="Times New Roman" w:cs="Times New Roman"/>
                <w:sz w:val="22"/>
                <w:szCs w:val="18"/>
              </w:rPr>
              <w:t>образовног рада, чек</w:t>
            </w:r>
            <w:r>
              <w:rPr>
                <w:rFonts w:ascii="Times New Roman" w:hAnsi="Times New Roman" w:cs="Times New Roman"/>
                <w:spacing w:val="1"/>
                <w:sz w:val="22"/>
                <w:szCs w:val="18"/>
              </w:rPr>
              <w:t xml:space="preserve"> </w:t>
            </w:r>
            <w:r>
              <w:rPr>
                <w:rFonts w:ascii="Times New Roman" w:hAnsi="Times New Roman" w:cs="Times New Roman"/>
                <w:sz w:val="22"/>
                <w:szCs w:val="18"/>
              </w:rPr>
              <w:t>листе</w:t>
            </w:r>
            <w:r>
              <w:rPr>
                <w:rFonts w:ascii="Times New Roman" w:hAnsi="Times New Roman" w:cs="Times New Roman"/>
                <w:spacing w:val="-3"/>
                <w:sz w:val="22"/>
                <w:szCs w:val="18"/>
              </w:rPr>
              <w:t xml:space="preserve"> </w:t>
            </w:r>
            <w:r>
              <w:rPr>
                <w:rFonts w:ascii="Times New Roman" w:hAnsi="Times New Roman" w:cs="Times New Roman"/>
                <w:sz w:val="22"/>
                <w:szCs w:val="18"/>
              </w:rPr>
              <w:t>са</w:t>
            </w:r>
            <w:r>
              <w:rPr>
                <w:rFonts w:ascii="Times New Roman" w:hAnsi="Times New Roman" w:cs="Times New Roman"/>
                <w:spacing w:val="-5"/>
                <w:sz w:val="22"/>
                <w:szCs w:val="18"/>
              </w:rPr>
              <w:t xml:space="preserve"> </w:t>
            </w:r>
            <w:r>
              <w:rPr>
                <w:rFonts w:ascii="Times New Roman" w:hAnsi="Times New Roman" w:cs="Times New Roman"/>
                <w:sz w:val="22"/>
                <w:szCs w:val="18"/>
              </w:rPr>
              <w:t>посета</w:t>
            </w:r>
            <w:r>
              <w:rPr>
                <w:rFonts w:ascii="Times New Roman" w:hAnsi="Times New Roman" w:cs="Times New Roman"/>
                <w:spacing w:val="-2"/>
                <w:sz w:val="22"/>
                <w:szCs w:val="18"/>
              </w:rPr>
              <w:t xml:space="preserve"> </w:t>
            </w:r>
            <w:r>
              <w:rPr>
                <w:rFonts w:ascii="Times New Roman" w:hAnsi="Times New Roman" w:cs="Times New Roman"/>
                <w:sz w:val="22"/>
                <w:szCs w:val="18"/>
              </w:rPr>
              <w:t>часова</w:t>
            </w:r>
          </w:p>
          <w:p>
            <w:pPr>
              <w:pStyle w:val="39"/>
              <w:spacing w:line="270" w:lineRule="atLeast"/>
              <w:ind w:left="167" w:right="159"/>
              <w:jc w:val="center"/>
              <w:rPr>
                <w:rFonts w:ascii="Times New Roman" w:hAnsi="Times New Roman" w:cs="Times New Roman"/>
                <w:sz w:val="22"/>
                <w:szCs w:val="18"/>
              </w:rPr>
            </w:pPr>
            <w:r>
              <w:rPr>
                <w:rFonts w:ascii="Times New Roman" w:hAnsi="Times New Roman" w:cs="Times New Roman"/>
                <w:sz w:val="22"/>
                <w:szCs w:val="18"/>
              </w:rPr>
              <w:t>педагога и директора</w:t>
            </w:r>
            <w:r>
              <w:rPr>
                <w:rFonts w:ascii="Times New Roman" w:hAnsi="Times New Roman" w:cs="Times New Roman"/>
                <w:spacing w:val="-58"/>
                <w:sz w:val="22"/>
                <w:szCs w:val="18"/>
              </w:rPr>
              <w:t xml:space="preserve"> </w:t>
            </w:r>
            <w:r>
              <w:rPr>
                <w:rFonts w:ascii="Times New Roman" w:hAnsi="Times New Roman" w:cs="Times New Roman"/>
                <w:sz w:val="22"/>
                <w:szCs w:val="18"/>
              </w:rPr>
              <w:t>школе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8" w:hRule="atLeast"/>
          <w:jc w:val="center"/>
        </w:trPr>
        <w:tc>
          <w:tcPr>
            <w:tcW w:w="989" w:type="pct"/>
            <w:shd w:val="clear" w:color="auto" w:fill="DEEAF6" w:themeFill="accent1" w:themeFillTint="33"/>
          </w:tcPr>
          <w:p>
            <w:pPr>
              <w:pStyle w:val="39"/>
              <w:spacing w:before="4"/>
              <w:rPr>
                <w:rFonts w:ascii="Times New Roman" w:hAnsi="Times New Roman" w:cs="Times New Roman"/>
                <w:sz w:val="16"/>
                <w:szCs w:val="16"/>
              </w:rPr>
            </w:pPr>
          </w:p>
          <w:p>
            <w:pPr>
              <w:pStyle w:val="39"/>
              <w:ind w:left="371" w:right="367" w:firstLine="7"/>
              <w:jc w:val="center"/>
              <w:rPr>
                <w:rFonts w:ascii="Times New Roman" w:hAnsi="Times New Roman" w:cs="Times New Roman"/>
                <w:sz w:val="16"/>
                <w:szCs w:val="16"/>
              </w:rPr>
            </w:pPr>
            <w:r>
              <w:rPr>
                <w:rFonts w:ascii="Times New Roman" w:hAnsi="Times New Roman" w:cs="Times New Roman"/>
                <w:sz w:val="16"/>
                <w:szCs w:val="16"/>
              </w:rPr>
              <w:t>ПРЕЗЕНТАЦИЈА СТЕЧЕНИХ ЗНАЊА И ВЕШТИНА СА ПОХАЂАНИХ СЕМИНАРА</w:t>
            </w:r>
          </w:p>
        </w:tc>
        <w:tc>
          <w:tcPr>
            <w:tcW w:w="1224" w:type="pct"/>
          </w:tcPr>
          <w:p>
            <w:pPr>
              <w:pStyle w:val="39"/>
              <w:ind w:left="119" w:right="112" w:hanging="1"/>
              <w:rPr>
                <w:rFonts w:ascii="Times New Roman" w:hAnsi="Times New Roman" w:cs="Times New Roman"/>
                <w:sz w:val="22"/>
                <w:szCs w:val="18"/>
              </w:rPr>
            </w:pPr>
            <w:r>
              <w:rPr>
                <w:rFonts w:ascii="Times New Roman" w:hAnsi="Times New Roman" w:cs="Times New Roman"/>
                <w:sz w:val="22"/>
                <w:szCs w:val="18"/>
              </w:rPr>
              <w:t>Колеге које су похађале семинаре стручног усавршавања ће колективу презентовати стечена знања.</w:t>
            </w:r>
          </w:p>
        </w:tc>
        <w:tc>
          <w:tcPr>
            <w:tcW w:w="940" w:type="pct"/>
          </w:tcPr>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spacing w:before="221"/>
              <w:ind w:left="93" w:right="91"/>
              <w:jc w:val="center"/>
              <w:rPr>
                <w:rFonts w:ascii="Times New Roman" w:hAnsi="Times New Roman" w:cs="Times New Roman"/>
                <w:sz w:val="22"/>
                <w:szCs w:val="18"/>
              </w:rPr>
            </w:pPr>
            <w:r>
              <w:rPr>
                <w:rFonts w:ascii="Times New Roman" w:hAnsi="Times New Roman" w:cs="Times New Roman"/>
                <w:sz w:val="22"/>
                <w:szCs w:val="18"/>
              </w:rPr>
              <w:t>Валентино Ољача</w:t>
            </w:r>
          </w:p>
        </w:tc>
        <w:tc>
          <w:tcPr>
            <w:tcW w:w="792" w:type="pct"/>
          </w:tcPr>
          <w:p>
            <w:pPr>
              <w:pStyle w:val="39"/>
              <w:rPr>
                <w:rFonts w:ascii="Times New Roman" w:hAnsi="Times New Roman" w:cs="Times New Roman"/>
                <w:sz w:val="24"/>
                <w:szCs w:val="18"/>
              </w:rPr>
            </w:pPr>
          </w:p>
          <w:p>
            <w:pPr>
              <w:pStyle w:val="39"/>
              <w:rPr>
                <w:rFonts w:ascii="Times New Roman" w:hAnsi="Times New Roman" w:cs="Times New Roman"/>
                <w:sz w:val="24"/>
                <w:szCs w:val="18"/>
              </w:rPr>
            </w:pPr>
          </w:p>
          <w:p>
            <w:pPr>
              <w:pStyle w:val="39"/>
              <w:spacing w:before="221"/>
              <w:ind w:left="273"/>
              <w:rPr>
                <w:rFonts w:ascii="Times New Roman" w:hAnsi="Times New Roman" w:cs="Times New Roman"/>
                <w:sz w:val="22"/>
                <w:szCs w:val="18"/>
              </w:rPr>
            </w:pPr>
            <w:r>
              <w:rPr>
                <w:rFonts w:ascii="Times New Roman" w:hAnsi="Times New Roman" w:cs="Times New Roman"/>
                <w:sz w:val="22"/>
                <w:szCs w:val="18"/>
              </w:rPr>
              <w:t>Фебруар</w:t>
            </w:r>
          </w:p>
        </w:tc>
        <w:tc>
          <w:tcPr>
            <w:tcW w:w="1051" w:type="pct"/>
          </w:tcPr>
          <w:p>
            <w:pPr>
              <w:pStyle w:val="39"/>
              <w:spacing w:before="2"/>
              <w:rPr>
                <w:rFonts w:ascii="Times New Roman" w:hAnsi="Times New Roman" w:cs="Times New Roman"/>
                <w:sz w:val="22"/>
                <w:szCs w:val="18"/>
              </w:rPr>
            </w:pPr>
          </w:p>
          <w:p>
            <w:pPr>
              <w:pStyle w:val="39"/>
              <w:spacing w:before="1"/>
              <w:ind w:left="114" w:right="107" w:hanging="5"/>
              <w:jc w:val="center"/>
              <w:rPr>
                <w:rFonts w:ascii="Times New Roman" w:hAnsi="Times New Roman" w:cs="Times New Roman"/>
                <w:sz w:val="22"/>
                <w:szCs w:val="18"/>
              </w:rPr>
            </w:pPr>
            <w:r>
              <w:rPr>
                <w:rFonts w:ascii="Times New Roman" w:hAnsi="Times New Roman" w:cs="Times New Roman"/>
                <w:sz w:val="22"/>
                <w:szCs w:val="18"/>
              </w:rPr>
              <w:t>Анализа прегледаних</w:t>
            </w:r>
            <w:r>
              <w:rPr>
                <w:rFonts w:ascii="Times New Roman" w:hAnsi="Times New Roman" w:cs="Times New Roman"/>
                <w:spacing w:val="1"/>
                <w:sz w:val="22"/>
                <w:szCs w:val="18"/>
              </w:rPr>
              <w:t xml:space="preserve"> </w:t>
            </w:r>
            <w:r>
              <w:rPr>
                <w:rFonts w:ascii="Times New Roman" w:hAnsi="Times New Roman" w:cs="Times New Roman"/>
                <w:sz w:val="22"/>
                <w:szCs w:val="18"/>
              </w:rPr>
              <w:t>портфолија наставника</w:t>
            </w:r>
            <w:r>
              <w:rPr>
                <w:rFonts w:ascii="Times New Roman" w:hAnsi="Times New Roman" w:cs="Times New Roman"/>
                <w:spacing w:val="-57"/>
                <w:sz w:val="22"/>
                <w:szCs w:val="18"/>
              </w:rPr>
              <w:t xml:space="preserve"> </w:t>
            </w:r>
            <w:r>
              <w:rPr>
                <w:rFonts w:ascii="Times New Roman" w:hAnsi="Times New Roman" w:cs="Times New Roman"/>
                <w:sz w:val="22"/>
                <w:szCs w:val="18"/>
              </w:rPr>
              <w:t>и предлог мера за</w:t>
            </w:r>
            <w:r>
              <w:rPr>
                <w:rFonts w:ascii="Times New Roman" w:hAnsi="Times New Roman" w:cs="Times New Roman"/>
                <w:spacing w:val="1"/>
                <w:sz w:val="22"/>
                <w:szCs w:val="18"/>
              </w:rPr>
              <w:t xml:space="preserve"> </w:t>
            </w:r>
            <w:r>
              <w:rPr>
                <w:rFonts w:ascii="Times New Roman" w:hAnsi="Times New Roman" w:cs="Times New Roman"/>
                <w:sz w:val="22"/>
                <w:szCs w:val="18"/>
              </w:rPr>
              <w:t>унапређивање</w:t>
            </w:r>
            <w:r>
              <w:rPr>
                <w:rFonts w:ascii="Times New Roman" w:hAnsi="Times New Roman" w:cs="Times New Roman"/>
                <w:spacing w:val="1"/>
                <w:sz w:val="22"/>
                <w:szCs w:val="18"/>
              </w:rPr>
              <w:t xml:space="preserve"> </w:t>
            </w:r>
            <w:r>
              <w:rPr>
                <w:rFonts w:ascii="Times New Roman" w:hAnsi="Times New Roman" w:cs="Times New Roman"/>
                <w:sz w:val="22"/>
                <w:szCs w:val="18"/>
              </w:rPr>
              <w:t>анализираног</w:t>
            </w:r>
            <w:r>
              <w:rPr>
                <w:rFonts w:ascii="Times New Roman" w:hAnsi="Times New Roman" w:cs="Times New Roman"/>
                <w:spacing w:val="-2"/>
                <w:sz w:val="22"/>
                <w:szCs w:val="18"/>
              </w:rPr>
              <w:t xml:space="preserve"> </w:t>
            </w:r>
            <w:r>
              <w:rPr>
                <w:rFonts w:ascii="Times New Roman" w:hAnsi="Times New Roman" w:cs="Times New Roman"/>
                <w:sz w:val="22"/>
                <w:szCs w:val="18"/>
              </w:rPr>
              <w:t>стања</w:t>
            </w:r>
            <w:r>
              <w:rPr>
                <w:rFonts w:ascii="Times New Roman" w:hAnsi="Times New Roman" w:cs="Times New Roman"/>
                <w:spacing w:val="-4"/>
                <w:sz w:val="22"/>
                <w:szCs w:val="18"/>
              </w:rPr>
              <w:t xml:space="preserve"> </w:t>
            </w:r>
            <w:r>
              <w:rPr>
                <w:rFonts w:ascii="Times New Roman" w:hAnsi="Times New Roman" w:cs="Times New Roman"/>
                <w:sz w:val="22"/>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2" w:hRule="atLeast"/>
          <w:jc w:val="center"/>
        </w:trPr>
        <w:tc>
          <w:tcPr>
            <w:tcW w:w="989" w:type="pct"/>
            <w:shd w:val="clear" w:color="auto" w:fill="DEEAF6" w:themeFill="accent1" w:themeFillTint="33"/>
          </w:tcPr>
          <w:p>
            <w:pPr>
              <w:pStyle w:val="39"/>
              <w:spacing w:before="2"/>
              <w:rPr>
                <w:rFonts w:ascii="Times New Roman" w:hAnsi="Times New Roman" w:cs="Times New Roman"/>
                <w:sz w:val="16"/>
                <w:szCs w:val="16"/>
              </w:rPr>
            </w:pPr>
          </w:p>
          <w:p>
            <w:pPr>
              <w:pStyle w:val="39"/>
              <w:ind w:left="484" w:right="428" w:hanging="41"/>
              <w:rPr>
                <w:rFonts w:ascii="Times New Roman" w:hAnsi="Times New Roman" w:cs="Times New Roman"/>
                <w:sz w:val="16"/>
                <w:szCs w:val="16"/>
              </w:rPr>
            </w:pPr>
            <w:r>
              <w:rPr>
                <w:rFonts w:ascii="Times New Roman" w:hAnsi="Times New Roman" w:cs="Times New Roman"/>
                <w:sz w:val="16"/>
                <w:szCs w:val="16"/>
              </w:rPr>
              <w:t>ИЗВЕШТАЈ</w:t>
            </w:r>
            <w:r>
              <w:rPr>
                <w:rFonts w:ascii="Times New Roman" w:hAnsi="Times New Roman" w:cs="Times New Roman"/>
                <w:spacing w:val="-14"/>
                <w:sz w:val="16"/>
                <w:szCs w:val="16"/>
              </w:rPr>
              <w:t xml:space="preserve"> </w:t>
            </w:r>
            <w:r>
              <w:rPr>
                <w:rFonts w:ascii="Times New Roman" w:hAnsi="Times New Roman" w:cs="Times New Roman"/>
                <w:sz w:val="16"/>
                <w:szCs w:val="16"/>
              </w:rPr>
              <w:t>О</w:t>
            </w:r>
            <w:r>
              <w:rPr>
                <w:rFonts w:ascii="Times New Roman" w:hAnsi="Times New Roman" w:cs="Times New Roman"/>
                <w:spacing w:val="-57"/>
                <w:sz w:val="16"/>
                <w:szCs w:val="16"/>
              </w:rPr>
              <w:t xml:space="preserve"> </w:t>
            </w:r>
            <w:r>
              <w:rPr>
                <w:rFonts w:ascii="Times New Roman" w:hAnsi="Times New Roman" w:cs="Times New Roman"/>
                <w:sz w:val="16"/>
                <w:szCs w:val="16"/>
              </w:rPr>
              <w:t>РАДУ</w:t>
            </w:r>
            <w:r>
              <w:rPr>
                <w:rFonts w:ascii="Times New Roman" w:hAnsi="Times New Roman" w:cs="Times New Roman"/>
                <w:spacing w:val="-3"/>
                <w:sz w:val="16"/>
                <w:szCs w:val="16"/>
              </w:rPr>
              <w:t xml:space="preserve"> </w:t>
            </w:r>
            <w:r>
              <w:rPr>
                <w:rFonts w:ascii="Times New Roman" w:hAnsi="Times New Roman" w:cs="Times New Roman"/>
                <w:sz w:val="16"/>
                <w:szCs w:val="16"/>
              </w:rPr>
              <w:t>ТИМА</w:t>
            </w:r>
          </w:p>
        </w:tc>
        <w:tc>
          <w:tcPr>
            <w:tcW w:w="1224" w:type="pct"/>
          </w:tcPr>
          <w:p>
            <w:pPr>
              <w:pStyle w:val="39"/>
              <w:ind w:left="292" w:right="134" w:hanging="142"/>
              <w:rPr>
                <w:rFonts w:ascii="Times New Roman" w:hAnsi="Times New Roman" w:cs="Times New Roman"/>
                <w:sz w:val="22"/>
                <w:szCs w:val="18"/>
              </w:rPr>
            </w:pPr>
            <w:r>
              <w:rPr>
                <w:rFonts w:ascii="Times New Roman" w:hAnsi="Times New Roman" w:cs="Times New Roman"/>
                <w:spacing w:val="-1"/>
                <w:sz w:val="22"/>
                <w:szCs w:val="18"/>
              </w:rPr>
              <w:t xml:space="preserve">Састављање </w:t>
            </w:r>
            <w:r>
              <w:rPr>
                <w:rFonts w:ascii="Times New Roman" w:hAnsi="Times New Roman" w:cs="Times New Roman"/>
                <w:sz w:val="22"/>
                <w:szCs w:val="18"/>
              </w:rPr>
              <w:t>Годишњег</w:t>
            </w:r>
            <w:r>
              <w:rPr>
                <w:rFonts w:ascii="Times New Roman" w:hAnsi="Times New Roman" w:cs="Times New Roman"/>
                <w:spacing w:val="-57"/>
                <w:sz w:val="22"/>
                <w:szCs w:val="18"/>
              </w:rPr>
              <w:t xml:space="preserve"> </w:t>
            </w:r>
            <w:r>
              <w:rPr>
                <w:rFonts w:ascii="Times New Roman" w:hAnsi="Times New Roman" w:cs="Times New Roman"/>
                <w:sz w:val="22"/>
                <w:szCs w:val="18"/>
              </w:rPr>
              <w:t>извештаја на основу</w:t>
            </w:r>
            <w:r>
              <w:rPr>
                <w:rFonts w:ascii="Times New Roman" w:hAnsi="Times New Roman" w:cs="Times New Roman"/>
                <w:spacing w:val="1"/>
                <w:sz w:val="22"/>
                <w:szCs w:val="18"/>
              </w:rPr>
              <w:t xml:space="preserve"> </w:t>
            </w:r>
            <w:r>
              <w:rPr>
                <w:rFonts w:ascii="Times New Roman" w:hAnsi="Times New Roman" w:cs="Times New Roman"/>
                <w:sz w:val="22"/>
                <w:szCs w:val="18"/>
              </w:rPr>
              <w:t>базе</w:t>
            </w:r>
            <w:r>
              <w:rPr>
                <w:rFonts w:ascii="Times New Roman" w:hAnsi="Times New Roman" w:cs="Times New Roman"/>
                <w:spacing w:val="-2"/>
                <w:sz w:val="22"/>
                <w:szCs w:val="18"/>
              </w:rPr>
              <w:t xml:space="preserve"> </w:t>
            </w:r>
            <w:r>
              <w:rPr>
                <w:rFonts w:ascii="Times New Roman" w:hAnsi="Times New Roman" w:cs="Times New Roman"/>
                <w:sz w:val="22"/>
                <w:szCs w:val="18"/>
              </w:rPr>
              <w:t>података</w:t>
            </w:r>
            <w:r>
              <w:rPr>
                <w:rFonts w:ascii="Times New Roman" w:hAnsi="Times New Roman" w:cs="Times New Roman"/>
                <w:spacing w:val="-1"/>
                <w:sz w:val="22"/>
                <w:szCs w:val="18"/>
              </w:rPr>
              <w:t xml:space="preserve"> </w:t>
            </w:r>
            <w:r>
              <w:rPr>
                <w:rFonts w:ascii="Times New Roman" w:hAnsi="Times New Roman" w:cs="Times New Roman"/>
                <w:sz w:val="22"/>
                <w:szCs w:val="18"/>
              </w:rPr>
              <w:t>која</w:t>
            </w:r>
            <w:r>
              <w:rPr>
                <w:rFonts w:ascii="Times New Roman" w:hAnsi="Times New Roman" w:cs="Times New Roman"/>
                <w:spacing w:val="-2"/>
                <w:sz w:val="22"/>
                <w:szCs w:val="18"/>
              </w:rPr>
              <w:t xml:space="preserve"> </w:t>
            </w:r>
            <w:r>
              <w:rPr>
                <w:rFonts w:ascii="Times New Roman" w:hAnsi="Times New Roman" w:cs="Times New Roman"/>
                <w:sz w:val="22"/>
                <w:szCs w:val="18"/>
              </w:rPr>
              <w:t>је</w:t>
            </w:r>
          </w:p>
          <w:p>
            <w:pPr>
              <w:pStyle w:val="39"/>
              <w:spacing w:line="264" w:lineRule="exact"/>
              <w:ind w:left="122"/>
              <w:rPr>
                <w:rFonts w:ascii="Times New Roman" w:hAnsi="Times New Roman" w:cs="Times New Roman"/>
                <w:sz w:val="22"/>
                <w:szCs w:val="18"/>
              </w:rPr>
            </w:pPr>
            <w:r>
              <w:rPr>
                <w:rFonts w:ascii="Times New Roman" w:hAnsi="Times New Roman" w:cs="Times New Roman"/>
                <w:sz w:val="22"/>
                <w:szCs w:val="18"/>
              </w:rPr>
              <w:t>ажурна,</w:t>
            </w:r>
            <w:r>
              <w:rPr>
                <w:rFonts w:ascii="Times New Roman" w:hAnsi="Times New Roman" w:cs="Times New Roman"/>
                <w:spacing w:val="-5"/>
                <w:sz w:val="22"/>
                <w:szCs w:val="18"/>
              </w:rPr>
              <w:t xml:space="preserve"> </w:t>
            </w:r>
            <w:r>
              <w:rPr>
                <w:rFonts w:ascii="Times New Roman" w:hAnsi="Times New Roman" w:cs="Times New Roman"/>
                <w:sz w:val="22"/>
                <w:szCs w:val="18"/>
              </w:rPr>
              <w:t>листе</w:t>
            </w:r>
            <w:r>
              <w:rPr>
                <w:rFonts w:ascii="Times New Roman" w:hAnsi="Times New Roman" w:cs="Times New Roman"/>
                <w:spacing w:val="-1"/>
                <w:sz w:val="22"/>
                <w:szCs w:val="18"/>
              </w:rPr>
              <w:t xml:space="preserve"> </w:t>
            </w:r>
            <w:r>
              <w:rPr>
                <w:rFonts w:ascii="Times New Roman" w:hAnsi="Times New Roman" w:cs="Times New Roman"/>
                <w:sz w:val="22"/>
                <w:szCs w:val="18"/>
              </w:rPr>
              <w:t>семинара</w:t>
            </w:r>
          </w:p>
        </w:tc>
        <w:tc>
          <w:tcPr>
            <w:tcW w:w="940" w:type="pct"/>
          </w:tcPr>
          <w:p>
            <w:pPr>
              <w:pStyle w:val="39"/>
              <w:rPr>
                <w:rFonts w:ascii="Times New Roman" w:hAnsi="Times New Roman" w:cs="Times New Roman"/>
                <w:sz w:val="24"/>
                <w:szCs w:val="18"/>
              </w:rPr>
            </w:pPr>
          </w:p>
          <w:p>
            <w:pPr>
              <w:pStyle w:val="39"/>
              <w:spacing w:before="2"/>
              <w:rPr>
                <w:rFonts w:ascii="Times New Roman" w:hAnsi="Times New Roman" w:cs="Times New Roman"/>
                <w:szCs w:val="18"/>
              </w:rPr>
            </w:pPr>
          </w:p>
          <w:p>
            <w:pPr>
              <w:pStyle w:val="39"/>
              <w:ind w:left="93" w:right="85"/>
              <w:jc w:val="center"/>
              <w:rPr>
                <w:rFonts w:ascii="Times New Roman" w:hAnsi="Times New Roman" w:cs="Times New Roman"/>
                <w:sz w:val="22"/>
                <w:szCs w:val="18"/>
              </w:rPr>
            </w:pPr>
            <w:r>
              <w:rPr>
                <w:rFonts w:ascii="Times New Roman" w:hAnsi="Times New Roman" w:cs="Times New Roman"/>
                <w:sz w:val="22"/>
                <w:szCs w:val="18"/>
              </w:rPr>
              <w:t>Чланови тима</w:t>
            </w:r>
          </w:p>
        </w:tc>
        <w:tc>
          <w:tcPr>
            <w:tcW w:w="792" w:type="pct"/>
          </w:tcPr>
          <w:p>
            <w:pPr>
              <w:pStyle w:val="39"/>
              <w:spacing w:before="3"/>
              <w:rPr>
                <w:rFonts w:ascii="Times New Roman" w:hAnsi="Times New Roman" w:cs="Times New Roman"/>
                <w:sz w:val="32"/>
                <w:szCs w:val="18"/>
              </w:rPr>
            </w:pPr>
          </w:p>
          <w:p>
            <w:pPr>
              <w:pStyle w:val="39"/>
              <w:spacing w:before="1"/>
              <w:rPr>
                <w:rFonts w:ascii="Times New Roman" w:hAnsi="Times New Roman" w:cs="Times New Roman"/>
                <w:sz w:val="22"/>
                <w:szCs w:val="18"/>
              </w:rPr>
            </w:pPr>
            <w:r>
              <w:rPr>
                <w:rFonts w:ascii="Times New Roman" w:hAnsi="Times New Roman" w:cs="Times New Roman"/>
                <w:spacing w:val="-1"/>
                <w:sz w:val="22"/>
                <w:szCs w:val="18"/>
              </w:rPr>
              <w:t xml:space="preserve"> Август </w:t>
            </w:r>
            <w:r>
              <w:rPr>
                <w:rFonts w:ascii="Times New Roman" w:hAnsi="Times New Roman" w:cs="Times New Roman"/>
                <w:sz w:val="22"/>
                <w:szCs w:val="18"/>
              </w:rPr>
              <w:t>2023.</w:t>
            </w:r>
          </w:p>
        </w:tc>
        <w:tc>
          <w:tcPr>
            <w:tcW w:w="1051" w:type="pct"/>
          </w:tcPr>
          <w:p>
            <w:pPr>
              <w:pStyle w:val="39"/>
              <w:ind w:left="230" w:right="225" w:firstLine="3"/>
              <w:jc w:val="center"/>
              <w:rPr>
                <w:rFonts w:ascii="Times New Roman" w:hAnsi="Times New Roman" w:cs="Times New Roman"/>
                <w:sz w:val="22"/>
                <w:szCs w:val="18"/>
              </w:rPr>
            </w:pPr>
            <w:r>
              <w:rPr>
                <w:rFonts w:ascii="Times New Roman" w:hAnsi="Times New Roman" w:cs="Times New Roman"/>
                <w:sz w:val="22"/>
                <w:szCs w:val="18"/>
              </w:rPr>
              <w:t>Извештај</w:t>
            </w:r>
            <w:r>
              <w:rPr>
                <w:rFonts w:ascii="Times New Roman" w:hAnsi="Times New Roman" w:cs="Times New Roman"/>
                <w:spacing w:val="-2"/>
                <w:sz w:val="22"/>
                <w:szCs w:val="18"/>
              </w:rPr>
              <w:t xml:space="preserve"> </w:t>
            </w:r>
            <w:r>
              <w:rPr>
                <w:rFonts w:ascii="Times New Roman" w:hAnsi="Times New Roman" w:cs="Times New Roman"/>
                <w:sz w:val="22"/>
                <w:szCs w:val="18"/>
              </w:rPr>
              <w:t>који</w:t>
            </w:r>
            <w:r>
              <w:rPr>
                <w:rFonts w:ascii="Times New Roman" w:hAnsi="Times New Roman" w:cs="Times New Roman"/>
                <w:spacing w:val="3"/>
                <w:sz w:val="22"/>
                <w:szCs w:val="18"/>
              </w:rPr>
              <w:t xml:space="preserve"> </w:t>
            </w:r>
            <w:r>
              <w:rPr>
                <w:rFonts w:ascii="Times New Roman" w:hAnsi="Times New Roman" w:cs="Times New Roman"/>
                <w:sz w:val="22"/>
                <w:szCs w:val="18"/>
              </w:rPr>
              <w:t>је</w:t>
            </w:r>
            <w:r>
              <w:rPr>
                <w:rFonts w:ascii="Times New Roman" w:hAnsi="Times New Roman" w:cs="Times New Roman"/>
                <w:spacing w:val="1"/>
                <w:sz w:val="22"/>
                <w:szCs w:val="18"/>
              </w:rPr>
              <w:t xml:space="preserve"> </w:t>
            </w:r>
            <w:r>
              <w:rPr>
                <w:rFonts w:ascii="Times New Roman" w:hAnsi="Times New Roman" w:cs="Times New Roman"/>
                <w:sz w:val="22"/>
                <w:szCs w:val="18"/>
              </w:rPr>
              <w:t>саставни део</w:t>
            </w:r>
            <w:r>
              <w:rPr>
                <w:rFonts w:ascii="Times New Roman" w:hAnsi="Times New Roman" w:cs="Times New Roman"/>
                <w:spacing w:val="1"/>
                <w:sz w:val="22"/>
                <w:szCs w:val="18"/>
              </w:rPr>
              <w:t xml:space="preserve"> </w:t>
            </w:r>
            <w:r>
              <w:rPr>
                <w:rFonts w:ascii="Times New Roman" w:hAnsi="Times New Roman" w:cs="Times New Roman"/>
                <w:sz w:val="22"/>
                <w:szCs w:val="18"/>
              </w:rPr>
              <w:t>Годишњег</w:t>
            </w:r>
            <w:r>
              <w:rPr>
                <w:rFonts w:ascii="Times New Roman" w:hAnsi="Times New Roman" w:cs="Times New Roman"/>
                <w:spacing w:val="-15"/>
                <w:sz w:val="22"/>
                <w:szCs w:val="18"/>
              </w:rPr>
              <w:t xml:space="preserve"> </w:t>
            </w:r>
            <w:r>
              <w:rPr>
                <w:rFonts w:ascii="Times New Roman" w:hAnsi="Times New Roman" w:cs="Times New Roman"/>
                <w:sz w:val="22"/>
                <w:szCs w:val="18"/>
              </w:rPr>
              <w:t>извештаја</w:t>
            </w:r>
          </w:p>
          <w:p>
            <w:pPr>
              <w:pStyle w:val="39"/>
              <w:spacing w:line="264" w:lineRule="exact"/>
              <w:ind w:left="167" w:right="163"/>
              <w:jc w:val="center"/>
              <w:rPr>
                <w:rFonts w:ascii="Times New Roman" w:hAnsi="Times New Roman" w:cs="Times New Roman"/>
                <w:sz w:val="22"/>
                <w:szCs w:val="18"/>
              </w:rPr>
            </w:pPr>
            <w:r>
              <w:rPr>
                <w:rFonts w:ascii="Times New Roman" w:hAnsi="Times New Roman" w:cs="Times New Roman"/>
                <w:sz w:val="22"/>
                <w:szCs w:val="18"/>
              </w:rPr>
              <w:t>рада</w:t>
            </w:r>
            <w:r>
              <w:rPr>
                <w:rFonts w:ascii="Times New Roman" w:hAnsi="Times New Roman" w:cs="Times New Roman"/>
                <w:spacing w:val="-4"/>
                <w:sz w:val="22"/>
                <w:szCs w:val="18"/>
              </w:rPr>
              <w:t xml:space="preserve"> </w:t>
            </w:r>
            <w:r>
              <w:rPr>
                <w:rFonts w:ascii="Times New Roman" w:hAnsi="Times New Roman" w:cs="Times New Roman"/>
                <w:sz w:val="22"/>
                <w:szCs w:val="18"/>
              </w:rPr>
              <w:t>школе</w:t>
            </w:r>
          </w:p>
        </w:tc>
      </w:tr>
    </w:tbl>
    <w:p>
      <w:pPr>
        <w:spacing w:line="264" w:lineRule="exact"/>
        <w:jc w:val="center"/>
        <w:rPr>
          <w:sz w:val="24"/>
        </w:rPr>
      </w:pPr>
    </w:p>
    <w:tbl>
      <w:tblPr>
        <w:tblStyle w:val="13"/>
        <w:tblpPr w:leftFromText="180" w:rightFromText="180" w:vertAnchor="text" w:horzAnchor="page" w:tblpX="1857" w:tblpY="137"/>
        <w:tblOverlap w:val="never"/>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36"/>
        <w:gridCol w:w="2537"/>
        <w:gridCol w:w="1547"/>
        <w:gridCol w:w="1002"/>
        <w:gridCol w:w="17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1" w:hRule="atLeast"/>
        </w:trPr>
        <w:tc>
          <w:tcPr>
            <w:tcW w:w="1061" w:type="pct"/>
            <w:shd w:val="clear" w:color="auto" w:fill="DEEAF6" w:themeFill="accent1" w:themeFillTint="33"/>
          </w:tcPr>
          <w:p>
            <w:pPr>
              <w:pStyle w:val="39"/>
              <w:rPr>
                <w:rFonts w:ascii="Times New Roman" w:hAnsi="Times New Roman" w:cs="Times New Roman"/>
              </w:rPr>
            </w:pPr>
          </w:p>
        </w:tc>
        <w:tc>
          <w:tcPr>
            <w:tcW w:w="1466" w:type="pct"/>
          </w:tcPr>
          <w:p>
            <w:pPr>
              <w:pStyle w:val="39"/>
              <w:ind w:left="107" w:right="100" w:hanging="1"/>
              <w:jc w:val="center"/>
              <w:rPr>
                <w:rFonts w:ascii="Times New Roman" w:hAnsi="Times New Roman" w:cs="Times New Roman"/>
                <w:sz w:val="21"/>
                <w:szCs w:val="16"/>
              </w:rPr>
            </w:pPr>
            <w:r>
              <w:rPr>
                <w:rFonts w:ascii="Times New Roman" w:hAnsi="Times New Roman" w:cs="Times New Roman"/>
                <w:sz w:val="21"/>
                <w:szCs w:val="16"/>
              </w:rPr>
              <w:t>који фале (са</w:t>
            </w:r>
            <w:r>
              <w:rPr>
                <w:rFonts w:ascii="Times New Roman" w:hAnsi="Times New Roman" w:cs="Times New Roman"/>
                <w:spacing w:val="1"/>
                <w:sz w:val="21"/>
                <w:szCs w:val="16"/>
              </w:rPr>
              <w:t xml:space="preserve"> </w:t>
            </w:r>
            <w:r>
              <w:rPr>
                <w:rFonts w:ascii="Times New Roman" w:hAnsi="Times New Roman" w:cs="Times New Roman"/>
                <w:sz w:val="21"/>
                <w:szCs w:val="16"/>
              </w:rPr>
              <w:t>компетенцијама које</w:t>
            </w:r>
            <w:r>
              <w:rPr>
                <w:rFonts w:ascii="Times New Roman" w:hAnsi="Times New Roman" w:cs="Times New Roman"/>
                <w:spacing w:val="1"/>
                <w:sz w:val="21"/>
                <w:szCs w:val="16"/>
              </w:rPr>
              <w:t xml:space="preserve"> </w:t>
            </w:r>
            <w:r>
              <w:rPr>
                <w:rFonts w:ascii="Times New Roman" w:hAnsi="Times New Roman" w:cs="Times New Roman"/>
                <w:sz w:val="21"/>
                <w:szCs w:val="16"/>
              </w:rPr>
              <w:t>недостају),</w:t>
            </w:r>
            <w:r>
              <w:rPr>
                <w:rFonts w:ascii="Times New Roman" w:hAnsi="Times New Roman" w:cs="Times New Roman"/>
                <w:spacing w:val="1"/>
                <w:sz w:val="21"/>
                <w:szCs w:val="16"/>
              </w:rPr>
              <w:t xml:space="preserve"> </w:t>
            </w:r>
            <w:r>
              <w:rPr>
                <w:rFonts w:ascii="Times New Roman" w:hAnsi="Times New Roman" w:cs="Times New Roman"/>
                <w:sz w:val="21"/>
                <w:szCs w:val="16"/>
              </w:rPr>
              <w:t>појединачних</w:t>
            </w:r>
            <w:r>
              <w:rPr>
                <w:rFonts w:ascii="Times New Roman" w:hAnsi="Times New Roman" w:cs="Times New Roman"/>
                <w:spacing w:val="-14"/>
                <w:sz w:val="21"/>
                <w:szCs w:val="16"/>
              </w:rPr>
              <w:t xml:space="preserve"> </w:t>
            </w:r>
            <w:r>
              <w:rPr>
                <w:rFonts w:ascii="Times New Roman" w:hAnsi="Times New Roman" w:cs="Times New Roman"/>
                <w:sz w:val="21"/>
                <w:szCs w:val="16"/>
              </w:rPr>
              <w:t>извештаја</w:t>
            </w:r>
            <w:r>
              <w:rPr>
                <w:rFonts w:ascii="Times New Roman" w:hAnsi="Times New Roman" w:cs="Times New Roman"/>
                <w:spacing w:val="-57"/>
                <w:sz w:val="21"/>
                <w:szCs w:val="16"/>
              </w:rPr>
              <w:t xml:space="preserve"> </w:t>
            </w:r>
            <w:r>
              <w:rPr>
                <w:rFonts w:ascii="Times New Roman" w:hAnsi="Times New Roman" w:cs="Times New Roman"/>
                <w:sz w:val="21"/>
                <w:szCs w:val="16"/>
              </w:rPr>
              <w:t>планова</w:t>
            </w:r>
            <w:r>
              <w:rPr>
                <w:rFonts w:ascii="Times New Roman" w:hAnsi="Times New Roman" w:cs="Times New Roman"/>
                <w:spacing w:val="1"/>
                <w:sz w:val="21"/>
                <w:szCs w:val="16"/>
              </w:rPr>
              <w:t xml:space="preserve"> </w:t>
            </w:r>
            <w:r>
              <w:rPr>
                <w:rFonts w:ascii="Times New Roman" w:hAnsi="Times New Roman" w:cs="Times New Roman"/>
                <w:sz w:val="21"/>
                <w:szCs w:val="16"/>
              </w:rPr>
              <w:t>професионалног</w:t>
            </w:r>
            <w:r>
              <w:rPr>
                <w:rFonts w:ascii="Times New Roman" w:hAnsi="Times New Roman" w:cs="Times New Roman"/>
                <w:spacing w:val="-13"/>
                <w:sz w:val="21"/>
                <w:szCs w:val="16"/>
              </w:rPr>
              <w:t xml:space="preserve"> </w:t>
            </w:r>
            <w:r>
              <w:rPr>
                <w:rFonts w:ascii="Times New Roman" w:hAnsi="Times New Roman" w:cs="Times New Roman"/>
                <w:sz w:val="21"/>
                <w:szCs w:val="16"/>
              </w:rPr>
              <w:t>развоја</w:t>
            </w:r>
          </w:p>
          <w:p>
            <w:pPr>
              <w:pStyle w:val="39"/>
              <w:spacing w:line="264" w:lineRule="exact"/>
              <w:ind w:left="131" w:right="127"/>
              <w:jc w:val="center"/>
              <w:rPr>
                <w:rFonts w:ascii="Times New Roman" w:hAnsi="Times New Roman" w:cs="Times New Roman"/>
                <w:sz w:val="21"/>
                <w:szCs w:val="16"/>
              </w:rPr>
            </w:pPr>
            <w:r>
              <w:rPr>
                <w:rFonts w:ascii="Times New Roman" w:hAnsi="Times New Roman" w:cs="Times New Roman"/>
                <w:sz w:val="21"/>
                <w:szCs w:val="16"/>
              </w:rPr>
              <w:t>колега.</w:t>
            </w:r>
          </w:p>
        </w:tc>
        <w:tc>
          <w:tcPr>
            <w:tcW w:w="894" w:type="pct"/>
          </w:tcPr>
          <w:p>
            <w:pPr>
              <w:pStyle w:val="39"/>
              <w:rPr>
                <w:rFonts w:ascii="Times New Roman" w:hAnsi="Times New Roman" w:cs="Times New Roman"/>
                <w:sz w:val="16"/>
                <w:szCs w:val="16"/>
              </w:rPr>
            </w:pPr>
          </w:p>
        </w:tc>
        <w:tc>
          <w:tcPr>
            <w:tcW w:w="579" w:type="pct"/>
          </w:tcPr>
          <w:p>
            <w:pPr>
              <w:pStyle w:val="39"/>
              <w:rPr>
                <w:rFonts w:ascii="Times New Roman" w:hAnsi="Times New Roman" w:cs="Times New Roman"/>
                <w:sz w:val="16"/>
                <w:szCs w:val="16"/>
              </w:rPr>
            </w:pPr>
          </w:p>
        </w:tc>
        <w:tc>
          <w:tcPr>
            <w:tcW w:w="997" w:type="pct"/>
          </w:tcPr>
          <w:p>
            <w:pPr>
              <w:pStyle w:val="39"/>
              <w:rPr>
                <w:rFonts w:ascii="Times New Roman" w:hAnsi="Times New Roman" w:cs="Times New Roman"/>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2" w:hRule="atLeast"/>
        </w:trPr>
        <w:tc>
          <w:tcPr>
            <w:tcW w:w="1061" w:type="pct"/>
            <w:shd w:val="clear" w:color="auto" w:fill="DEEAF6" w:themeFill="accent1" w:themeFillTint="33"/>
          </w:tcPr>
          <w:p>
            <w:pPr>
              <w:pStyle w:val="39"/>
              <w:ind w:left="107" w:right="101"/>
              <w:jc w:val="center"/>
              <w:rPr>
                <w:rFonts w:ascii="Times New Roman" w:hAnsi="Times New Roman" w:cs="Times New Roman"/>
                <w:sz w:val="16"/>
                <w:szCs w:val="16"/>
              </w:rPr>
            </w:pPr>
            <w:r>
              <w:rPr>
                <w:rFonts w:ascii="Times New Roman" w:hAnsi="Times New Roman" w:cs="Times New Roman"/>
                <w:b/>
                <w:bCs/>
                <w:sz w:val="16"/>
                <w:szCs w:val="16"/>
              </w:rPr>
              <w:t>АНАЛИЗА И</w:t>
            </w:r>
            <w:r>
              <w:rPr>
                <w:rFonts w:ascii="Times New Roman" w:hAnsi="Times New Roman" w:cs="Times New Roman"/>
                <w:b/>
                <w:bCs/>
                <w:spacing w:val="1"/>
                <w:sz w:val="16"/>
                <w:szCs w:val="16"/>
              </w:rPr>
              <w:t xml:space="preserve"> </w:t>
            </w:r>
            <w:r>
              <w:rPr>
                <w:rFonts w:ascii="Times New Roman" w:hAnsi="Times New Roman" w:cs="Times New Roman"/>
                <w:b/>
                <w:bCs/>
                <w:sz w:val="16"/>
                <w:szCs w:val="16"/>
              </w:rPr>
              <w:t>УПОЗНАВАЊЕ</w:t>
            </w:r>
            <w:r>
              <w:rPr>
                <w:rFonts w:ascii="Times New Roman" w:hAnsi="Times New Roman" w:cs="Times New Roman"/>
                <w:b/>
                <w:bCs/>
                <w:spacing w:val="1"/>
                <w:sz w:val="16"/>
                <w:szCs w:val="16"/>
              </w:rPr>
              <w:t xml:space="preserve"> </w:t>
            </w:r>
            <w:r>
              <w:rPr>
                <w:rFonts w:ascii="Times New Roman" w:hAnsi="Times New Roman" w:cs="Times New Roman"/>
                <w:b/>
                <w:bCs/>
                <w:sz w:val="16"/>
                <w:szCs w:val="16"/>
              </w:rPr>
              <w:t>КОЛЕКТИВА СА</w:t>
            </w:r>
            <w:r>
              <w:rPr>
                <w:rFonts w:ascii="Times New Roman" w:hAnsi="Times New Roman" w:cs="Times New Roman"/>
                <w:b/>
                <w:bCs/>
                <w:spacing w:val="1"/>
                <w:sz w:val="16"/>
                <w:szCs w:val="16"/>
              </w:rPr>
              <w:t xml:space="preserve"> </w:t>
            </w:r>
            <w:r>
              <w:rPr>
                <w:rFonts w:ascii="Times New Roman" w:hAnsi="Times New Roman" w:cs="Times New Roman"/>
                <w:b/>
                <w:bCs/>
                <w:sz w:val="16"/>
                <w:szCs w:val="16"/>
              </w:rPr>
              <w:t>ЦЕЛИМ ПЛАНОМ</w:t>
            </w:r>
            <w:r>
              <w:rPr>
                <w:rFonts w:ascii="Times New Roman" w:hAnsi="Times New Roman" w:cs="Times New Roman"/>
                <w:b/>
                <w:bCs/>
                <w:spacing w:val="1"/>
                <w:sz w:val="16"/>
                <w:szCs w:val="16"/>
              </w:rPr>
              <w:t xml:space="preserve"> </w:t>
            </w:r>
            <w:r>
              <w:rPr>
                <w:rFonts w:ascii="Times New Roman" w:hAnsi="Times New Roman" w:cs="Times New Roman"/>
                <w:b/>
                <w:bCs/>
                <w:sz w:val="16"/>
                <w:szCs w:val="16"/>
              </w:rPr>
              <w:t>ЗА СТРУЧНО</w:t>
            </w:r>
            <w:r>
              <w:rPr>
                <w:rFonts w:ascii="Times New Roman" w:hAnsi="Times New Roman" w:cs="Times New Roman"/>
                <w:b/>
                <w:bCs/>
                <w:spacing w:val="1"/>
                <w:sz w:val="16"/>
                <w:szCs w:val="16"/>
              </w:rPr>
              <w:t xml:space="preserve"> </w:t>
            </w:r>
            <w:r>
              <w:rPr>
                <w:rFonts w:ascii="Times New Roman" w:hAnsi="Times New Roman" w:cs="Times New Roman"/>
                <w:b/>
                <w:bCs/>
                <w:sz w:val="16"/>
                <w:szCs w:val="16"/>
              </w:rPr>
              <w:t>УСАВРШАВАЊЕ</w:t>
            </w:r>
            <w:r>
              <w:rPr>
                <w:rFonts w:ascii="Times New Roman" w:hAnsi="Times New Roman" w:cs="Times New Roman"/>
                <w:b/>
                <w:bCs/>
                <w:spacing w:val="1"/>
                <w:sz w:val="16"/>
                <w:szCs w:val="16"/>
              </w:rPr>
              <w:t xml:space="preserve"> </w:t>
            </w:r>
            <w:r>
              <w:rPr>
                <w:rFonts w:ascii="Times New Roman" w:hAnsi="Times New Roman" w:cs="Times New Roman"/>
                <w:b/>
                <w:bCs/>
                <w:sz w:val="16"/>
                <w:szCs w:val="16"/>
              </w:rPr>
              <w:t>ЗАПОСЛЕНИХ</w:t>
            </w:r>
            <w:r>
              <w:rPr>
                <w:rFonts w:ascii="Times New Roman" w:hAnsi="Times New Roman" w:cs="Times New Roman"/>
                <w:b/>
                <w:bCs/>
                <w:spacing w:val="1"/>
                <w:sz w:val="16"/>
                <w:szCs w:val="16"/>
              </w:rPr>
              <w:t xml:space="preserve">  О </w:t>
            </w:r>
            <w:r>
              <w:rPr>
                <w:rFonts w:ascii="Times New Roman" w:hAnsi="Times New Roman" w:cs="Times New Roman"/>
                <w:b/>
                <w:bCs/>
                <w:spacing w:val="-1"/>
                <w:sz w:val="16"/>
                <w:szCs w:val="16"/>
              </w:rPr>
              <w:t>УСАВРШАВАЊУ</w:t>
            </w:r>
            <w:r>
              <w:rPr>
                <w:rFonts w:ascii="Times New Roman" w:hAnsi="Times New Roman" w:cs="Times New Roman"/>
                <w:b/>
                <w:bCs/>
                <w:spacing w:val="-8"/>
                <w:sz w:val="16"/>
                <w:szCs w:val="16"/>
              </w:rPr>
              <w:t xml:space="preserve"> </w:t>
            </w:r>
            <w:r>
              <w:rPr>
                <w:rFonts w:ascii="Times New Roman" w:hAnsi="Times New Roman" w:cs="Times New Roman"/>
                <w:b/>
                <w:bCs/>
                <w:sz w:val="16"/>
                <w:szCs w:val="16"/>
              </w:rPr>
              <w:t>У ОКВИРУ УСТАНОВЕ</w:t>
            </w:r>
          </w:p>
        </w:tc>
        <w:tc>
          <w:tcPr>
            <w:tcW w:w="1466" w:type="pct"/>
          </w:tcPr>
          <w:p>
            <w:pPr>
              <w:pStyle w:val="39"/>
              <w:rPr>
                <w:rFonts w:ascii="Times New Roman" w:hAnsi="Times New Roman" w:cs="Times New Roman"/>
                <w:sz w:val="22"/>
                <w:szCs w:val="16"/>
              </w:rPr>
            </w:pPr>
          </w:p>
          <w:p>
            <w:pPr>
              <w:pStyle w:val="39"/>
              <w:rPr>
                <w:rFonts w:ascii="Times New Roman" w:hAnsi="Times New Roman" w:cs="Times New Roman"/>
                <w:sz w:val="22"/>
                <w:szCs w:val="16"/>
              </w:rPr>
            </w:pPr>
          </w:p>
          <w:p>
            <w:pPr>
              <w:pStyle w:val="39"/>
              <w:rPr>
                <w:rFonts w:ascii="Times New Roman" w:hAnsi="Times New Roman" w:cs="Times New Roman"/>
                <w:sz w:val="22"/>
                <w:szCs w:val="16"/>
              </w:rPr>
            </w:pPr>
          </w:p>
          <w:p>
            <w:pPr>
              <w:pStyle w:val="39"/>
              <w:spacing w:before="4"/>
              <w:rPr>
                <w:rFonts w:ascii="Times New Roman" w:hAnsi="Times New Roman" w:cs="Times New Roman"/>
                <w:sz w:val="24"/>
                <w:szCs w:val="16"/>
              </w:rPr>
            </w:pPr>
          </w:p>
          <w:p>
            <w:pPr>
              <w:pStyle w:val="39"/>
              <w:ind w:left="395" w:right="390" w:hanging="4"/>
              <w:jc w:val="center"/>
              <w:rPr>
                <w:rFonts w:ascii="Times New Roman" w:hAnsi="Times New Roman" w:cs="Times New Roman"/>
                <w:sz w:val="21"/>
                <w:szCs w:val="16"/>
              </w:rPr>
            </w:pPr>
            <w:r>
              <w:rPr>
                <w:rFonts w:ascii="Times New Roman" w:hAnsi="Times New Roman" w:cs="Times New Roman"/>
                <w:sz w:val="21"/>
                <w:szCs w:val="16"/>
              </w:rPr>
              <w:t>Анализа и допуна</w:t>
            </w:r>
            <w:r>
              <w:rPr>
                <w:rFonts w:ascii="Times New Roman" w:hAnsi="Times New Roman" w:cs="Times New Roman"/>
                <w:spacing w:val="1"/>
                <w:sz w:val="21"/>
                <w:szCs w:val="16"/>
              </w:rPr>
              <w:t xml:space="preserve"> </w:t>
            </w:r>
            <w:r>
              <w:rPr>
                <w:rFonts w:ascii="Times New Roman" w:hAnsi="Times New Roman" w:cs="Times New Roman"/>
                <w:sz w:val="21"/>
                <w:szCs w:val="16"/>
              </w:rPr>
              <w:t>или</w:t>
            </w:r>
            <w:r>
              <w:rPr>
                <w:rFonts w:ascii="Times New Roman" w:hAnsi="Times New Roman" w:cs="Times New Roman"/>
                <w:spacing w:val="-13"/>
                <w:sz w:val="21"/>
                <w:szCs w:val="16"/>
              </w:rPr>
              <w:t xml:space="preserve"> </w:t>
            </w:r>
            <w:r>
              <w:rPr>
                <w:rFonts w:ascii="Times New Roman" w:hAnsi="Times New Roman" w:cs="Times New Roman"/>
                <w:sz w:val="21"/>
                <w:szCs w:val="16"/>
              </w:rPr>
              <w:t>модификација</w:t>
            </w:r>
          </w:p>
          <w:p>
            <w:pPr>
              <w:pStyle w:val="39"/>
              <w:ind w:left="131" w:right="128"/>
              <w:jc w:val="center"/>
              <w:rPr>
                <w:rFonts w:ascii="Times New Roman" w:hAnsi="Times New Roman" w:cs="Times New Roman"/>
                <w:sz w:val="21"/>
                <w:szCs w:val="16"/>
              </w:rPr>
            </w:pPr>
            <w:r>
              <w:rPr>
                <w:rFonts w:ascii="Times New Roman" w:hAnsi="Times New Roman" w:cs="Times New Roman"/>
                <w:sz w:val="21"/>
                <w:szCs w:val="16"/>
              </w:rPr>
              <w:t>постојећег</w:t>
            </w:r>
            <w:r>
              <w:rPr>
                <w:rFonts w:ascii="Times New Roman" w:hAnsi="Times New Roman" w:cs="Times New Roman"/>
                <w:spacing w:val="-4"/>
                <w:sz w:val="21"/>
                <w:szCs w:val="16"/>
              </w:rPr>
              <w:t xml:space="preserve"> </w:t>
            </w:r>
            <w:r>
              <w:rPr>
                <w:rFonts w:ascii="Times New Roman" w:hAnsi="Times New Roman" w:cs="Times New Roman"/>
                <w:sz w:val="21"/>
                <w:szCs w:val="16"/>
              </w:rPr>
              <w:t>правилника</w:t>
            </w:r>
          </w:p>
        </w:tc>
        <w:tc>
          <w:tcPr>
            <w:tcW w:w="894" w:type="pct"/>
          </w:tcPr>
          <w:p>
            <w:pPr>
              <w:pStyle w:val="39"/>
              <w:rPr>
                <w:rFonts w:ascii="Times New Roman" w:hAnsi="Times New Roman" w:cs="Times New Roman"/>
                <w:sz w:val="22"/>
                <w:szCs w:val="16"/>
              </w:rPr>
            </w:pPr>
          </w:p>
          <w:p>
            <w:pPr>
              <w:pStyle w:val="39"/>
              <w:rPr>
                <w:rFonts w:ascii="Times New Roman" w:hAnsi="Times New Roman" w:cs="Times New Roman"/>
                <w:sz w:val="22"/>
                <w:szCs w:val="16"/>
              </w:rPr>
            </w:pPr>
          </w:p>
          <w:p>
            <w:pPr>
              <w:pStyle w:val="39"/>
              <w:rPr>
                <w:rFonts w:ascii="Times New Roman" w:hAnsi="Times New Roman" w:cs="Times New Roman"/>
                <w:sz w:val="22"/>
                <w:szCs w:val="16"/>
              </w:rPr>
            </w:pPr>
          </w:p>
          <w:p>
            <w:pPr>
              <w:pStyle w:val="39"/>
              <w:rPr>
                <w:rFonts w:ascii="Times New Roman" w:hAnsi="Times New Roman" w:cs="Times New Roman"/>
                <w:sz w:val="22"/>
                <w:szCs w:val="16"/>
              </w:rPr>
            </w:pPr>
          </w:p>
          <w:p>
            <w:pPr>
              <w:pStyle w:val="39"/>
              <w:spacing w:before="4"/>
              <w:rPr>
                <w:rFonts w:ascii="Times New Roman" w:hAnsi="Times New Roman" w:cs="Times New Roman"/>
                <w:sz w:val="22"/>
                <w:szCs w:val="16"/>
              </w:rPr>
            </w:pPr>
          </w:p>
          <w:p>
            <w:pPr>
              <w:pStyle w:val="39"/>
              <w:ind w:left="321"/>
              <w:rPr>
                <w:rFonts w:ascii="Times New Roman" w:hAnsi="Times New Roman" w:cs="Times New Roman"/>
                <w:sz w:val="21"/>
                <w:szCs w:val="16"/>
              </w:rPr>
            </w:pPr>
            <w:r>
              <w:rPr>
                <w:rFonts w:ascii="Times New Roman" w:hAnsi="Times New Roman" w:cs="Times New Roman"/>
                <w:sz w:val="21"/>
                <w:szCs w:val="16"/>
              </w:rPr>
              <w:t>Чланови тима</w:t>
            </w:r>
          </w:p>
        </w:tc>
        <w:tc>
          <w:tcPr>
            <w:tcW w:w="579" w:type="pct"/>
          </w:tcPr>
          <w:p>
            <w:pPr>
              <w:pStyle w:val="39"/>
              <w:rPr>
                <w:rFonts w:ascii="Times New Roman" w:hAnsi="Times New Roman" w:cs="Times New Roman"/>
                <w:sz w:val="22"/>
                <w:szCs w:val="16"/>
              </w:rPr>
            </w:pPr>
          </w:p>
          <w:p>
            <w:pPr>
              <w:pStyle w:val="39"/>
              <w:rPr>
                <w:rFonts w:ascii="Times New Roman" w:hAnsi="Times New Roman" w:cs="Times New Roman"/>
                <w:sz w:val="22"/>
                <w:szCs w:val="16"/>
              </w:rPr>
            </w:pPr>
          </w:p>
          <w:p>
            <w:pPr>
              <w:pStyle w:val="39"/>
              <w:rPr>
                <w:rFonts w:ascii="Times New Roman" w:hAnsi="Times New Roman" w:cs="Times New Roman"/>
                <w:sz w:val="22"/>
                <w:szCs w:val="16"/>
              </w:rPr>
            </w:pPr>
          </w:p>
          <w:p>
            <w:pPr>
              <w:pStyle w:val="39"/>
              <w:rPr>
                <w:rFonts w:ascii="Times New Roman" w:hAnsi="Times New Roman" w:cs="Times New Roman"/>
                <w:sz w:val="22"/>
                <w:szCs w:val="16"/>
              </w:rPr>
            </w:pPr>
          </w:p>
          <w:p>
            <w:pPr>
              <w:pStyle w:val="39"/>
              <w:spacing w:before="4"/>
              <w:rPr>
                <w:rFonts w:ascii="Times New Roman" w:hAnsi="Times New Roman" w:cs="Times New Roman"/>
                <w:sz w:val="22"/>
                <w:szCs w:val="16"/>
              </w:rPr>
            </w:pPr>
          </w:p>
          <w:p>
            <w:pPr>
              <w:pStyle w:val="39"/>
              <w:ind w:left="91" w:right="85"/>
              <w:jc w:val="center"/>
              <w:rPr>
                <w:rFonts w:ascii="Times New Roman" w:hAnsi="Times New Roman" w:cs="Times New Roman"/>
                <w:sz w:val="21"/>
                <w:szCs w:val="16"/>
              </w:rPr>
            </w:pPr>
            <w:r>
              <w:rPr>
                <w:rFonts w:ascii="Times New Roman" w:hAnsi="Times New Roman" w:cs="Times New Roman"/>
                <w:sz w:val="21"/>
                <w:szCs w:val="16"/>
              </w:rPr>
              <w:t>Октобар</w:t>
            </w:r>
          </w:p>
        </w:tc>
        <w:tc>
          <w:tcPr>
            <w:tcW w:w="997" w:type="pct"/>
          </w:tcPr>
          <w:p>
            <w:pPr>
              <w:pStyle w:val="39"/>
              <w:rPr>
                <w:rFonts w:ascii="Times New Roman" w:hAnsi="Times New Roman" w:cs="Times New Roman"/>
                <w:sz w:val="22"/>
                <w:szCs w:val="16"/>
              </w:rPr>
            </w:pPr>
          </w:p>
          <w:p>
            <w:pPr>
              <w:pStyle w:val="39"/>
              <w:rPr>
                <w:rFonts w:ascii="Times New Roman" w:hAnsi="Times New Roman" w:cs="Times New Roman"/>
                <w:sz w:val="22"/>
                <w:szCs w:val="16"/>
              </w:rPr>
            </w:pPr>
          </w:p>
          <w:p>
            <w:pPr>
              <w:pStyle w:val="39"/>
              <w:ind w:right="516"/>
              <w:jc w:val="both"/>
              <w:rPr>
                <w:rFonts w:ascii="Times New Roman" w:hAnsi="Times New Roman" w:cs="Times New Roman"/>
                <w:sz w:val="21"/>
                <w:szCs w:val="16"/>
              </w:rPr>
            </w:pPr>
            <w:r>
              <w:rPr>
                <w:rFonts w:ascii="Times New Roman" w:hAnsi="Times New Roman" w:cs="Times New Roman"/>
                <w:sz w:val="21"/>
                <w:szCs w:val="16"/>
              </w:rPr>
              <w:t>Правилник</w:t>
            </w:r>
            <w:r>
              <w:rPr>
                <w:rFonts w:ascii="Times New Roman" w:hAnsi="Times New Roman" w:cs="Times New Roman"/>
                <w:spacing w:val="2"/>
                <w:sz w:val="21"/>
                <w:szCs w:val="16"/>
              </w:rPr>
              <w:t xml:space="preserve"> </w:t>
            </w:r>
            <w:r>
              <w:rPr>
                <w:rFonts w:ascii="Times New Roman" w:hAnsi="Times New Roman" w:cs="Times New Roman"/>
                <w:sz w:val="21"/>
                <w:szCs w:val="16"/>
              </w:rPr>
              <w:t>о</w:t>
            </w:r>
            <w:r>
              <w:rPr>
                <w:rFonts w:ascii="Times New Roman" w:hAnsi="Times New Roman" w:cs="Times New Roman"/>
                <w:spacing w:val="1"/>
                <w:sz w:val="21"/>
                <w:szCs w:val="16"/>
              </w:rPr>
              <w:t xml:space="preserve"> </w:t>
            </w:r>
            <w:r>
              <w:rPr>
                <w:rFonts w:ascii="Times New Roman" w:hAnsi="Times New Roman" w:cs="Times New Roman"/>
                <w:sz w:val="21"/>
                <w:szCs w:val="16"/>
              </w:rPr>
              <w:t>усавршавању у</w:t>
            </w:r>
            <w:r>
              <w:rPr>
                <w:rFonts w:ascii="Times New Roman" w:hAnsi="Times New Roman" w:cs="Times New Roman"/>
                <w:spacing w:val="-57"/>
                <w:sz w:val="21"/>
                <w:szCs w:val="16"/>
              </w:rPr>
              <w:t xml:space="preserve"> </w:t>
            </w:r>
            <w:r>
              <w:rPr>
                <w:rFonts w:ascii="Times New Roman" w:hAnsi="Times New Roman" w:cs="Times New Roman"/>
                <w:sz w:val="21"/>
                <w:szCs w:val="16"/>
              </w:rPr>
              <w:t>установи</w:t>
            </w:r>
          </w:p>
        </w:tc>
      </w:tr>
    </w:tbl>
    <w:p>
      <w:pPr>
        <w:widowControl/>
        <w:ind w:left="363"/>
        <w:jc w:val="right"/>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Председник тима</w:t>
      </w:r>
    </w:p>
    <w:p>
      <w:pPr>
        <w:widowControl/>
        <w:ind w:left="363"/>
        <w:jc w:val="right"/>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Сашка Ивановић</w:t>
      </w:r>
    </w:p>
    <w:p>
      <w:pPr>
        <w:widowControl/>
        <w:ind w:left="363"/>
        <w:jc w:val="right"/>
        <w:rPr>
          <w:rFonts w:ascii="Times New Roman" w:hAnsi="Times New Roman" w:eastAsia="Times New Roman" w:cs="Times New Roman"/>
          <w:bCs/>
          <w:sz w:val="24"/>
          <w:szCs w:val="24"/>
        </w:rPr>
      </w:pPr>
    </w:p>
    <w:p>
      <w:pPr>
        <w:widowControl/>
        <w:jc w:val="both"/>
        <w:rPr>
          <w:rFonts w:ascii="Times New Roman" w:hAnsi="Times New Roman" w:eastAsia="Times New Roman" w:cs="Times New Roman"/>
          <w:bCs/>
          <w:sz w:val="24"/>
          <w:szCs w:val="24"/>
        </w:rPr>
      </w:pPr>
    </w:p>
    <w:p>
      <w:pPr>
        <w:widowControl/>
        <w:ind w:left="363"/>
        <w:jc w:val="both"/>
        <w:rPr>
          <w:rFonts w:ascii="Times New Roman" w:hAnsi="Times New Roman" w:eastAsia="Times New Roman" w:cs="Times New Roman"/>
          <w:bCs/>
          <w:sz w:val="24"/>
          <w:szCs w:val="24"/>
        </w:rPr>
      </w:pPr>
    </w:p>
    <w:p>
      <w:pPr>
        <w:pStyle w:val="29"/>
        <w:pBdr>
          <w:top w:val="single" w:color="auto" w:sz="4" w:space="1"/>
          <w:left w:val="single" w:color="auto" w:sz="4" w:space="4"/>
          <w:bottom w:val="single" w:color="auto" w:sz="4" w:space="1"/>
          <w:right w:val="single" w:color="auto" w:sz="4" w:space="4"/>
        </w:pBdr>
        <w:shd w:val="clear" w:color="auto" w:fill="BDD6EE" w:themeFill="accent1" w:themeFillTint="66"/>
        <w:ind w:left="0"/>
        <w:contextualSpacing w:val="0"/>
        <w:jc w:val="center"/>
        <w:rPr>
          <w:rFonts w:ascii="Times New Roman" w:hAnsi="Times New Roman" w:cs="Times New Roman"/>
          <w:b/>
          <w:color w:val="000000"/>
          <w:sz w:val="24"/>
          <w:szCs w:val="24"/>
          <w:lang w:eastAsia="sr-Latn-CS"/>
        </w:rPr>
      </w:pPr>
      <w:r>
        <w:rPr>
          <w:rFonts w:ascii="Times New Roman" w:hAnsi="Times New Roman" w:cs="Times New Roman"/>
          <w:b/>
          <w:color w:val="000000"/>
          <w:sz w:val="24"/>
          <w:szCs w:val="24"/>
          <w:lang w:eastAsia="sr-Latn-CS"/>
        </w:rPr>
        <w:t>ПЛАН РАДА ТИМА ЗА РАЗВОЈ МЕЂУПРЕДМЕТНИХ КОМПЕТЕНЦИЈА И ПРЕДУЗЕТНИШТВА</w:t>
      </w:r>
    </w:p>
    <w:p>
      <w:pPr>
        <w:pStyle w:val="29"/>
        <w:shd w:val="clear" w:color="auto" w:fill="FFFFFF"/>
        <w:ind w:left="0"/>
        <w:contextualSpacing w:val="0"/>
        <w:jc w:val="center"/>
        <w:rPr>
          <w:rFonts w:ascii="Times New Roman" w:hAnsi="Times New Roman" w:cs="Times New Roman"/>
          <w:color w:val="000000"/>
          <w:sz w:val="24"/>
          <w:szCs w:val="24"/>
          <w:lang w:eastAsia="sr-Latn-CS"/>
        </w:rPr>
      </w:pPr>
    </w:p>
    <w:p>
      <w:pPr>
        <w:widowControl/>
        <w:ind w:left="363"/>
        <w:jc w:val="both"/>
        <w:rPr>
          <w:rFonts w:ascii="Times New Roman" w:hAnsi="Times New Roman" w:eastAsia="Times New Roman" w:cs="Times New Roman"/>
          <w:bCs/>
          <w:sz w:val="24"/>
          <w:szCs w:val="24"/>
        </w:rPr>
      </w:pPr>
    </w:p>
    <w:p>
      <w:pPr>
        <w:spacing w:after="212" w:line="259" w:lineRule="auto"/>
        <w:ind w:left="-5"/>
        <w:jc w:val="both"/>
        <w:rPr>
          <w:rFonts w:ascii="Times New Roman" w:hAnsi="Times New Roman" w:cs="Times New Roman"/>
          <w:sz w:val="21"/>
          <w:szCs w:val="21"/>
        </w:rPr>
      </w:pPr>
      <w:r>
        <w:rPr>
          <w:rFonts w:ascii="Times New Roman" w:hAnsi="Times New Roman" w:cs="Times New Roman"/>
          <w:sz w:val="21"/>
          <w:szCs w:val="21"/>
          <w:u w:val="single" w:color="000000"/>
        </w:rPr>
        <w:t>Развој међупредметних компетенција:</w:t>
      </w:r>
      <w:r>
        <w:rPr>
          <w:rFonts w:ascii="Times New Roman" w:hAnsi="Times New Roman" w:cs="Times New Roman"/>
          <w:sz w:val="21"/>
          <w:szCs w:val="21"/>
        </w:rPr>
        <w:t xml:space="preserve"> </w:t>
      </w:r>
    </w:p>
    <w:p>
      <w:pPr>
        <w:spacing w:after="214"/>
        <w:jc w:val="both"/>
        <w:rPr>
          <w:rFonts w:ascii="Times New Roman" w:hAnsi="Times New Roman" w:cs="Times New Roman"/>
          <w:sz w:val="21"/>
          <w:szCs w:val="21"/>
        </w:rPr>
      </w:pPr>
      <w:r>
        <w:rPr>
          <w:rFonts w:ascii="Times New Roman" w:hAnsi="Times New Roman" w:cs="Times New Roman"/>
          <w:sz w:val="21"/>
          <w:szCs w:val="21"/>
          <w:u w:val="single" w:color="000000"/>
        </w:rPr>
        <w:t>ЦИЉ:</w:t>
      </w:r>
      <w:r>
        <w:rPr>
          <w:rFonts w:ascii="Times New Roman" w:hAnsi="Times New Roman" w:cs="Times New Roman"/>
          <w:sz w:val="21"/>
          <w:szCs w:val="21"/>
        </w:rPr>
        <w:t xml:space="preserve"> Динамичније  ангажовање и комбиновање знања, вештина и ставова релевантних за различите реалне  контексте који захтевају  функционалну примену. </w:t>
      </w:r>
    </w:p>
    <w:p>
      <w:pPr>
        <w:spacing w:after="212" w:line="259" w:lineRule="auto"/>
        <w:ind w:left="-5"/>
        <w:jc w:val="both"/>
        <w:rPr>
          <w:rFonts w:ascii="Times New Roman" w:hAnsi="Times New Roman" w:cs="Times New Roman"/>
          <w:sz w:val="21"/>
          <w:szCs w:val="21"/>
        </w:rPr>
      </w:pPr>
      <w:r>
        <w:rPr>
          <w:rFonts w:ascii="Times New Roman" w:hAnsi="Times New Roman" w:cs="Times New Roman"/>
          <w:sz w:val="21"/>
          <w:szCs w:val="21"/>
          <w:u w:val="single" w:color="000000"/>
        </w:rPr>
        <w:t>ЗАДАЦИ</w:t>
      </w:r>
      <w:r>
        <w:rPr>
          <w:rFonts w:ascii="Times New Roman" w:hAnsi="Times New Roman" w:cs="Times New Roman"/>
          <w:sz w:val="21"/>
          <w:szCs w:val="21"/>
        </w:rPr>
        <w:t xml:space="preserve">: </w:t>
      </w:r>
    </w:p>
    <w:p>
      <w:pPr>
        <w:numPr>
          <w:ilvl w:val="0"/>
          <w:numId w:val="48"/>
        </w:numPr>
        <w:ind w:hanging="360"/>
        <w:jc w:val="both"/>
        <w:rPr>
          <w:rFonts w:ascii="Times New Roman" w:hAnsi="Times New Roman" w:cs="Times New Roman"/>
          <w:sz w:val="21"/>
          <w:szCs w:val="21"/>
        </w:rPr>
      </w:pPr>
      <w:r>
        <w:rPr>
          <w:rFonts w:ascii="Times New Roman" w:hAnsi="Times New Roman" w:cs="Times New Roman"/>
          <w:sz w:val="21"/>
          <w:szCs w:val="21"/>
        </w:rPr>
        <w:t xml:space="preserve">Развој свих  појединачних  компетенција  </w:t>
      </w:r>
    </w:p>
    <w:p>
      <w:pPr>
        <w:numPr>
          <w:ilvl w:val="0"/>
          <w:numId w:val="48"/>
        </w:numPr>
        <w:ind w:hanging="360"/>
        <w:jc w:val="both"/>
        <w:rPr>
          <w:rFonts w:ascii="Times New Roman" w:hAnsi="Times New Roman" w:cs="Times New Roman"/>
          <w:sz w:val="21"/>
          <w:szCs w:val="21"/>
        </w:rPr>
      </w:pPr>
      <w:r>
        <w:rPr>
          <w:rFonts w:ascii="Times New Roman" w:hAnsi="Times New Roman" w:cs="Times New Roman"/>
          <w:sz w:val="21"/>
          <w:szCs w:val="21"/>
        </w:rPr>
        <w:t xml:space="preserve">Развој кроз наставу свих предмета </w:t>
      </w:r>
    </w:p>
    <w:p>
      <w:pPr>
        <w:numPr>
          <w:ilvl w:val="0"/>
          <w:numId w:val="48"/>
        </w:numPr>
        <w:ind w:hanging="360"/>
        <w:jc w:val="both"/>
        <w:rPr>
          <w:rFonts w:ascii="Times New Roman" w:hAnsi="Times New Roman" w:cs="Times New Roman"/>
          <w:sz w:val="21"/>
          <w:szCs w:val="21"/>
        </w:rPr>
      </w:pPr>
      <w:r>
        <w:rPr>
          <w:rFonts w:ascii="Times New Roman" w:hAnsi="Times New Roman" w:cs="Times New Roman"/>
          <w:sz w:val="21"/>
          <w:szCs w:val="21"/>
        </w:rPr>
        <w:t xml:space="preserve">Примена у различитим  ситуацијама при решавању проблема и задатака </w:t>
      </w:r>
    </w:p>
    <w:p>
      <w:pPr>
        <w:numPr>
          <w:ilvl w:val="0"/>
          <w:numId w:val="48"/>
        </w:numPr>
        <w:ind w:hanging="360"/>
        <w:jc w:val="both"/>
        <w:rPr>
          <w:rFonts w:ascii="Times New Roman" w:hAnsi="Times New Roman" w:cs="Times New Roman"/>
          <w:sz w:val="21"/>
          <w:szCs w:val="21"/>
        </w:rPr>
      </w:pPr>
      <w:r>
        <w:rPr>
          <w:rFonts w:ascii="Times New Roman" w:hAnsi="Times New Roman" w:cs="Times New Roman"/>
          <w:sz w:val="21"/>
          <w:szCs w:val="21"/>
        </w:rPr>
        <w:t xml:space="preserve">Развој  основе за целоживотно учење </w:t>
      </w:r>
    </w:p>
    <w:p>
      <w:pPr>
        <w:numPr>
          <w:ilvl w:val="0"/>
          <w:numId w:val="48"/>
        </w:numPr>
        <w:ind w:hanging="360"/>
        <w:jc w:val="both"/>
        <w:rPr>
          <w:rFonts w:ascii="Times New Roman" w:hAnsi="Times New Roman" w:cs="Times New Roman"/>
          <w:sz w:val="21"/>
          <w:szCs w:val="21"/>
        </w:rPr>
      </w:pPr>
      <w:r>
        <w:rPr>
          <w:rFonts w:ascii="Times New Roman" w:hAnsi="Times New Roman" w:cs="Times New Roman"/>
          <w:sz w:val="21"/>
          <w:szCs w:val="21"/>
        </w:rPr>
        <w:t xml:space="preserve">Развој свих општих међупредметних  компетенција за крај  обавезног  основног образовања и васпитања: </w:t>
      </w:r>
    </w:p>
    <w:p>
      <w:pPr>
        <w:numPr>
          <w:ilvl w:val="0"/>
          <w:numId w:val="48"/>
        </w:numPr>
        <w:jc w:val="both"/>
        <w:rPr>
          <w:rFonts w:ascii="Times New Roman" w:hAnsi="Times New Roman" w:cs="Times New Roman"/>
          <w:sz w:val="21"/>
          <w:szCs w:val="21"/>
        </w:rPr>
      </w:pPr>
      <w:r>
        <w:rPr>
          <w:rFonts w:ascii="Times New Roman" w:hAnsi="Times New Roman" w:cs="Times New Roman"/>
          <w:sz w:val="21"/>
          <w:szCs w:val="21"/>
        </w:rPr>
        <w:t xml:space="preserve">КОМПЕТЕНЦИЈА ЗА ЦЕЛОЖИВОТНО УЧЕЊЕ </w:t>
      </w:r>
    </w:p>
    <w:p>
      <w:pPr>
        <w:numPr>
          <w:ilvl w:val="0"/>
          <w:numId w:val="48"/>
        </w:numPr>
        <w:jc w:val="both"/>
        <w:rPr>
          <w:rFonts w:ascii="Times New Roman" w:hAnsi="Times New Roman" w:cs="Times New Roman"/>
          <w:sz w:val="21"/>
          <w:szCs w:val="21"/>
        </w:rPr>
      </w:pPr>
      <w:r>
        <w:rPr>
          <w:rFonts w:ascii="Times New Roman" w:hAnsi="Times New Roman" w:cs="Times New Roman"/>
          <w:sz w:val="21"/>
          <w:szCs w:val="21"/>
        </w:rPr>
        <w:t xml:space="preserve">ВЕШТИНА КОМУНИКАЦИЈЕ  </w:t>
      </w:r>
    </w:p>
    <w:p>
      <w:pPr>
        <w:numPr>
          <w:ilvl w:val="0"/>
          <w:numId w:val="48"/>
        </w:numPr>
        <w:jc w:val="both"/>
        <w:rPr>
          <w:rFonts w:ascii="Times New Roman" w:hAnsi="Times New Roman" w:cs="Times New Roman"/>
          <w:sz w:val="21"/>
          <w:szCs w:val="21"/>
        </w:rPr>
      </w:pPr>
      <w:r>
        <w:rPr>
          <w:rFonts w:ascii="Times New Roman" w:hAnsi="Times New Roman" w:cs="Times New Roman"/>
          <w:sz w:val="21"/>
          <w:szCs w:val="21"/>
        </w:rPr>
        <w:t xml:space="preserve">РАД СА ПОДАЦИМА И ИНФОРМАЦИЈАМА </w:t>
      </w:r>
    </w:p>
    <w:p>
      <w:pPr>
        <w:numPr>
          <w:ilvl w:val="0"/>
          <w:numId w:val="48"/>
        </w:numPr>
        <w:jc w:val="both"/>
        <w:rPr>
          <w:rFonts w:ascii="Times New Roman" w:hAnsi="Times New Roman" w:cs="Times New Roman"/>
          <w:sz w:val="21"/>
          <w:szCs w:val="21"/>
        </w:rPr>
      </w:pPr>
      <w:r>
        <w:rPr>
          <w:rFonts w:ascii="Times New Roman" w:hAnsi="Times New Roman" w:cs="Times New Roman"/>
          <w:sz w:val="21"/>
          <w:szCs w:val="21"/>
        </w:rPr>
        <w:t xml:space="preserve">ДИГИТАЛНА КОМПЕТЕНЦИЈА </w:t>
      </w:r>
    </w:p>
    <w:p>
      <w:pPr>
        <w:numPr>
          <w:ilvl w:val="0"/>
          <w:numId w:val="48"/>
        </w:numPr>
        <w:jc w:val="both"/>
        <w:rPr>
          <w:rFonts w:ascii="Times New Roman" w:hAnsi="Times New Roman" w:cs="Times New Roman"/>
          <w:sz w:val="21"/>
          <w:szCs w:val="21"/>
        </w:rPr>
      </w:pPr>
      <w:r>
        <w:rPr>
          <w:rFonts w:ascii="Times New Roman" w:hAnsi="Times New Roman" w:cs="Times New Roman"/>
          <w:sz w:val="21"/>
          <w:szCs w:val="21"/>
        </w:rPr>
        <w:t xml:space="preserve">РЕШАВАЊЕ ПРОБЛЕМА </w:t>
      </w:r>
    </w:p>
    <w:p>
      <w:pPr>
        <w:numPr>
          <w:ilvl w:val="0"/>
          <w:numId w:val="48"/>
        </w:numPr>
        <w:jc w:val="both"/>
        <w:rPr>
          <w:rFonts w:ascii="Times New Roman" w:hAnsi="Times New Roman" w:cs="Times New Roman"/>
          <w:sz w:val="21"/>
          <w:szCs w:val="21"/>
        </w:rPr>
      </w:pPr>
      <w:r>
        <w:rPr>
          <w:rFonts w:ascii="Times New Roman" w:hAnsi="Times New Roman" w:cs="Times New Roman"/>
          <w:sz w:val="21"/>
          <w:szCs w:val="21"/>
        </w:rPr>
        <w:t xml:space="preserve">ВЕШТИНА САРАДЊЕ  </w:t>
      </w:r>
    </w:p>
    <w:p>
      <w:pPr>
        <w:numPr>
          <w:ilvl w:val="0"/>
          <w:numId w:val="48"/>
        </w:numPr>
        <w:jc w:val="both"/>
        <w:rPr>
          <w:rFonts w:ascii="Times New Roman" w:hAnsi="Times New Roman" w:cs="Times New Roman"/>
          <w:sz w:val="21"/>
          <w:szCs w:val="21"/>
        </w:rPr>
      </w:pPr>
      <w:r>
        <w:rPr>
          <w:rFonts w:ascii="Times New Roman" w:hAnsi="Times New Roman" w:cs="Times New Roman"/>
          <w:sz w:val="21"/>
          <w:szCs w:val="21"/>
        </w:rPr>
        <w:t xml:space="preserve">ВЕШТИНА ЗА ЖИВОТ У ДЕМОКРАТСКОМ ДРУШТВУ  </w:t>
      </w:r>
    </w:p>
    <w:p>
      <w:pPr>
        <w:numPr>
          <w:ilvl w:val="0"/>
          <w:numId w:val="48"/>
        </w:numPr>
        <w:jc w:val="both"/>
        <w:rPr>
          <w:rFonts w:ascii="Times New Roman" w:hAnsi="Times New Roman" w:cs="Times New Roman"/>
          <w:sz w:val="21"/>
          <w:szCs w:val="21"/>
        </w:rPr>
      </w:pPr>
      <w:r>
        <w:rPr>
          <w:rFonts w:ascii="Times New Roman" w:hAnsi="Times New Roman" w:cs="Times New Roman"/>
          <w:sz w:val="21"/>
          <w:szCs w:val="21"/>
        </w:rPr>
        <w:t xml:space="preserve">БРИГА ЗА ЗДРАВЉЕ </w:t>
      </w:r>
    </w:p>
    <w:p>
      <w:pPr>
        <w:numPr>
          <w:ilvl w:val="0"/>
          <w:numId w:val="48"/>
        </w:numPr>
        <w:jc w:val="both"/>
        <w:rPr>
          <w:rFonts w:ascii="Times New Roman" w:hAnsi="Times New Roman" w:cs="Times New Roman"/>
          <w:sz w:val="21"/>
          <w:szCs w:val="21"/>
        </w:rPr>
      </w:pPr>
      <w:r>
        <w:rPr>
          <w:rFonts w:ascii="Times New Roman" w:hAnsi="Times New Roman" w:cs="Times New Roman"/>
          <w:sz w:val="21"/>
          <w:szCs w:val="21"/>
        </w:rPr>
        <w:t xml:space="preserve">ЕКОЛОШКА КОМПЕТЕНЦИЈА  </w:t>
      </w:r>
    </w:p>
    <w:p>
      <w:pPr>
        <w:numPr>
          <w:ilvl w:val="0"/>
          <w:numId w:val="48"/>
        </w:numPr>
        <w:jc w:val="both"/>
      </w:pPr>
      <w:r>
        <w:rPr>
          <w:rFonts w:ascii="Times New Roman" w:hAnsi="Times New Roman" w:cs="Times New Roman"/>
          <w:sz w:val="21"/>
          <w:szCs w:val="21"/>
        </w:rPr>
        <w:t>ЕСТЕТСКА КОМПЕТЕНЦИЈА</w:t>
      </w:r>
      <w:r>
        <w:t xml:space="preserve"> </w:t>
      </w:r>
    </w:p>
    <w:p>
      <w:pPr>
        <w:ind w:firstLine="1260" w:firstLineChars="600"/>
        <w:rPr>
          <w:rFonts w:ascii="Times New Roman" w:hAnsi="Times New Roman" w:eastAsia="Calibri" w:cs="Times New Roman"/>
          <w:sz w:val="24"/>
          <w:szCs w:val="24"/>
        </w:rPr>
      </w:pPr>
      <w:r>
        <w:rPr>
          <w:rFonts w:ascii="Times New Roman" w:hAnsi="Times New Roman" w:cs="Times New Roman"/>
          <w:sz w:val="21"/>
          <w:szCs w:val="21"/>
        </w:rPr>
        <w:t xml:space="preserve">ПРЕДУЗЕТНИЧКА КОМПЕТЕНЦИЈА  </w:t>
      </w:r>
    </w:p>
    <w:p>
      <w:pPr>
        <w:spacing w:after="200" w:line="276" w:lineRule="auto"/>
        <w:rPr>
          <w:rFonts w:ascii="Times New Roman" w:hAnsi="Times New Roman" w:eastAsia="Calibri" w:cs="Times New Roman"/>
          <w:sz w:val="24"/>
          <w:szCs w:val="24"/>
        </w:rPr>
      </w:pPr>
    </w:p>
    <w:p>
      <w:pPr>
        <w:spacing w:after="200" w:line="276" w:lineRule="auto"/>
        <w:rPr>
          <w:rFonts w:ascii="Times New Roman" w:hAnsi="Times New Roman" w:eastAsia="Calibri" w:cs="Times New Roman"/>
          <w:sz w:val="24"/>
          <w:szCs w:val="24"/>
        </w:rPr>
      </w:pPr>
    </w:p>
    <w:p>
      <w:pPr>
        <w:spacing w:after="200" w:line="276" w:lineRule="auto"/>
        <w:rPr>
          <w:rFonts w:ascii="Times New Roman" w:hAnsi="Times New Roman" w:eastAsia="Calibri" w:cs="Times New Roman"/>
          <w:sz w:val="24"/>
          <w:szCs w:val="24"/>
        </w:rPr>
      </w:pPr>
    </w:p>
    <w:p>
      <w:pPr>
        <w:spacing w:after="200" w:line="276" w:lineRule="auto"/>
        <w:rPr>
          <w:rFonts w:ascii="Times New Roman" w:hAnsi="Times New Roman" w:eastAsia="Calibri" w:cs="Times New Roman"/>
          <w:sz w:val="24"/>
          <w:szCs w:val="24"/>
        </w:rPr>
      </w:pPr>
    </w:p>
    <w:p>
      <w:pPr>
        <w:spacing w:after="200" w:line="276" w:lineRule="auto"/>
        <w:rPr>
          <w:rFonts w:ascii="Times New Roman" w:hAnsi="Times New Roman" w:eastAsia="Calibri" w:cs="Times New Roman"/>
          <w:sz w:val="24"/>
          <w:szCs w:val="24"/>
        </w:rPr>
      </w:pPr>
    </w:p>
    <w:tbl>
      <w:tblPr>
        <w:tblStyle w:val="40"/>
        <w:tblW w:w="4998" w:type="pct"/>
        <w:tblInd w:w="0" w:type="dxa"/>
        <w:tblLayout w:type="autofit"/>
        <w:tblCellMar>
          <w:top w:w="14" w:type="dxa"/>
          <w:left w:w="38" w:type="dxa"/>
          <w:bottom w:w="0" w:type="dxa"/>
          <w:right w:w="96" w:type="dxa"/>
        </w:tblCellMar>
      </w:tblPr>
      <w:tblGrid>
        <w:gridCol w:w="1237"/>
        <w:gridCol w:w="4662"/>
        <w:gridCol w:w="1591"/>
        <w:gridCol w:w="1280"/>
      </w:tblGrid>
      <w:tr>
        <w:tblPrEx>
          <w:tblCellMar>
            <w:top w:w="14" w:type="dxa"/>
            <w:left w:w="38" w:type="dxa"/>
            <w:bottom w:w="0" w:type="dxa"/>
            <w:right w:w="96" w:type="dxa"/>
          </w:tblCellMar>
        </w:tblPrEx>
        <w:trPr>
          <w:trHeight w:val="512" w:hRule="atLeast"/>
        </w:trPr>
        <w:tc>
          <w:tcPr>
            <w:tcW w:w="705" w:type="pct"/>
            <w:tcBorders>
              <w:top w:val="single" w:color="000000" w:sz="6" w:space="0"/>
              <w:left w:val="single" w:color="000000" w:sz="6" w:space="0"/>
              <w:bottom w:val="single" w:color="000000" w:sz="6" w:space="0"/>
              <w:right w:val="single" w:color="000000" w:sz="6" w:space="0"/>
            </w:tcBorders>
            <w:vAlign w:val="bottom"/>
          </w:tcPr>
          <w:p>
            <w:pPr>
              <w:spacing w:after="160" w:line="259" w:lineRule="auto"/>
              <w:rPr>
                <w:rFonts w:ascii="Times New Roman" w:hAnsi="Times New Roman" w:cs="Times New Roman"/>
                <w:sz w:val="21"/>
                <w:szCs w:val="21"/>
              </w:rPr>
            </w:pPr>
          </w:p>
        </w:tc>
        <w:tc>
          <w:tcPr>
            <w:tcW w:w="2658" w:type="pct"/>
            <w:tcBorders>
              <w:top w:val="single" w:color="000000" w:sz="6" w:space="0"/>
              <w:left w:val="single" w:color="000000" w:sz="6" w:space="0"/>
              <w:bottom w:val="single" w:color="000000" w:sz="6" w:space="0"/>
              <w:right w:val="single" w:color="000000" w:sz="6" w:space="0"/>
            </w:tcBorders>
          </w:tcPr>
          <w:p>
            <w:pPr>
              <w:tabs>
                <w:tab w:val="center" w:pos="2070"/>
              </w:tabs>
              <w:spacing w:line="259" w:lineRule="auto"/>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cs="Times New Roman"/>
                <w:sz w:val="21"/>
                <w:szCs w:val="21"/>
              </w:rPr>
              <w:tab/>
            </w:r>
            <w:r>
              <w:rPr>
                <w:rFonts w:ascii="Times New Roman" w:hAnsi="Times New Roman" w:cs="Times New Roman"/>
                <w:sz w:val="21"/>
                <w:szCs w:val="21"/>
              </w:rPr>
              <w:t xml:space="preserve">Израда полугодишњег извештаја </w:t>
            </w:r>
          </w:p>
        </w:tc>
        <w:tc>
          <w:tcPr>
            <w:tcW w:w="907" w:type="pct"/>
            <w:tcBorders>
              <w:top w:val="single" w:color="000000" w:sz="6" w:space="0"/>
              <w:left w:val="single" w:color="000000" w:sz="6" w:space="0"/>
              <w:bottom w:val="single" w:color="000000" w:sz="6" w:space="0"/>
              <w:right w:val="single" w:color="000000" w:sz="6" w:space="0"/>
            </w:tcBorders>
          </w:tcPr>
          <w:p>
            <w:pPr>
              <w:spacing w:line="259" w:lineRule="auto"/>
              <w:ind w:right="56"/>
              <w:jc w:val="center"/>
              <w:rPr>
                <w:rFonts w:ascii="Times New Roman" w:hAnsi="Times New Roman" w:cs="Times New Roman"/>
                <w:sz w:val="21"/>
                <w:szCs w:val="21"/>
              </w:rPr>
            </w:pPr>
            <w:r>
              <w:rPr>
                <w:rFonts w:ascii="Times New Roman" w:hAnsi="Times New Roman" w:cs="Times New Roman"/>
                <w:sz w:val="21"/>
                <w:szCs w:val="21"/>
              </w:rPr>
              <w:t xml:space="preserve">дискусија </w:t>
            </w:r>
          </w:p>
          <w:p>
            <w:pPr>
              <w:spacing w:line="259" w:lineRule="auto"/>
              <w:ind w:right="58"/>
              <w:jc w:val="center"/>
              <w:rPr>
                <w:rFonts w:ascii="Times New Roman" w:hAnsi="Times New Roman" w:cs="Times New Roman"/>
                <w:sz w:val="21"/>
                <w:szCs w:val="21"/>
              </w:rPr>
            </w:pPr>
            <w:r>
              <w:rPr>
                <w:rFonts w:ascii="Times New Roman" w:hAnsi="Times New Roman" w:cs="Times New Roman"/>
                <w:sz w:val="21"/>
                <w:szCs w:val="21"/>
              </w:rPr>
              <w:t xml:space="preserve">извештај </w:t>
            </w:r>
          </w:p>
        </w:tc>
        <w:tc>
          <w:tcPr>
            <w:tcW w:w="729" w:type="pct"/>
            <w:tcBorders>
              <w:top w:val="single" w:color="000000" w:sz="6" w:space="0"/>
              <w:left w:val="single" w:color="000000" w:sz="6" w:space="0"/>
              <w:bottom w:val="single" w:color="000000" w:sz="6" w:space="0"/>
              <w:right w:val="single" w:color="000000" w:sz="6" w:space="0"/>
            </w:tcBorders>
            <w:vAlign w:val="center"/>
          </w:tcPr>
          <w:p>
            <w:pPr>
              <w:spacing w:after="160" w:line="259" w:lineRule="auto"/>
              <w:rPr>
                <w:rFonts w:ascii="Times New Roman" w:hAnsi="Times New Roman" w:cs="Times New Roman"/>
                <w:sz w:val="21"/>
                <w:szCs w:val="21"/>
              </w:rPr>
            </w:pPr>
          </w:p>
        </w:tc>
      </w:tr>
      <w:tr>
        <w:tblPrEx>
          <w:tblCellMar>
            <w:top w:w="14" w:type="dxa"/>
            <w:left w:w="38" w:type="dxa"/>
            <w:bottom w:w="0" w:type="dxa"/>
            <w:right w:w="96" w:type="dxa"/>
          </w:tblCellMar>
        </w:tblPrEx>
        <w:trPr>
          <w:trHeight w:val="753" w:hRule="atLeast"/>
        </w:trPr>
        <w:tc>
          <w:tcPr>
            <w:tcW w:w="705" w:type="pct"/>
            <w:tcBorders>
              <w:top w:val="single" w:color="000000" w:sz="6" w:space="0"/>
              <w:left w:val="single" w:color="000000" w:sz="6" w:space="0"/>
              <w:bottom w:val="single" w:color="000000" w:sz="6" w:space="0"/>
              <w:right w:val="single" w:color="000000" w:sz="6" w:space="0"/>
            </w:tcBorders>
            <w:vAlign w:val="center"/>
          </w:tcPr>
          <w:p>
            <w:pPr>
              <w:spacing w:line="259" w:lineRule="auto"/>
              <w:ind w:left="57"/>
              <w:jc w:val="center"/>
              <w:rPr>
                <w:rFonts w:ascii="Times New Roman" w:hAnsi="Times New Roman" w:cs="Times New Roman"/>
                <w:sz w:val="21"/>
                <w:szCs w:val="21"/>
              </w:rPr>
            </w:pPr>
            <w:r>
              <w:rPr>
                <w:rFonts w:ascii="Times New Roman" w:hAnsi="Times New Roman" w:cs="Times New Roman"/>
                <w:sz w:val="21"/>
                <w:szCs w:val="21"/>
              </w:rPr>
              <w:t xml:space="preserve">Април </w:t>
            </w:r>
          </w:p>
        </w:tc>
        <w:tc>
          <w:tcPr>
            <w:tcW w:w="2658" w:type="pct"/>
            <w:tcBorders>
              <w:top w:val="single" w:color="000000" w:sz="6" w:space="0"/>
              <w:left w:val="single" w:color="000000" w:sz="6" w:space="0"/>
              <w:bottom w:val="single" w:color="000000" w:sz="6" w:space="0"/>
              <w:right w:val="single" w:color="000000" w:sz="6" w:space="0"/>
            </w:tcBorders>
          </w:tcPr>
          <w:p>
            <w:pPr>
              <w:tabs>
                <w:tab w:val="center" w:pos="2370"/>
              </w:tabs>
              <w:spacing w:after="29" w:line="259" w:lineRule="auto"/>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cs="Times New Roman"/>
                <w:sz w:val="21"/>
                <w:szCs w:val="21"/>
              </w:rPr>
              <w:tab/>
            </w:r>
            <w:r>
              <w:rPr>
                <w:rFonts w:ascii="Times New Roman" w:hAnsi="Times New Roman" w:cs="Times New Roman"/>
                <w:sz w:val="21"/>
                <w:szCs w:val="21"/>
              </w:rPr>
              <w:t xml:space="preserve">Анализа месечних планова наставника </w:t>
            </w:r>
          </w:p>
          <w:p>
            <w:pPr>
              <w:spacing w:line="259" w:lineRule="auto"/>
              <w:ind w:left="384"/>
              <w:rPr>
                <w:rFonts w:ascii="Times New Roman" w:hAnsi="Times New Roman" w:cs="Times New Roman"/>
                <w:sz w:val="21"/>
                <w:szCs w:val="21"/>
              </w:rPr>
            </w:pPr>
            <w:r>
              <w:rPr>
                <w:rFonts w:ascii="Times New Roman" w:hAnsi="Times New Roman" w:cs="Times New Roman"/>
                <w:sz w:val="21"/>
                <w:szCs w:val="21"/>
              </w:rPr>
              <w:t xml:space="preserve">(међупредметне компетенције) </w:t>
            </w:r>
          </w:p>
        </w:tc>
        <w:tc>
          <w:tcPr>
            <w:tcW w:w="907" w:type="pct"/>
            <w:tcBorders>
              <w:top w:val="single" w:color="000000" w:sz="6" w:space="0"/>
              <w:left w:val="single" w:color="000000" w:sz="6" w:space="0"/>
              <w:bottom w:val="single" w:color="000000" w:sz="6" w:space="0"/>
              <w:right w:val="single" w:color="000000" w:sz="6" w:space="0"/>
            </w:tcBorders>
          </w:tcPr>
          <w:p>
            <w:pPr>
              <w:spacing w:line="259" w:lineRule="auto"/>
              <w:jc w:val="center"/>
              <w:rPr>
                <w:rFonts w:ascii="Times New Roman" w:hAnsi="Times New Roman" w:cs="Times New Roman"/>
                <w:sz w:val="21"/>
                <w:szCs w:val="21"/>
              </w:rPr>
            </w:pPr>
            <w:r>
              <w:rPr>
                <w:rFonts w:ascii="Times New Roman" w:hAnsi="Times New Roman" w:cs="Times New Roman"/>
                <w:sz w:val="21"/>
                <w:szCs w:val="21"/>
              </w:rPr>
              <w:t xml:space="preserve">Анализа прегледаних планова </w:t>
            </w:r>
          </w:p>
        </w:tc>
        <w:tc>
          <w:tcPr>
            <w:tcW w:w="729" w:type="pct"/>
            <w:tcBorders>
              <w:top w:val="single" w:color="000000" w:sz="6" w:space="0"/>
              <w:left w:val="single" w:color="000000" w:sz="6" w:space="0"/>
              <w:bottom w:val="single" w:color="000000" w:sz="6" w:space="0"/>
              <w:right w:val="single" w:color="000000" w:sz="6" w:space="0"/>
            </w:tcBorders>
            <w:vAlign w:val="center"/>
          </w:tcPr>
          <w:p>
            <w:pPr>
              <w:spacing w:line="259" w:lineRule="auto"/>
              <w:ind w:left="403" w:hanging="170"/>
              <w:rPr>
                <w:rFonts w:ascii="Times New Roman" w:hAnsi="Times New Roman" w:cs="Times New Roman"/>
                <w:sz w:val="21"/>
                <w:szCs w:val="21"/>
              </w:rPr>
            </w:pPr>
            <w:r>
              <w:rPr>
                <w:rFonts w:ascii="Times New Roman" w:hAnsi="Times New Roman" w:cs="Times New Roman"/>
                <w:sz w:val="21"/>
                <w:szCs w:val="21"/>
              </w:rPr>
              <w:t xml:space="preserve">Чланови Тима </w:t>
            </w:r>
          </w:p>
        </w:tc>
      </w:tr>
      <w:tr>
        <w:tblPrEx>
          <w:tblCellMar>
            <w:top w:w="14" w:type="dxa"/>
            <w:left w:w="38" w:type="dxa"/>
            <w:bottom w:w="0" w:type="dxa"/>
            <w:right w:w="96" w:type="dxa"/>
          </w:tblCellMar>
        </w:tblPrEx>
        <w:trPr>
          <w:trHeight w:val="674" w:hRule="atLeast"/>
        </w:trPr>
        <w:tc>
          <w:tcPr>
            <w:tcW w:w="705" w:type="pct"/>
            <w:tcBorders>
              <w:top w:val="single" w:color="000000" w:sz="6" w:space="0"/>
              <w:left w:val="single" w:color="000000" w:sz="6" w:space="0"/>
              <w:bottom w:val="single" w:color="000000" w:sz="6" w:space="0"/>
              <w:right w:val="single" w:color="000000" w:sz="6" w:space="0"/>
            </w:tcBorders>
            <w:vAlign w:val="center"/>
          </w:tcPr>
          <w:p>
            <w:pPr>
              <w:spacing w:line="259" w:lineRule="auto"/>
              <w:ind w:left="54"/>
              <w:jc w:val="center"/>
              <w:rPr>
                <w:rFonts w:ascii="Times New Roman" w:hAnsi="Times New Roman" w:cs="Times New Roman"/>
                <w:sz w:val="21"/>
                <w:szCs w:val="21"/>
              </w:rPr>
            </w:pPr>
            <w:r>
              <w:rPr>
                <w:rFonts w:ascii="Times New Roman" w:hAnsi="Times New Roman" w:cs="Times New Roman"/>
                <w:sz w:val="21"/>
                <w:szCs w:val="21"/>
              </w:rPr>
              <w:t xml:space="preserve">Јун </w:t>
            </w:r>
          </w:p>
        </w:tc>
        <w:tc>
          <w:tcPr>
            <w:tcW w:w="2658" w:type="pct"/>
            <w:tcBorders>
              <w:top w:val="single" w:color="000000" w:sz="6" w:space="0"/>
              <w:left w:val="single" w:color="000000" w:sz="6" w:space="0"/>
              <w:bottom w:val="single" w:color="000000" w:sz="6" w:space="0"/>
              <w:right w:val="single" w:color="000000" w:sz="6" w:space="0"/>
            </w:tcBorders>
          </w:tcPr>
          <w:p>
            <w:pPr>
              <w:spacing w:after="6" w:line="259" w:lineRule="auto"/>
              <w:rPr>
                <w:rFonts w:ascii="Times New Roman" w:hAnsi="Times New Roman" w:cs="Times New Roman"/>
                <w:sz w:val="21"/>
                <w:szCs w:val="21"/>
              </w:rPr>
            </w:pPr>
            <w:r>
              <w:rPr>
                <w:rFonts w:ascii="Times New Roman" w:hAnsi="Times New Roman" w:cs="Times New Roman"/>
                <w:sz w:val="21"/>
                <w:szCs w:val="21"/>
              </w:rPr>
              <w:t xml:space="preserve"> </w:t>
            </w:r>
          </w:p>
          <w:p>
            <w:pPr>
              <w:tabs>
                <w:tab w:val="center" w:pos="2476"/>
              </w:tabs>
              <w:spacing w:line="259" w:lineRule="auto"/>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cs="Times New Roman"/>
                <w:sz w:val="21"/>
                <w:szCs w:val="21"/>
              </w:rPr>
              <w:tab/>
            </w:r>
            <w:r>
              <w:rPr>
                <w:rFonts w:ascii="Times New Roman" w:hAnsi="Times New Roman" w:cs="Times New Roman"/>
                <w:sz w:val="21"/>
                <w:szCs w:val="21"/>
              </w:rPr>
              <w:t xml:space="preserve">Израда Годишњег извештаја о раду тима </w:t>
            </w:r>
          </w:p>
        </w:tc>
        <w:tc>
          <w:tcPr>
            <w:tcW w:w="907" w:type="pct"/>
            <w:tcBorders>
              <w:top w:val="single" w:color="000000" w:sz="6" w:space="0"/>
              <w:left w:val="single" w:color="000000" w:sz="6" w:space="0"/>
              <w:bottom w:val="single" w:color="000000" w:sz="6" w:space="0"/>
              <w:right w:val="single" w:color="000000" w:sz="6" w:space="0"/>
            </w:tcBorders>
          </w:tcPr>
          <w:p>
            <w:pPr>
              <w:spacing w:line="216" w:lineRule="auto"/>
              <w:ind w:left="468" w:hanging="125"/>
              <w:rPr>
                <w:rFonts w:ascii="Times New Roman" w:hAnsi="Times New Roman" w:cs="Times New Roman"/>
                <w:sz w:val="21"/>
                <w:szCs w:val="21"/>
              </w:rPr>
            </w:pPr>
            <w:r>
              <w:rPr>
                <w:rFonts w:ascii="Times New Roman" w:hAnsi="Times New Roman" w:cs="Times New Roman"/>
                <w:sz w:val="21"/>
                <w:szCs w:val="21"/>
              </w:rPr>
              <w:t xml:space="preserve">Анализа и преглед </w:t>
            </w:r>
          </w:p>
          <w:p>
            <w:pPr>
              <w:spacing w:line="259" w:lineRule="auto"/>
              <w:ind w:left="367" w:hanging="283"/>
              <w:rPr>
                <w:rFonts w:ascii="Times New Roman" w:hAnsi="Times New Roman" w:cs="Times New Roman"/>
                <w:sz w:val="21"/>
                <w:szCs w:val="21"/>
              </w:rPr>
            </w:pPr>
            <w:r>
              <w:rPr>
                <w:rFonts w:ascii="Times New Roman" w:hAnsi="Times New Roman" w:cs="Times New Roman"/>
                <w:sz w:val="21"/>
                <w:szCs w:val="21"/>
              </w:rPr>
              <w:t xml:space="preserve">документације, дискусија </w:t>
            </w:r>
          </w:p>
        </w:tc>
        <w:tc>
          <w:tcPr>
            <w:tcW w:w="729" w:type="pct"/>
            <w:tcBorders>
              <w:top w:val="single" w:color="000000" w:sz="6" w:space="0"/>
              <w:left w:val="single" w:color="000000" w:sz="6" w:space="0"/>
              <w:bottom w:val="single" w:color="000000" w:sz="6" w:space="0"/>
              <w:right w:val="single" w:color="000000" w:sz="6" w:space="0"/>
            </w:tcBorders>
            <w:vAlign w:val="center"/>
          </w:tcPr>
          <w:p>
            <w:pPr>
              <w:spacing w:line="259" w:lineRule="auto"/>
              <w:ind w:left="403" w:hanging="170"/>
              <w:rPr>
                <w:rFonts w:ascii="Times New Roman" w:hAnsi="Times New Roman" w:cs="Times New Roman"/>
                <w:sz w:val="21"/>
                <w:szCs w:val="21"/>
              </w:rPr>
            </w:pPr>
            <w:r>
              <w:rPr>
                <w:rFonts w:ascii="Times New Roman" w:hAnsi="Times New Roman" w:cs="Times New Roman"/>
                <w:sz w:val="21"/>
                <w:szCs w:val="21"/>
              </w:rPr>
              <w:t xml:space="preserve">Чланови Тима </w:t>
            </w:r>
          </w:p>
        </w:tc>
      </w:tr>
      <w:tr>
        <w:tblPrEx>
          <w:tblCellMar>
            <w:top w:w="14" w:type="dxa"/>
            <w:left w:w="38" w:type="dxa"/>
            <w:bottom w:w="0" w:type="dxa"/>
            <w:right w:w="96" w:type="dxa"/>
          </w:tblCellMar>
        </w:tblPrEx>
        <w:trPr>
          <w:trHeight w:val="768" w:hRule="atLeast"/>
        </w:trPr>
        <w:tc>
          <w:tcPr>
            <w:tcW w:w="5000" w:type="pct"/>
            <w:gridSpan w:val="4"/>
            <w:tcBorders>
              <w:top w:val="single" w:color="000000" w:sz="6" w:space="0"/>
              <w:left w:val="single" w:color="000000" w:sz="6" w:space="0"/>
              <w:bottom w:val="single" w:color="000000" w:sz="6" w:space="0"/>
              <w:right w:val="single" w:color="000000" w:sz="6" w:space="0"/>
            </w:tcBorders>
          </w:tcPr>
          <w:p>
            <w:pPr>
              <w:spacing w:line="259" w:lineRule="auto"/>
              <w:ind w:left="1414" w:hanging="1138"/>
              <w:jc w:val="both"/>
              <w:rPr>
                <w:rFonts w:ascii="Times New Roman" w:hAnsi="Times New Roman" w:cs="Times New Roman"/>
                <w:sz w:val="21"/>
                <w:szCs w:val="21"/>
              </w:rPr>
            </w:pPr>
            <w:r>
              <w:rPr>
                <w:rFonts w:ascii="Times New Roman" w:hAnsi="Times New Roman" w:cs="Times New Roman"/>
                <w:sz w:val="21"/>
                <w:szCs w:val="21"/>
              </w:rPr>
              <w:t xml:space="preserve">* Начини праћења реализације програма рада Тимa  за развој међупредметних компетенција су: извештаји, записници, разговор, непосредан увид и инспекцијски преглед </w:t>
            </w:r>
          </w:p>
        </w:tc>
      </w:tr>
    </w:tbl>
    <w:p>
      <w:pPr>
        <w:spacing w:after="200" w:line="276" w:lineRule="auto"/>
        <w:rPr>
          <w:rFonts w:ascii="Times New Roman" w:hAnsi="Times New Roman" w:eastAsia="Calibri" w:cs="Times New Roman"/>
          <w:sz w:val="24"/>
          <w:szCs w:val="24"/>
        </w:rPr>
      </w:pPr>
    </w:p>
    <w:p>
      <w:pPr>
        <w:jc w:val="right"/>
        <w:rPr>
          <w:rFonts w:ascii="Times New Roman" w:hAnsi="Times New Roman" w:cs="Times New Roman"/>
          <w:sz w:val="22"/>
          <w:szCs w:val="22"/>
        </w:rPr>
      </w:pPr>
      <w:r>
        <w:rPr>
          <w:rFonts w:ascii="Times New Roman" w:hAnsi="Times New Roman" w:cs="Times New Roman"/>
          <w:sz w:val="22"/>
          <w:szCs w:val="22"/>
        </w:rPr>
        <w:t xml:space="preserve">Координатор Тима: </w:t>
      </w:r>
    </w:p>
    <w:p>
      <w:pPr>
        <w:jc w:val="right"/>
        <w:rPr>
          <w:rFonts w:ascii="Times New Roman" w:hAnsi="Times New Roman" w:eastAsia="Calibri" w:cs="Times New Roman"/>
          <w:sz w:val="22"/>
          <w:szCs w:val="22"/>
        </w:rPr>
      </w:pPr>
      <w:r>
        <w:rPr>
          <w:rFonts w:ascii="Times New Roman" w:hAnsi="Times New Roman" w:cs="Times New Roman"/>
          <w:sz w:val="22"/>
          <w:szCs w:val="22"/>
        </w:rPr>
        <w:t xml:space="preserve">                                                                                                                           Милена Крстић </w:t>
      </w:r>
      <w:r>
        <w:rPr>
          <w:sz w:val="22"/>
          <w:szCs w:val="22"/>
        </w:rPr>
        <w:t xml:space="preserve"> </w:t>
      </w:r>
    </w:p>
    <w:p>
      <w:pPr>
        <w:widowControl/>
        <w:jc w:val="both"/>
        <w:rPr>
          <w:rFonts w:ascii="Times New Roman" w:hAnsi="Times New Roman" w:eastAsia="Times New Roman" w:cs="Times New Roman"/>
          <w:bCs/>
          <w:sz w:val="24"/>
          <w:szCs w:val="24"/>
        </w:rPr>
        <w:sectPr>
          <w:pgSz w:w="12240" w:h="15840"/>
          <w:pgMar w:top="1440" w:right="1800" w:bottom="1440" w:left="1800" w:header="720" w:footer="720" w:gutter="0"/>
          <w:cols w:space="720" w:num="1"/>
        </w:sectPr>
      </w:pPr>
    </w:p>
    <w:p>
      <w:pPr>
        <w:pStyle w:val="29"/>
        <w:ind w:left="0"/>
        <w:contextualSpacing w:val="0"/>
        <w:jc w:val="both"/>
        <w:rPr>
          <w:rFonts w:ascii="Times New Roman" w:hAnsi="Times New Roman" w:cs="Times New Roman"/>
          <w:color w:val="000000"/>
          <w:sz w:val="22"/>
          <w:szCs w:val="22"/>
          <w:lang w:eastAsia="sr-Latn-CS"/>
        </w:rPr>
      </w:pPr>
    </w:p>
    <w:p>
      <w:pPr>
        <w:shd w:val="clear" w:color="auto" w:fill="FFFFFF"/>
        <w:rPr>
          <w:rFonts w:ascii="Times New Roman" w:hAnsi="Times New Roman" w:cs="Times New Roman"/>
          <w:b/>
          <w:color w:val="000000"/>
          <w:sz w:val="22"/>
          <w:szCs w:val="22"/>
          <w:lang w:eastAsia="sr-Latn-CS"/>
        </w:rPr>
      </w:pPr>
    </w:p>
    <w:p>
      <w:pPr>
        <w:pStyle w:val="29"/>
        <w:pBdr>
          <w:top w:val="single" w:color="auto" w:sz="4" w:space="1"/>
          <w:left w:val="single" w:color="auto" w:sz="4" w:space="4"/>
          <w:bottom w:val="single" w:color="auto" w:sz="4" w:space="1"/>
          <w:right w:val="single" w:color="auto" w:sz="4" w:space="4"/>
        </w:pBdr>
        <w:shd w:val="clear" w:color="auto" w:fill="BDD6EE" w:themeFill="accent1" w:themeFillTint="66"/>
        <w:ind w:left="0"/>
        <w:contextualSpacing w:val="0"/>
        <w:jc w:val="center"/>
        <w:rPr>
          <w:rFonts w:ascii="Times New Roman" w:hAnsi="Times New Roman" w:cs="Times New Roman"/>
          <w:b/>
          <w:color w:val="000000"/>
          <w:sz w:val="24"/>
          <w:szCs w:val="24"/>
          <w:lang w:eastAsia="sr-Latn-CS"/>
        </w:rPr>
      </w:pPr>
      <w:r>
        <w:rPr>
          <w:rFonts w:ascii="Times New Roman" w:hAnsi="Times New Roman" w:cs="Times New Roman"/>
          <w:b/>
          <w:sz w:val="24"/>
          <w:szCs w:val="24"/>
        </w:rPr>
        <w:t>ПЛАН РАДА ТИМА ЗА ОБЕЗБЕЂИВАЊЕ УНАПРЕЂИВАЊА КВАЛИТЕТА И РАЗВОЈ УСТАНОВЕ</w:t>
      </w:r>
    </w:p>
    <w:p>
      <w:pPr>
        <w:widowControl/>
        <w:jc w:val="both"/>
        <w:rPr>
          <w:rFonts w:ascii="Times New Roman" w:hAnsi="Times New Roman" w:eastAsia="Times New Roman" w:cs="Times New Roman"/>
          <w:sz w:val="24"/>
          <w:szCs w:val="24"/>
        </w:rPr>
      </w:pPr>
    </w:p>
    <w:p>
      <w:pPr>
        <w:pStyle w:val="8"/>
        <w:widowControl/>
        <w:spacing w:before="0" w:beforeAutospacing="0" w:after="160" w:afterAutospacing="0" w:line="15" w:lineRule="atLeast"/>
      </w:pPr>
      <w:r>
        <w:rPr>
          <w:b/>
          <w:color w:val="000000"/>
        </w:rPr>
        <w:t>Тим за обезбеђивање квалитета и развој установе:</w:t>
      </w:r>
    </w:p>
    <w:p>
      <w:pPr>
        <w:pStyle w:val="8"/>
        <w:widowControl/>
        <w:numPr>
          <w:ilvl w:val="0"/>
          <w:numId w:val="49"/>
        </w:numPr>
        <w:spacing w:before="0" w:beforeAutospacing="0" w:after="0" w:afterAutospacing="0" w:line="15" w:lineRule="atLeast"/>
      </w:pPr>
      <w:r>
        <w:rPr>
          <w:color w:val="000000"/>
        </w:rPr>
        <w:t>Стара се о обезбеђивању и унапређење квалитета образовано-васпитног рада установе</w:t>
      </w:r>
    </w:p>
    <w:p>
      <w:pPr>
        <w:pStyle w:val="8"/>
        <w:widowControl/>
        <w:numPr>
          <w:ilvl w:val="0"/>
          <w:numId w:val="49"/>
        </w:numPr>
        <w:spacing w:before="0" w:beforeAutospacing="0" w:after="0" w:afterAutospacing="0" w:line="15" w:lineRule="atLeast"/>
      </w:pPr>
      <w:r>
        <w:rPr>
          <w:color w:val="000000"/>
        </w:rPr>
        <w:t>Прати остваривање школског програма</w:t>
      </w:r>
    </w:p>
    <w:p>
      <w:pPr>
        <w:pStyle w:val="8"/>
        <w:widowControl/>
        <w:numPr>
          <w:ilvl w:val="0"/>
          <w:numId w:val="49"/>
        </w:numPr>
        <w:spacing w:before="0" w:beforeAutospacing="0" w:after="0" w:afterAutospacing="0" w:line="15" w:lineRule="atLeast"/>
      </w:pPr>
      <w:r>
        <w:rPr>
          <w:color w:val="000000"/>
        </w:rPr>
        <w:t>Прати остваривање развојног плана установе</w:t>
      </w:r>
    </w:p>
    <w:p>
      <w:pPr>
        <w:pStyle w:val="8"/>
        <w:widowControl/>
        <w:numPr>
          <w:ilvl w:val="0"/>
          <w:numId w:val="49"/>
        </w:numPr>
        <w:spacing w:before="0" w:beforeAutospacing="0" w:after="0" w:afterAutospacing="0" w:line="15" w:lineRule="atLeast"/>
      </w:pPr>
      <w:r>
        <w:rPr>
          <w:color w:val="000000"/>
        </w:rPr>
        <w:t>прати остваривање годишњег плана рада установе</w:t>
      </w:r>
    </w:p>
    <w:p>
      <w:pPr>
        <w:pStyle w:val="8"/>
        <w:widowControl/>
        <w:numPr>
          <w:ilvl w:val="0"/>
          <w:numId w:val="49"/>
        </w:numPr>
        <w:spacing w:before="0" w:beforeAutospacing="0" w:after="0" w:afterAutospacing="0" w:line="15" w:lineRule="atLeast"/>
      </w:pPr>
      <w:r>
        <w:rPr>
          <w:color w:val="000000"/>
        </w:rPr>
        <w:t>Стара се о остваривању циљева и стандарда постигнућа, развоја компетенција</w:t>
      </w:r>
    </w:p>
    <w:p>
      <w:pPr>
        <w:pStyle w:val="8"/>
        <w:widowControl/>
        <w:numPr>
          <w:ilvl w:val="0"/>
          <w:numId w:val="49"/>
        </w:numPr>
        <w:spacing w:before="0" w:beforeAutospacing="0" w:after="0" w:afterAutospacing="0" w:line="15" w:lineRule="atLeast"/>
      </w:pPr>
      <w:r>
        <w:rPr>
          <w:color w:val="000000"/>
        </w:rPr>
        <w:t>Вреднује резултате рада наставника и стручних сарадника</w:t>
      </w:r>
    </w:p>
    <w:p>
      <w:pPr>
        <w:pStyle w:val="8"/>
        <w:widowControl/>
        <w:numPr>
          <w:ilvl w:val="0"/>
          <w:numId w:val="49"/>
        </w:numPr>
        <w:spacing w:before="0" w:beforeAutospacing="0" w:after="0" w:afterAutospacing="0" w:line="15" w:lineRule="atLeast"/>
        <w:rPr>
          <w:color w:val="000000"/>
        </w:rPr>
      </w:pPr>
      <w:r>
        <w:rPr>
          <w:color w:val="000000"/>
        </w:rPr>
        <w:t>Прати и утврђује резултате рада ученика</w:t>
      </w:r>
    </w:p>
    <w:p>
      <w:pPr>
        <w:pStyle w:val="8"/>
        <w:widowControl/>
        <w:spacing w:before="0" w:beforeAutospacing="0" w:after="0" w:afterAutospacing="0" w:line="15" w:lineRule="atLeast"/>
        <w:rPr>
          <w:color w:val="000000"/>
        </w:rPr>
      </w:pPr>
    </w:p>
    <w:p>
      <w:pPr>
        <w:pStyle w:val="8"/>
        <w:widowControl/>
        <w:spacing w:before="0" w:beforeAutospacing="0" w:after="160" w:afterAutospacing="0" w:line="15" w:lineRule="atLeast"/>
        <w:rPr>
          <w:color w:val="000000"/>
        </w:rPr>
      </w:pPr>
      <w:r>
        <w:rPr>
          <w:b/>
          <w:color w:val="000000"/>
        </w:rPr>
        <w:t>Чланови тима:</w:t>
      </w:r>
      <w:r>
        <w:rPr>
          <w:color w:val="000000"/>
        </w:rPr>
        <w:t>директоркa Сребранка Томић,члан</w:t>
      </w:r>
    </w:p>
    <w:p>
      <w:pPr>
        <w:pStyle w:val="8"/>
        <w:widowControl/>
        <w:spacing w:before="0" w:beforeAutospacing="0" w:after="160" w:afterAutospacing="0" w:line="15" w:lineRule="atLeast"/>
        <w:rPr>
          <w:color w:val="000000"/>
        </w:rPr>
      </w:pPr>
      <w:r>
        <w:rPr>
          <w:color w:val="000000"/>
        </w:rPr>
        <w:t xml:space="preserve">              стручни сарадник Сашка Ивановић, координатор тима</w:t>
      </w:r>
    </w:p>
    <w:p>
      <w:pPr>
        <w:pStyle w:val="8"/>
        <w:widowControl/>
        <w:spacing w:before="0" w:beforeAutospacing="0" w:after="160" w:afterAutospacing="0" w:line="15" w:lineRule="atLeast"/>
        <w:ind w:firstLine="1680" w:firstLineChars="700"/>
        <w:rPr>
          <w:color w:val="000000"/>
        </w:rPr>
      </w:pPr>
      <w:r>
        <w:rPr>
          <w:color w:val="000000"/>
        </w:rPr>
        <w:t>Јелена Пантелић, наставница предметне наставе,члан</w:t>
      </w:r>
    </w:p>
    <w:p>
      <w:pPr>
        <w:pStyle w:val="8"/>
        <w:widowControl/>
        <w:spacing w:before="0" w:beforeAutospacing="0" w:after="160" w:afterAutospacing="0" w:line="15" w:lineRule="atLeast"/>
        <w:ind w:firstLine="1680" w:firstLineChars="700"/>
        <w:rPr>
          <w:color w:val="000000"/>
        </w:rPr>
      </w:pPr>
      <w:r>
        <w:rPr>
          <w:color w:val="000000"/>
        </w:rPr>
        <w:t>Тамара Јованчевић(наставница предметне наставе),члан</w:t>
      </w:r>
    </w:p>
    <w:p>
      <w:pPr>
        <w:pStyle w:val="8"/>
        <w:widowControl/>
        <w:spacing w:before="0" w:beforeAutospacing="0" w:after="160" w:afterAutospacing="0" w:line="15" w:lineRule="atLeast"/>
        <w:ind w:firstLine="1680" w:firstLineChars="700"/>
        <w:rPr>
          <w:color w:val="000000"/>
        </w:rPr>
      </w:pPr>
      <w:r>
        <w:rPr>
          <w:color w:val="000000"/>
        </w:rPr>
        <w:t xml:space="preserve"> Биљана Ковачевић (н,аставница предметне наставе),члан</w:t>
      </w:r>
    </w:p>
    <w:p>
      <w:pPr>
        <w:pStyle w:val="8"/>
        <w:widowControl/>
        <w:spacing w:before="0" w:beforeAutospacing="0" w:after="160" w:afterAutospacing="0" w:line="15" w:lineRule="atLeast"/>
        <w:ind w:firstLine="1680" w:firstLineChars="700"/>
        <w:rPr>
          <w:color w:val="000000"/>
        </w:rPr>
      </w:pPr>
      <w:r>
        <w:rPr>
          <w:color w:val="000000"/>
        </w:rPr>
        <w:t>Ивица Милосављевић (наставник разредне наставе),члан</w:t>
      </w:r>
    </w:p>
    <w:p>
      <w:pPr>
        <w:pStyle w:val="8"/>
        <w:widowControl/>
        <w:spacing w:before="0" w:beforeAutospacing="0" w:after="160" w:afterAutospacing="0" w:line="15" w:lineRule="atLeast"/>
      </w:pPr>
    </w:p>
    <w:tbl>
      <w:tblPr>
        <w:tblStyle w:val="13"/>
        <w:tblW w:w="4998" w:type="pct"/>
        <w:tblInd w:w="0" w:type="dxa"/>
        <w:tblLayout w:type="autofit"/>
        <w:tblCellMar>
          <w:top w:w="15" w:type="dxa"/>
          <w:left w:w="15" w:type="dxa"/>
          <w:bottom w:w="15" w:type="dxa"/>
          <w:right w:w="15" w:type="dxa"/>
        </w:tblCellMar>
      </w:tblPr>
      <w:tblGrid>
        <w:gridCol w:w="2823"/>
        <w:gridCol w:w="1661"/>
        <w:gridCol w:w="2867"/>
        <w:gridCol w:w="1917"/>
      </w:tblGrid>
      <w:tr>
        <w:tblPrEx>
          <w:tblCellMar>
            <w:top w:w="15" w:type="dxa"/>
            <w:left w:w="15" w:type="dxa"/>
            <w:bottom w:w="15" w:type="dxa"/>
            <w:right w:w="15" w:type="dxa"/>
          </w:tblCellMar>
        </w:tblPrEx>
        <w:tc>
          <w:tcPr>
            <w:tcW w:w="1530" w:type="pct"/>
            <w:tcBorders>
              <w:top w:val="single" w:color="000000" w:sz="2" w:space="0"/>
              <w:left w:val="single" w:color="000000" w:sz="2" w:space="0"/>
              <w:bottom w:val="single" w:color="000000" w:sz="2" w:space="0"/>
              <w:right w:val="single" w:color="000000" w:sz="2" w:space="0"/>
            </w:tcBorders>
            <w:shd w:val="clear" w:color="auto" w:fill="BDD6EE" w:themeFill="accent1" w:themeFillTint="66"/>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АКТИВНОСТИ</w:t>
            </w:r>
          </w:p>
        </w:tc>
        <w:tc>
          <w:tcPr>
            <w:tcW w:w="873" w:type="pct"/>
            <w:tcBorders>
              <w:top w:val="single" w:color="000000" w:sz="2" w:space="0"/>
              <w:left w:val="single" w:color="000000" w:sz="2" w:space="0"/>
              <w:bottom w:val="single" w:color="000000" w:sz="2" w:space="0"/>
              <w:right w:val="single" w:color="000000" w:sz="2" w:space="0"/>
            </w:tcBorders>
            <w:shd w:val="clear" w:color="auto" w:fill="BDD6EE" w:themeFill="accent1" w:themeFillTint="66"/>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ВРЕМЕ РЕАЛИЗАЦИЈЕ</w:t>
            </w:r>
          </w:p>
        </w:tc>
        <w:tc>
          <w:tcPr>
            <w:tcW w:w="1553" w:type="pct"/>
            <w:tcBorders>
              <w:top w:val="single" w:color="000000" w:sz="2" w:space="0"/>
              <w:left w:val="single" w:color="000000" w:sz="2" w:space="0"/>
              <w:bottom w:val="single" w:color="000000" w:sz="2" w:space="0"/>
              <w:right w:val="single" w:color="000000" w:sz="2" w:space="0"/>
            </w:tcBorders>
            <w:shd w:val="clear" w:color="auto" w:fill="BDD6EE" w:themeFill="accent1" w:themeFillTint="66"/>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НАЧИН РЕАЛИЗАЦИЈЕ</w:t>
            </w:r>
          </w:p>
        </w:tc>
        <w:tc>
          <w:tcPr>
            <w:tcW w:w="1041" w:type="pct"/>
            <w:tcBorders>
              <w:top w:val="single" w:color="000000" w:sz="2" w:space="0"/>
              <w:left w:val="single" w:color="000000" w:sz="2" w:space="0"/>
              <w:bottom w:val="single" w:color="000000" w:sz="2" w:space="0"/>
              <w:right w:val="single" w:color="000000" w:sz="2" w:space="0"/>
            </w:tcBorders>
            <w:shd w:val="clear" w:color="auto" w:fill="BDD6EE" w:themeFill="accent1" w:themeFillTint="66"/>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НОСИОЦИ РЕАЛИЗАЦИЈЕ</w:t>
            </w:r>
          </w:p>
        </w:tc>
      </w:tr>
      <w:tr>
        <w:tblPrEx>
          <w:tblCellMar>
            <w:top w:w="15" w:type="dxa"/>
            <w:left w:w="15" w:type="dxa"/>
            <w:bottom w:w="15" w:type="dxa"/>
            <w:right w:w="15" w:type="dxa"/>
          </w:tblCellMar>
        </w:tblPrEx>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Конституисање тима</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август</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-договори, консултације, састаници</w:t>
            </w:r>
          </w:p>
          <w:p>
            <w:pPr>
              <w:pStyle w:val="8"/>
              <w:widowControl/>
              <w:spacing w:before="0" w:beforeAutospacing="0" w:after="0" w:afterAutospacing="0" w:line="15" w:lineRule="atLeast"/>
              <w:jc w:val="both"/>
              <w:rPr>
                <w:sz w:val="21"/>
                <w:szCs w:val="21"/>
              </w:rPr>
            </w:pPr>
            <w:r>
              <w:rPr>
                <w:color w:val="000000"/>
                <w:sz w:val="21"/>
                <w:szCs w:val="21"/>
              </w:rPr>
              <w:t>-предлагање чланова, избор координатора тима и записничара</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Директор, психолог</w:t>
            </w:r>
          </w:p>
        </w:tc>
      </w:tr>
      <w:tr>
        <w:tblPrEx>
          <w:tblCellMar>
            <w:top w:w="15" w:type="dxa"/>
            <w:left w:w="15" w:type="dxa"/>
            <w:bottom w:w="15" w:type="dxa"/>
            <w:right w:w="15" w:type="dxa"/>
          </w:tblCellMar>
        </w:tblPrEx>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Израда програма рада тима</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август -септембар</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-састанци и консултације</w:t>
            </w:r>
          </w:p>
          <w:p>
            <w:pPr>
              <w:pStyle w:val="8"/>
              <w:widowControl/>
              <w:spacing w:before="0" w:beforeAutospacing="0" w:after="0" w:afterAutospacing="0" w:line="15" w:lineRule="atLeast"/>
              <w:jc w:val="both"/>
              <w:rPr>
                <w:sz w:val="21"/>
                <w:szCs w:val="21"/>
              </w:rPr>
            </w:pPr>
            <w:r>
              <w:rPr>
                <w:color w:val="000000"/>
                <w:sz w:val="21"/>
                <w:szCs w:val="21"/>
              </w:rPr>
              <w:t>процена услова за почетак школске године</w:t>
            </w:r>
          </w:p>
          <w:p>
            <w:pPr>
              <w:pStyle w:val="8"/>
              <w:widowControl/>
              <w:spacing w:before="0" w:beforeAutospacing="0" w:after="0" w:afterAutospacing="0" w:line="15" w:lineRule="atLeast"/>
              <w:jc w:val="both"/>
              <w:rPr>
                <w:sz w:val="21"/>
                <w:szCs w:val="21"/>
              </w:rPr>
            </w:pPr>
            <w:r>
              <w:rPr>
                <w:color w:val="000000"/>
                <w:sz w:val="21"/>
                <w:szCs w:val="21"/>
              </w:rPr>
              <w:t>-доношење новог развојног плана установе (тим за развојно планирање)</w:t>
            </w:r>
          </w:p>
          <w:p>
            <w:pPr>
              <w:pStyle w:val="8"/>
              <w:widowControl/>
              <w:spacing w:before="0" w:beforeAutospacing="0" w:after="0" w:afterAutospacing="0" w:line="15" w:lineRule="atLeast"/>
              <w:jc w:val="both"/>
              <w:rPr>
                <w:sz w:val="21"/>
                <w:szCs w:val="21"/>
              </w:rPr>
            </w:pPr>
            <w:r>
              <w:rPr>
                <w:color w:val="000000"/>
                <w:sz w:val="21"/>
                <w:szCs w:val="21"/>
              </w:rPr>
              <w:t>-анализа и разматрање допуне развојног плана</w:t>
            </w:r>
          </w:p>
          <w:p>
            <w:pPr>
              <w:pStyle w:val="8"/>
              <w:widowControl/>
              <w:spacing w:before="0" w:beforeAutospacing="0" w:after="0" w:afterAutospacing="0" w:line="15" w:lineRule="atLeast"/>
              <w:jc w:val="both"/>
              <w:rPr>
                <w:sz w:val="21"/>
                <w:szCs w:val="21"/>
              </w:rPr>
            </w:pPr>
            <w:r>
              <w:rPr>
                <w:color w:val="000000"/>
                <w:sz w:val="21"/>
                <w:szCs w:val="21"/>
              </w:rPr>
              <w:t>-дефинисање елеманата потребних за израду програма</w:t>
            </w:r>
          </w:p>
          <w:p>
            <w:pPr>
              <w:pStyle w:val="8"/>
              <w:widowControl/>
              <w:spacing w:before="0" w:beforeAutospacing="0" w:after="0" w:afterAutospacing="0" w:line="15" w:lineRule="atLeast"/>
              <w:jc w:val="both"/>
              <w:rPr>
                <w:sz w:val="21"/>
                <w:szCs w:val="21"/>
              </w:rPr>
            </w:pPr>
            <w:r>
              <w:rPr>
                <w:color w:val="000000"/>
                <w:sz w:val="21"/>
                <w:szCs w:val="21"/>
              </w:rPr>
              <w:t>-анализа рада и доношење нових планова и програма, Стручних већа и Тимова за школску 2022-23</w:t>
            </w:r>
          </w:p>
          <w:p>
            <w:pPr>
              <w:pStyle w:val="8"/>
              <w:widowControl/>
              <w:spacing w:before="0" w:beforeAutospacing="0" w:after="0" w:afterAutospacing="0" w:line="15" w:lineRule="atLeast"/>
              <w:jc w:val="both"/>
              <w:rPr>
                <w:sz w:val="21"/>
                <w:szCs w:val="21"/>
              </w:rPr>
            </w:pPr>
            <w:r>
              <w:rPr>
                <w:color w:val="000000"/>
                <w:sz w:val="21"/>
                <w:szCs w:val="21"/>
              </w:rPr>
              <w:t>-усвајање плана рада тима до 15 септембра</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widowControl/>
              <w:spacing w:after="240"/>
              <w:textAlignment w:val="top"/>
              <w:rPr>
                <w:sz w:val="21"/>
                <w:szCs w:val="21"/>
              </w:rPr>
            </w:pPr>
            <w:r>
              <w:rPr>
                <w:rFonts w:ascii="SimSun" w:hAnsi="SimSun" w:eastAsia="SimSun" w:cs="SimSun"/>
                <w:sz w:val="21"/>
                <w:szCs w:val="21"/>
                <w:lang w:eastAsia="zh-CN"/>
              </w:rPr>
              <w:br w:type="textWrapping"/>
            </w:r>
            <w:r>
              <w:rPr>
                <w:rFonts w:ascii="SimSun" w:hAnsi="SimSun" w:eastAsia="SimSun" w:cs="SimSun"/>
                <w:sz w:val="21"/>
                <w:szCs w:val="21"/>
                <w:lang w:eastAsia="zh-CN"/>
              </w:rPr>
              <w:br w:type="textWrapping"/>
            </w:r>
            <w:r>
              <w:rPr>
                <w:rFonts w:ascii="SimSun" w:hAnsi="SimSun" w:eastAsia="SimSun" w:cs="SimSun"/>
                <w:sz w:val="21"/>
                <w:szCs w:val="21"/>
                <w:lang w:eastAsia="zh-CN"/>
              </w:rPr>
              <w:br w:type="textWrapping"/>
            </w:r>
            <w:r>
              <w:rPr>
                <w:rFonts w:ascii="SimSun" w:hAnsi="SimSun" w:eastAsia="SimSun" w:cs="SimSun"/>
                <w:sz w:val="21"/>
                <w:szCs w:val="21"/>
                <w:lang w:eastAsia="zh-CN"/>
              </w:rPr>
              <w:br w:type="textWrapping"/>
            </w:r>
          </w:p>
          <w:p>
            <w:pPr>
              <w:pStyle w:val="8"/>
              <w:widowControl/>
              <w:spacing w:before="0" w:beforeAutospacing="0" w:after="0" w:afterAutospacing="0" w:line="15" w:lineRule="atLeast"/>
              <w:jc w:val="both"/>
              <w:rPr>
                <w:sz w:val="21"/>
                <w:szCs w:val="21"/>
              </w:rPr>
            </w:pPr>
            <w:r>
              <w:rPr>
                <w:color w:val="000000"/>
                <w:sz w:val="21"/>
                <w:szCs w:val="21"/>
              </w:rPr>
              <w:t>Чланови тима</w:t>
            </w:r>
          </w:p>
        </w:tc>
      </w:tr>
      <w:tr>
        <w:tblPrEx>
          <w:tblCellMar>
            <w:top w:w="15" w:type="dxa"/>
            <w:left w:w="15" w:type="dxa"/>
            <w:bottom w:w="15" w:type="dxa"/>
            <w:right w:w="15" w:type="dxa"/>
          </w:tblCellMar>
        </w:tblPrEx>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Анализа ефеката предузетих мера за унапређивање образовано васпитног рада</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Завршетак 1. полугодишта</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-анализа реализације наставе у току првог полугодишта 2022-2023</w:t>
            </w:r>
          </w:p>
          <w:p>
            <w:pPr>
              <w:pStyle w:val="8"/>
              <w:widowControl/>
              <w:spacing w:before="0" w:beforeAutospacing="0" w:after="0" w:afterAutospacing="0" w:line="15" w:lineRule="atLeast"/>
              <w:jc w:val="both"/>
              <w:rPr>
                <w:sz w:val="21"/>
                <w:szCs w:val="21"/>
              </w:rPr>
            </w:pPr>
            <w:r>
              <w:rPr>
                <w:color w:val="000000"/>
                <w:sz w:val="21"/>
                <w:szCs w:val="21"/>
              </w:rPr>
              <w:t>-разматрање и анализа рада стручних већа, тимова, стручних актива уз анализу и давање препорука и сугестија</w:t>
            </w:r>
          </w:p>
          <w:p>
            <w:pPr>
              <w:pStyle w:val="8"/>
              <w:widowControl/>
              <w:spacing w:before="0" w:beforeAutospacing="0" w:after="0" w:afterAutospacing="0" w:line="15" w:lineRule="atLeast"/>
              <w:jc w:val="both"/>
              <w:rPr>
                <w:sz w:val="21"/>
                <w:szCs w:val="21"/>
              </w:rPr>
            </w:pPr>
            <w:r>
              <w:rPr>
                <w:color w:val="000000"/>
                <w:sz w:val="21"/>
                <w:szCs w:val="21"/>
              </w:rPr>
              <w:t>-извештај о раду директора о раду током 1.полугодишта и раду стручних сарадника</w:t>
            </w:r>
          </w:p>
          <w:p>
            <w:pPr>
              <w:pStyle w:val="8"/>
              <w:widowControl/>
              <w:spacing w:before="0" w:beforeAutospacing="0" w:after="0" w:afterAutospacing="0" w:line="15" w:lineRule="atLeast"/>
              <w:jc w:val="both"/>
              <w:rPr>
                <w:sz w:val="21"/>
                <w:szCs w:val="21"/>
              </w:rPr>
            </w:pPr>
            <w:r>
              <w:rPr>
                <w:color w:val="000000"/>
                <w:sz w:val="21"/>
                <w:szCs w:val="21"/>
              </w:rPr>
              <w:t>-израда извештаја са анализом стања и препорукама за унапређење</w:t>
            </w:r>
          </w:p>
          <w:p>
            <w:pPr>
              <w:pStyle w:val="8"/>
              <w:widowControl/>
              <w:spacing w:before="0" w:beforeAutospacing="0" w:after="0" w:afterAutospacing="0" w:line="15" w:lineRule="atLeast"/>
              <w:jc w:val="both"/>
              <w:rPr>
                <w:sz w:val="21"/>
                <w:szCs w:val="21"/>
              </w:rPr>
            </w:pPr>
            <w:r>
              <w:rPr>
                <w:color w:val="000000"/>
                <w:sz w:val="21"/>
                <w:szCs w:val="21"/>
              </w:rPr>
              <w:t>-анализа извештаја о реализацији школског развојног плана</w:t>
            </w:r>
          </w:p>
          <w:p>
            <w:pPr>
              <w:widowControl/>
              <w:textAlignment w:val="top"/>
              <w:rPr>
                <w:sz w:val="21"/>
                <w:szCs w:val="21"/>
              </w:rPr>
            </w:pP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widowControl/>
              <w:spacing w:after="240"/>
              <w:textAlignment w:val="top"/>
              <w:rPr>
                <w:sz w:val="21"/>
                <w:szCs w:val="21"/>
              </w:rPr>
            </w:pPr>
            <w:r>
              <w:rPr>
                <w:rFonts w:ascii="SimSun" w:hAnsi="SimSun" w:eastAsia="SimSun" w:cs="SimSun"/>
                <w:sz w:val="21"/>
                <w:szCs w:val="21"/>
                <w:lang w:eastAsia="zh-CN"/>
              </w:rPr>
              <w:br w:type="textWrapping"/>
            </w:r>
            <w:r>
              <w:rPr>
                <w:rFonts w:ascii="SimSun" w:hAnsi="SimSun" w:eastAsia="SimSun" w:cs="SimSun"/>
                <w:sz w:val="21"/>
                <w:szCs w:val="21"/>
                <w:lang w:eastAsia="zh-CN"/>
              </w:rPr>
              <w:br w:type="textWrapping"/>
            </w:r>
          </w:p>
          <w:p>
            <w:pPr>
              <w:pStyle w:val="8"/>
              <w:widowControl/>
              <w:spacing w:before="0" w:beforeAutospacing="0" w:after="0" w:afterAutospacing="0" w:line="15" w:lineRule="atLeast"/>
              <w:jc w:val="both"/>
              <w:rPr>
                <w:sz w:val="21"/>
                <w:szCs w:val="21"/>
              </w:rPr>
            </w:pPr>
            <w:r>
              <w:rPr>
                <w:color w:val="000000"/>
                <w:sz w:val="21"/>
                <w:szCs w:val="21"/>
              </w:rPr>
              <w:t>Чланови тима</w:t>
            </w:r>
          </w:p>
        </w:tc>
      </w:tr>
      <w:tr>
        <w:tblPrEx>
          <w:tblCellMar>
            <w:top w:w="15" w:type="dxa"/>
            <w:left w:w="15" w:type="dxa"/>
            <w:bottom w:w="15" w:type="dxa"/>
            <w:right w:w="15" w:type="dxa"/>
          </w:tblCellMar>
        </w:tblPrEx>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Праћење методологије самовредновања у односу у на стандарде квалитета рада установе</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Током школске године</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-учешће   у праћењу акциног плана унапређења наставе</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Чланови тима, тим за самовредновање, стручни актив</w:t>
            </w:r>
          </w:p>
        </w:tc>
      </w:tr>
      <w:tr>
        <w:tblPrEx>
          <w:tblCellMar>
            <w:top w:w="15" w:type="dxa"/>
            <w:left w:w="15" w:type="dxa"/>
            <w:bottom w:w="15" w:type="dxa"/>
            <w:right w:w="15" w:type="dxa"/>
          </w:tblCellMar>
        </w:tblPrEx>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Праћење развоја компетенција наставника и стручног сарадника у односу на захтеве квалитетног васпитно-образованог рада, резултате вредновања и спољашњег вредновања</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widowControl/>
              <w:spacing w:after="240"/>
              <w:textAlignment w:val="top"/>
              <w:rPr>
                <w:sz w:val="21"/>
                <w:szCs w:val="21"/>
              </w:rPr>
            </w:pPr>
            <w:r>
              <w:rPr>
                <w:rFonts w:ascii="SimSun" w:hAnsi="SimSun" w:eastAsia="SimSun" w:cs="SimSun"/>
                <w:sz w:val="21"/>
                <w:szCs w:val="21"/>
                <w:lang w:eastAsia="zh-CN"/>
              </w:rPr>
              <w:br w:type="textWrapping"/>
            </w:r>
          </w:p>
          <w:p>
            <w:pPr>
              <w:pStyle w:val="8"/>
              <w:widowControl/>
              <w:spacing w:before="0" w:beforeAutospacing="0" w:after="0" w:afterAutospacing="0" w:line="15" w:lineRule="atLeast"/>
              <w:jc w:val="both"/>
              <w:rPr>
                <w:sz w:val="21"/>
                <w:szCs w:val="21"/>
              </w:rPr>
            </w:pPr>
            <w:r>
              <w:rPr>
                <w:color w:val="000000"/>
                <w:sz w:val="21"/>
                <w:szCs w:val="21"/>
              </w:rPr>
              <w:t>Током школске године</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-разматрање података добијених самовредновањем у току школске године</w:t>
            </w:r>
          </w:p>
          <w:p>
            <w:pPr>
              <w:pStyle w:val="8"/>
              <w:widowControl/>
              <w:spacing w:before="0" w:beforeAutospacing="0" w:after="0" w:afterAutospacing="0" w:line="15" w:lineRule="atLeast"/>
              <w:jc w:val="both"/>
              <w:rPr>
                <w:sz w:val="21"/>
                <w:szCs w:val="21"/>
              </w:rPr>
            </w:pPr>
            <w:r>
              <w:rPr>
                <w:color w:val="000000"/>
                <w:sz w:val="21"/>
                <w:szCs w:val="21"/>
              </w:rPr>
              <w:t>-разматрање извештаја о су</w:t>
            </w:r>
          </w:p>
          <w:p>
            <w:pPr>
              <w:pStyle w:val="8"/>
              <w:widowControl/>
              <w:spacing w:before="0" w:beforeAutospacing="0" w:after="0" w:afterAutospacing="0" w:line="15" w:lineRule="atLeast"/>
              <w:jc w:val="both"/>
              <w:rPr>
                <w:sz w:val="21"/>
                <w:szCs w:val="21"/>
              </w:rPr>
            </w:pPr>
            <w:r>
              <w:rPr>
                <w:color w:val="000000"/>
                <w:sz w:val="21"/>
                <w:szCs w:val="21"/>
              </w:rPr>
              <w:t>-разматрање стручног усавршавања наставника и стручних сарадника  током школске године</w:t>
            </w:r>
          </w:p>
          <w:p>
            <w:pPr>
              <w:pStyle w:val="8"/>
              <w:widowControl/>
              <w:spacing w:before="0" w:beforeAutospacing="0" w:after="0" w:afterAutospacing="0" w:line="15" w:lineRule="atLeast"/>
              <w:jc w:val="both"/>
              <w:rPr>
                <w:sz w:val="21"/>
                <w:szCs w:val="21"/>
              </w:rPr>
            </w:pPr>
            <w:r>
              <w:rPr>
                <w:color w:val="000000"/>
                <w:sz w:val="21"/>
                <w:szCs w:val="21"/>
              </w:rPr>
              <w:t>-давање сугестија за даља стручна усавршавања наставника</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Тим за самовредновање</w:t>
            </w:r>
          </w:p>
          <w:p>
            <w:pPr>
              <w:pStyle w:val="8"/>
              <w:widowControl/>
              <w:spacing w:before="0" w:beforeAutospacing="0" w:after="0" w:afterAutospacing="0" w:line="15" w:lineRule="atLeast"/>
              <w:jc w:val="both"/>
              <w:rPr>
                <w:sz w:val="21"/>
                <w:szCs w:val="21"/>
              </w:rPr>
            </w:pPr>
            <w:r>
              <w:rPr>
                <w:color w:val="000000"/>
                <w:sz w:val="21"/>
                <w:szCs w:val="21"/>
              </w:rPr>
              <w:t>Тим за професионални развој</w:t>
            </w:r>
          </w:p>
        </w:tc>
      </w:tr>
      <w:tr>
        <w:tblPrEx>
          <w:tblCellMar>
            <w:top w:w="15" w:type="dxa"/>
            <w:left w:w="15" w:type="dxa"/>
            <w:bottom w:w="15" w:type="dxa"/>
            <w:right w:w="15" w:type="dxa"/>
          </w:tblCellMar>
        </w:tblPrEx>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Презентовање прописа важних за обезбеђивање квалитета и развој установе и праћење њихове примене</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Током школске године</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-постављање на огласну таблу и сајт школе</w:t>
            </w:r>
          </w:p>
          <w:p>
            <w:pPr>
              <w:pStyle w:val="8"/>
              <w:widowControl/>
              <w:spacing w:before="0" w:beforeAutospacing="0" w:after="0" w:afterAutospacing="0" w:line="15" w:lineRule="atLeast"/>
              <w:jc w:val="both"/>
              <w:rPr>
                <w:sz w:val="21"/>
                <w:szCs w:val="21"/>
              </w:rPr>
            </w:pPr>
            <w:r>
              <w:rPr>
                <w:color w:val="000000"/>
                <w:sz w:val="21"/>
                <w:szCs w:val="21"/>
              </w:rPr>
              <w:t>-презентација на Наставничком већу</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Директор, Стручни сарадник, секретар, чланови тима</w:t>
            </w:r>
          </w:p>
        </w:tc>
      </w:tr>
      <w:tr>
        <w:tblPrEx>
          <w:tblCellMar>
            <w:top w:w="15" w:type="dxa"/>
            <w:left w:w="15" w:type="dxa"/>
            <w:bottom w:w="15" w:type="dxa"/>
            <w:right w:w="15" w:type="dxa"/>
          </w:tblCellMar>
        </w:tblPrEx>
        <w:trPr>
          <w:trHeight w:val="1040" w:hRule="atLeast"/>
        </w:trPr>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Вредновање рада наставника</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Током школске године</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-посета часова</w:t>
            </w:r>
          </w:p>
          <w:p>
            <w:pPr>
              <w:pStyle w:val="8"/>
              <w:widowControl/>
              <w:spacing w:before="0" w:beforeAutospacing="0" w:after="0" w:afterAutospacing="0" w:line="15" w:lineRule="atLeast"/>
              <w:jc w:val="both"/>
              <w:rPr>
                <w:sz w:val="21"/>
                <w:szCs w:val="21"/>
              </w:rPr>
            </w:pPr>
            <w:r>
              <w:rPr>
                <w:color w:val="000000"/>
                <w:sz w:val="21"/>
                <w:szCs w:val="21"/>
              </w:rPr>
              <w:t>-разматрање Извештаја о педагошко-инструктивном раду са препорукама за унапређење</w:t>
            </w:r>
          </w:p>
          <w:p>
            <w:pPr>
              <w:pStyle w:val="8"/>
              <w:widowControl/>
              <w:spacing w:before="0" w:beforeAutospacing="0" w:after="0" w:afterAutospacing="0" w:line="15" w:lineRule="atLeast"/>
              <w:jc w:val="both"/>
              <w:rPr>
                <w:sz w:val="21"/>
                <w:szCs w:val="21"/>
              </w:rPr>
            </w:pPr>
            <w:r>
              <w:rPr>
                <w:color w:val="000000"/>
                <w:sz w:val="21"/>
                <w:szCs w:val="21"/>
              </w:rPr>
              <w:t>-анализа реализације наставе</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Директор, стручни сарадник, ТИО</w:t>
            </w:r>
          </w:p>
          <w:p>
            <w:pPr>
              <w:widowControl/>
              <w:spacing w:after="240"/>
              <w:textAlignment w:val="top"/>
              <w:rPr>
                <w:sz w:val="21"/>
                <w:szCs w:val="21"/>
              </w:rPr>
            </w:pPr>
            <w:r>
              <w:rPr>
                <w:rFonts w:ascii="SimSun" w:hAnsi="SimSun" w:eastAsia="SimSun" w:cs="SimSun"/>
                <w:sz w:val="21"/>
                <w:szCs w:val="21"/>
                <w:lang w:eastAsia="zh-CN"/>
              </w:rPr>
              <w:br w:type="textWrapping"/>
            </w:r>
          </w:p>
        </w:tc>
      </w:tr>
      <w:tr>
        <w:tblPrEx>
          <w:tblCellMar>
            <w:top w:w="15" w:type="dxa"/>
            <w:left w:w="15" w:type="dxa"/>
            <w:bottom w:w="15" w:type="dxa"/>
            <w:right w:w="15" w:type="dxa"/>
          </w:tblCellMar>
        </w:tblPrEx>
        <w:trPr>
          <w:trHeight w:val="1040" w:hRule="atLeast"/>
        </w:trPr>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Анализа постигнућа ученика</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Јун</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-анализа постигнућа успеха ученика на такмичењима</w:t>
            </w:r>
          </w:p>
          <w:p>
            <w:pPr>
              <w:pStyle w:val="8"/>
              <w:widowControl/>
              <w:spacing w:before="0" w:beforeAutospacing="0" w:after="0" w:afterAutospacing="0" w:line="15" w:lineRule="atLeast"/>
              <w:jc w:val="both"/>
              <w:rPr>
                <w:sz w:val="21"/>
                <w:szCs w:val="21"/>
              </w:rPr>
            </w:pPr>
            <w:r>
              <w:rPr>
                <w:color w:val="000000"/>
                <w:sz w:val="21"/>
                <w:szCs w:val="21"/>
              </w:rPr>
              <w:t>-анализа завршног испита</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Чланови тима</w:t>
            </w:r>
          </w:p>
        </w:tc>
      </w:tr>
      <w:tr>
        <w:tblPrEx>
          <w:tblCellMar>
            <w:top w:w="15" w:type="dxa"/>
            <w:left w:w="15" w:type="dxa"/>
            <w:bottom w:w="15" w:type="dxa"/>
            <w:right w:w="15" w:type="dxa"/>
          </w:tblCellMar>
        </w:tblPrEx>
        <w:trPr>
          <w:trHeight w:val="740" w:hRule="atLeast"/>
        </w:trPr>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Учешће у креирању Развојног плана, Школског програма, Годишњег плана рада и извештаји реализације годишњег плана</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Јун-август</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-дефинисање прироритета за унапређење</w:t>
            </w:r>
          </w:p>
          <w:p>
            <w:pPr>
              <w:pStyle w:val="8"/>
              <w:widowControl/>
              <w:spacing w:before="0" w:beforeAutospacing="0" w:after="0" w:afterAutospacing="0" w:line="15" w:lineRule="atLeast"/>
              <w:jc w:val="both"/>
              <w:rPr>
                <w:sz w:val="21"/>
                <w:szCs w:val="21"/>
              </w:rPr>
            </w:pPr>
            <w:r>
              <w:rPr>
                <w:color w:val="000000"/>
                <w:sz w:val="21"/>
                <w:szCs w:val="21"/>
              </w:rPr>
              <w:t>-давање предлога активности</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widowControl/>
              <w:textAlignment w:val="top"/>
              <w:rPr>
                <w:sz w:val="21"/>
                <w:szCs w:val="21"/>
              </w:rPr>
            </w:pPr>
          </w:p>
          <w:p>
            <w:pPr>
              <w:pStyle w:val="8"/>
              <w:widowControl/>
              <w:spacing w:before="0" w:beforeAutospacing="0" w:after="0" w:afterAutospacing="0" w:line="15" w:lineRule="atLeast"/>
              <w:jc w:val="both"/>
              <w:rPr>
                <w:sz w:val="21"/>
                <w:szCs w:val="21"/>
              </w:rPr>
            </w:pPr>
            <w:r>
              <w:rPr>
                <w:color w:val="000000"/>
                <w:sz w:val="21"/>
                <w:szCs w:val="21"/>
              </w:rPr>
              <w:t>Чланови тима, тим за самовредновање, стручни актив за развојно планирање</w:t>
            </w:r>
          </w:p>
          <w:p>
            <w:pPr>
              <w:widowControl/>
              <w:spacing w:after="240"/>
              <w:rPr>
                <w:sz w:val="21"/>
                <w:szCs w:val="21"/>
              </w:rPr>
            </w:pPr>
          </w:p>
        </w:tc>
      </w:tr>
      <w:tr>
        <w:tblPrEx>
          <w:tblCellMar>
            <w:top w:w="15" w:type="dxa"/>
            <w:left w:w="15" w:type="dxa"/>
            <w:bottom w:w="15" w:type="dxa"/>
            <w:right w:w="15" w:type="dxa"/>
          </w:tblCellMar>
        </w:tblPrEx>
        <w:trPr>
          <w:trHeight w:val="740" w:hRule="atLeast"/>
        </w:trPr>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Разматрање Извештаја о реализацији Акционог плана-развојног плана за школску 2021-22 и предлог Анекса ако се укаже потреба</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август</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-анализа</w:t>
            </w:r>
          </w:p>
          <w:p>
            <w:pPr>
              <w:pStyle w:val="8"/>
              <w:widowControl/>
              <w:spacing w:before="0" w:beforeAutospacing="0" w:after="0" w:afterAutospacing="0" w:line="15" w:lineRule="atLeast"/>
              <w:jc w:val="both"/>
              <w:rPr>
                <w:sz w:val="21"/>
                <w:szCs w:val="21"/>
              </w:rPr>
            </w:pPr>
            <w:r>
              <w:rPr>
                <w:color w:val="000000"/>
                <w:sz w:val="21"/>
                <w:szCs w:val="21"/>
              </w:rPr>
              <w:t>-дискусија</w:t>
            </w:r>
          </w:p>
          <w:p>
            <w:pPr>
              <w:pStyle w:val="8"/>
              <w:widowControl/>
              <w:spacing w:before="0" w:beforeAutospacing="0" w:after="0" w:afterAutospacing="0" w:line="15" w:lineRule="atLeast"/>
              <w:jc w:val="both"/>
              <w:rPr>
                <w:sz w:val="21"/>
                <w:szCs w:val="21"/>
              </w:rPr>
            </w:pPr>
            <w:r>
              <w:rPr>
                <w:color w:val="000000"/>
                <w:sz w:val="21"/>
                <w:szCs w:val="21"/>
              </w:rPr>
              <w:t>-сугестија</w:t>
            </w:r>
          </w:p>
          <w:p>
            <w:pPr>
              <w:pStyle w:val="8"/>
              <w:widowControl/>
              <w:spacing w:before="0" w:beforeAutospacing="0" w:after="0" w:afterAutospacing="0" w:line="15" w:lineRule="atLeast"/>
              <w:jc w:val="both"/>
              <w:rPr>
                <w:sz w:val="21"/>
                <w:szCs w:val="21"/>
              </w:rPr>
            </w:pPr>
            <w:r>
              <w:rPr>
                <w:color w:val="000000"/>
                <w:sz w:val="21"/>
                <w:szCs w:val="21"/>
              </w:rPr>
              <w:t>-извештај</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Чланови тима</w:t>
            </w:r>
          </w:p>
        </w:tc>
      </w:tr>
      <w:tr>
        <w:tblPrEx>
          <w:tblCellMar>
            <w:top w:w="15" w:type="dxa"/>
            <w:left w:w="15" w:type="dxa"/>
            <w:bottom w:w="15" w:type="dxa"/>
            <w:right w:w="15" w:type="dxa"/>
          </w:tblCellMar>
        </w:tblPrEx>
        <w:trPr>
          <w:trHeight w:val="740" w:hRule="atLeast"/>
        </w:trPr>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Израда извештаја о раду Тима за школску 2021-22</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август</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-преглед планираних и реализованих активности и давање препорука за наредну школску годину</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Чланови тима</w:t>
            </w:r>
          </w:p>
        </w:tc>
      </w:tr>
      <w:tr>
        <w:tblPrEx>
          <w:tblCellMar>
            <w:top w:w="15" w:type="dxa"/>
            <w:left w:w="15" w:type="dxa"/>
            <w:bottom w:w="15" w:type="dxa"/>
            <w:right w:w="15" w:type="dxa"/>
          </w:tblCellMar>
        </w:tblPrEx>
        <w:trPr>
          <w:trHeight w:val="740" w:hRule="atLeast"/>
        </w:trPr>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Упознавање Наставничког већа са Извештајем тима</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Завршетак 1. и 2.полугодишта</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-читање извештаја на Наставничком већу</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Чланови тима</w:t>
            </w:r>
          </w:p>
        </w:tc>
      </w:tr>
      <w:tr>
        <w:tblPrEx>
          <w:tblCellMar>
            <w:top w:w="15" w:type="dxa"/>
            <w:left w:w="15" w:type="dxa"/>
            <w:bottom w:w="15" w:type="dxa"/>
            <w:right w:w="15" w:type="dxa"/>
          </w:tblCellMar>
        </w:tblPrEx>
        <w:trPr>
          <w:trHeight w:val="740" w:hRule="atLeast"/>
        </w:trPr>
        <w:tc>
          <w:tcPr>
            <w:tcW w:w="1530"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Анализа ефективности рада тима</w:t>
            </w:r>
          </w:p>
        </w:tc>
        <w:tc>
          <w:tcPr>
            <w:tcW w:w="87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Завршетак 2.полугодишта</w:t>
            </w:r>
          </w:p>
        </w:tc>
        <w:tc>
          <w:tcPr>
            <w:tcW w:w="1553"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-самоевалуација рада тима</w:t>
            </w:r>
          </w:p>
        </w:tc>
        <w:tc>
          <w:tcPr>
            <w:tcW w:w="1041" w:type="pct"/>
            <w:tcBorders>
              <w:top w:val="single" w:color="000000" w:sz="2" w:space="0"/>
              <w:left w:val="single" w:color="000000" w:sz="2" w:space="0"/>
              <w:bottom w:val="single" w:color="000000" w:sz="2" w:space="0"/>
              <w:right w:val="single" w:color="000000" w:sz="2" w:space="0"/>
            </w:tcBorders>
            <w:shd w:val="clear" w:color="auto" w:fill="auto"/>
            <w:tcMar>
              <w:top w:w="0" w:type="dxa"/>
              <w:left w:w="100" w:type="dxa"/>
              <w:bottom w:w="0" w:type="dxa"/>
              <w:right w:w="100" w:type="dxa"/>
            </w:tcMar>
          </w:tcPr>
          <w:p>
            <w:pPr>
              <w:pStyle w:val="8"/>
              <w:widowControl/>
              <w:spacing w:before="0" w:beforeAutospacing="0" w:after="0" w:afterAutospacing="0" w:line="15" w:lineRule="atLeast"/>
              <w:jc w:val="both"/>
              <w:rPr>
                <w:sz w:val="21"/>
                <w:szCs w:val="21"/>
              </w:rPr>
            </w:pPr>
            <w:r>
              <w:rPr>
                <w:color w:val="000000"/>
                <w:sz w:val="21"/>
                <w:szCs w:val="21"/>
              </w:rPr>
              <w:t>Чланови тима</w:t>
            </w:r>
          </w:p>
        </w:tc>
      </w:tr>
    </w:tbl>
    <w:p>
      <w:pPr>
        <w:widowControl/>
        <w:jc w:val="both"/>
        <w:rPr>
          <w:rFonts w:ascii="Times New Roman" w:hAnsi="Times New Roman" w:eastAsia="Times New Roman" w:cs="Times New Roman"/>
          <w:b/>
          <w:color w:val="C00000"/>
          <w:sz w:val="24"/>
          <w:szCs w:val="24"/>
        </w:rPr>
      </w:pPr>
    </w:p>
    <w:p>
      <w:pPr>
        <w:widowControl/>
        <w:jc w:val="both"/>
        <w:rPr>
          <w:rFonts w:ascii="Times New Roman" w:hAnsi="Times New Roman" w:eastAsia="Times New Roman" w:cs="Times New Roman"/>
          <w:bCs/>
          <w:sz w:val="24"/>
          <w:szCs w:val="24"/>
        </w:rPr>
      </w:pPr>
    </w:p>
    <w:p>
      <w:pPr>
        <w:widowControl/>
        <w:jc w:val="both"/>
        <w:rPr>
          <w:rFonts w:ascii="Times New Roman" w:hAnsi="Times New Roman" w:eastAsia="Times New Roman" w:cs="Times New Roman"/>
          <w:bCs/>
          <w:sz w:val="24"/>
          <w:szCs w:val="24"/>
        </w:rPr>
      </w:pPr>
    </w:p>
    <w:p>
      <w:pPr>
        <w:widowControl/>
        <w:jc w:val="both"/>
        <w:rPr>
          <w:rFonts w:ascii="Times New Roman" w:hAnsi="Times New Roman" w:eastAsia="Times New Roman" w:cs="Times New Roman"/>
          <w:color w:val="984806"/>
          <w:sz w:val="24"/>
          <w:szCs w:val="24"/>
        </w:rPr>
      </w:pPr>
    </w:p>
    <w:p>
      <w:pPr>
        <w:pBdr>
          <w:top w:val="single" w:color="000000" w:sz="4" w:space="1"/>
          <w:left w:val="single" w:color="000000" w:sz="4" w:space="4"/>
          <w:bottom w:val="single" w:color="000000" w:sz="4" w:space="1"/>
          <w:right w:val="single" w:color="000000" w:sz="4" w:space="4"/>
        </w:pBdr>
        <w:shd w:val="clear" w:color="auto" w:fill="BDD6EE" w:themeFill="accent1" w:themeFillTint="66"/>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ПЛАН АКТИВНОСТИ СТРУЧНОГ  ТИМА ЗА ПРОФЕСИОНАЛНУ ОРИЈЕНТАЦИЈУ</w:t>
      </w:r>
    </w:p>
    <w:p>
      <w:pPr>
        <w:rPr>
          <w:rFonts w:ascii="Times New Roman" w:hAnsi="Times New Roman" w:eastAsia="Times New Roman" w:cs="Times New Roman"/>
          <w:b/>
          <w:sz w:val="24"/>
          <w:szCs w:val="24"/>
        </w:rPr>
      </w:pPr>
    </w:p>
    <w:p>
      <w:pPr>
        <w:pStyle w:val="41"/>
        <w:ind w:left="1560" w:hanging="1560" w:hangingChars="650"/>
        <w:rPr>
          <w:rFonts w:ascii="Times New Roman" w:hAnsi="Times New Roman" w:cs="Times New Roman"/>
          <w:bCs/>
          <w:sz w:val="24"/>
          <w:szCs w:val="24"/>
        </w:rPr>
      </w:pPr>
      <w:r>
        <w:rPr>
          <w:rFonts w:ascii="Times New Roman" w:hAnsi="Times New Roman" w:cs="Times New Roman"/>
          <w:bCs/>
          <w:sz w:val="24"/>
          <w:szCs w:val="24"/>
        </w:rPr>
        <w:t>Чланови тима: координатор тима- Божидар Филиповић , Милица Јакшић Арсић, Тамара Јованчевић, Александра Остојић, Маја Милосављевић и Сашка Ивановић</w:t>
      </w:r>
    </w:p>
    <w:tbl>
      <w:tblPr>
        <w:tblStyle w:val="4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671"/>
        <w:gridCol w:w="3605"/>
        <w:gridCol w:w="1631"/>
        <w:gridCol w:w="13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72" w:hRule="atLeast"/>
          <w:tblHeader/>
        </w:trPr>
        <w:tc>
          <w:tcPr>
            <w:tcW w:w="1491" w:type="pct"/>
            <w:tcBorders>
              <w:left w:val="nil"/>
              <w:bottom w:val="single" w:color="000000" w:sz="4" w:space="0"/>
            </w:tcBorders>
            <w:shd w:val="clear" w:color="auto" w:fill="F2F2F2"/>
          </w:tcPr>
          <w:p>
            <w:pPr>
              <w:pStyle w:val="41"/>
              <w:spacing w:after="120" w:line="240" w:lineRule="auto"/>
              <w:jc w:val="center"/>
              <w:rPr>
                <w:i/>
                <w:sz w:val="21"/>
                <w:szCs w:val="21"/>
              </w:rPr>
            </w:pPr>
            <w:r>
              <w:rPr>
                <w:i/>
                <w:sz w:val="21"/>
                <w:szCs w:val="21"/>
              </w:rPr>
              <w:t>Активности</w:t>
            </w:r>
          </w:p>
        </w:tc>
        <w:tc>
          <w:tcPr>
            <w:tcW w:w="1994" w:type="pct"/>
            <w:tcBorders>
              <w:bottom w:val="single" w:color="000000" w:sz="4" w:space="0"/>
            </w:tcBorders>
            <w:shd w:val="clear" w:color="auto" w:fill="F2F2F2"/>
          </w:tcPr>
          <w:p>
            <w:pPr>
              <w:pStyle w:val="41"/>
              <w:spacing w:after="0" w:line="240" w:lineRule="auto"/>
              <w:jc w:val="center"/>
              <w:rPr>
                <w:i/>
                <w:sz w:val="21"/>
                <w:szCs w:val="21"/>
              </w:rPr>
            </w:pPr>
            <w:r>
              <w:rPr>
                <w:i/>
                <w:sz w:val="21"/>
                <w:szCs w:val="21"/>
              </w:rPr>
              <w:t>Начин реализације</w:t>
            </w:r>
          </w:p>
        </w:tc>
        <w:tc>
          <w:tcPr>
            <w:tcW w:w="775" w:type="pct"/>
            <w:tcBorders>
              <w:bottom w:val="single" w:color="000000" w:sz="4" w:space="0"/>
            </w:tcBorders>
            <w:shd w:val="clear" w:color="auto" w:fill="F2F2F2"/>
          </w:tcPr>
          <w:p>
            <w:pPr>
              <w:pStyle w:val="41"/>
              <w:spacing w:after="0" w:line="240" w:lineRule="auto"/>
              <w:jc w:val="center"/>
              <w:rPr>
                <w:i/>
                <w:sz w:val="21"/>
                <w:szCs w:val="21"/>
              </w:rPr>
            </w:pPr>
            <w:r>
              <w:rPr>
                <w:i/>
                <w:sz w:val="21"/>
                <w:szCs w:val="21"/>
              </w:rPr>
              <w:t>Време реализације</w:t>
            </w:r>
          </w:p>
        </w:tc>
        <w:tc>
          <w:tcPr>
            <w:tcW w:w="738" w:type="pct"/>
            <w:tcBorders>
              <w:bottom w:val="single" w:color="000000" w:sz="4" w:space="0"/>
              <w:right w:val="nil"/>
            </w:tcBorders>
            <w:shd w:val="clear" w:color="auto" w:fill="F2F2F2"/>
          </w:tcPr>
          <w:p>
            <w:pPr>
              <w:pStyle w:val="41"/>
              <w:spacing w:after="0" w:line="240" w:lineRule="auto"/>
              <w:jc w:val="center"/>
              <w:rPr>
                <w:i/>
                <w:sz w:val="21"/>
                <w:szCs w:val="21"/>
              </w:rPr>
            </w:pPr>
            <w:r>
              <w:rPr>
                <w:i/>
                <w:sz w:val="21"/>
                <w:szCs w:val="21"/>
              </w:rPr>
              <w:t>Носиоци активности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05" w:hRule="atLeast"/>
          <w:tblHeader/>
        </w:trPr>
        <w:tc>
          <w:tcPr>
            <w:tcW w:w="1491" w:type="pct"/>
            <w:tcBorders>
              <w:top w:val="single" w:color="000000" w:sz="4" w:space="0"/>
              <w:left w:val="nil"/>
              <w:bottom w:val="single" w:color="000000" w:sz="4" w:space="0"/>
            </w:tcBorders>
          </w:tcPr>
          <w:p>
            <w:pPr>
              <w:pStyle w:val="41"/>
              <w:numPr>
                <w:ilvl w:val="0"/>
                <w:numId w:val="50"/>
              </w:numPr>
              <w:tabs>
                <w:tab w:val="left" w:pos="162"/>
              </w:tabs>
              <w:spacing w:after="0" w:line="240" w:lineRule="auto"/>
              <w:ind w:left="0" w:firstLine="0"/>
              <w:rPr>
                <w:color w:val="000000"/>
                <w:sz w:val="21"/>
                <w:szCs w:val="21"/>
              </w:rPr>
            </w:pPr>
            <w:r>
              <w:rPr>
                <w:color w:val="000000"/>
                <w:sz w:val="21"/>
                <w:szCs w:val="21"/>
              </w:rPr>
              <w:t>Планирање рада</w:t>
            </w:r>
          </w:p>
        </w:tc>
        <w:tc>
          <w:tcPr>
            <w:tcW w:w="1994" w:type="pct"/>
            <w:tcBorders>
              <w:top w:val="single" w:color="000000" w:sz="4" w:space="0"/>
              <w:bottom w:val="single" w:color="000000" w:sz="4" w:space="0"/>
            </w:tcBorders>
          </w:tcPr>
          <w:p>
            <w:pPr>
              <w:pStyle w:val="41"/>
              <w:tabs>
                <w:tab w:val="left" w:pos="162"/>
              </w:tabs>
              <w:spacing w:after="0" w:line="240" w:lineRule="auto"/>
              <w:ind w:left="-18"/>
              <w:rPr>
                <w:color w:val="000000"/>
                <w:sz w:val="21"/>
                <w:szCs w:val="21"/>
              </w:rPr>
            </w:pPr>
            <w:r>
              <w:rPr>
                <w:color w:val="000000"/>
                <w:sz w:val="21"/>
                <w:szCs w:val="21"/>
              </w:rPr>
              <w:t xml:space="preserve">Избор </w:t>
            </w:r>
            <w:r>
              <w:rPr>
                <w:sz w:val="21"/>
                <w:szCs w:val="21"/>
              </w:rPr>
              <w:t>чланова тима</w:t>
            </w:r>
          </w:p>
          <w:p>
            <w:pPr>
              <w:pStyle w:val="41"/>
              <w:tabs>
                <w:tab w:val="left" w:pos="162"/>
              </w:tabs>
              <w:spacing w:after="0" w:line="240" w:lineRule="auto"/>
              <w:ind w:left="-18"/>
              <w:rPr>
                <w:color w:val="000000"/>
                <w:sz w:val="21"/>
                <w:szCs w:val="21"/>
              </w:rPr>
            </w:pPr>
            <w:r>
              <w:rPr>
                <w:color w:val="000000"/>
                <w:sz w:val="21"/>
                <w:szCs w:val="21"/>
              </w:rPr>
              <w:t>Креирање акционог плана реализације</w:t>
            </w:r>
          </w:p>
          <w:p>
            <w:pPr>
              <w:pStyle w:val="41"/>
              <w:tabs>
                <w:tab w:val="left" w:pos="162"/>
              </w:tabs>
              <w:spacing w:after="0" w:line="240" w:lineRule="auto"/>
              <w:ind w:left="-18"/>
              <w:rPr>
                <w:color w:val="000000"/>
                <w:sz w:val="21"/>
                <w:szCs w:val="21"/>
              </w:rPr>
            </w:pPr>
            <w:r>
              <w:rPr>
                <w:color w:val="000000"/>
                <w:sz w:val="21"/>
                <w:szCs w:val="21"/>
              </w:rPr>
              <w:t>Подела задужења</w:t>
            </w:r>
          </w:p>
        </w:tc>
        <w:tc>
          <w:tcPr>
            <w:tcW w:w="775" w:type="pct"/>
            <w:tcBorders>
              <w:top w:val="single" w:color="000000" w:sz="4" w:space="0"/>
              <w:bottom w:val="single" w:color="000000" w:sz="4" w:space="0"/>
            </w:tcBorders>
          </w:tcPr>
          <w:p>
            <w:pPr>
              <w:pStyle w:val="41"/>
              <w:spacing w:after="0" w:line="240" w:lineRule="auto"/>
              <w:jc w:val="center"/>
              <w:rPr>
                <w:sz w:val="21"/>
                <w:szCs w:val="21"/>
              </w:rPr>
            </w:pPr>
            <w:r>
              <w:rPr>
                <w:sz w:val="21"/>
                <w:szCs w:val="21"/>
              </w:rPr>
              <w:t xml:space="preserve">Август 2022. </w:t>
            </w:r>
          </w:p>
        </w:tc>
        <w:tc>
          <w:tcPr>
            <w:tcW w:w="738" w:type="pct"/>
            <w:tcBorders>
              <w:top w:val="single" w:color="000000" w:sz="4" w:space="0"/>
              <w:bottom w:val="single" w:color="000000" w:sz="4" w:space="0"/>
              <w:right w:val="nil"/>
            </w:tcBorders>
          </w:tcPr>
          <w:p>
            <w:pPr>
              <w:pStyle w:val="41"/>
              <w:tabs>
                <w:tab w:val="left" w:pos="162"/>
              </w:tabs>
              <w:spacing w:after="0" w:line="240" w:lineRule="auto"/>
              <w:ind w:left="-18"/>
              <w:rPr>
                <w:color w:val="000000"/>
                <w:sz w:val="21"/>
                <w:szCs w:val="21"/>
              </w:rPr>
            </w:pPr>
            <w:r>
              <w:rPr>
                <w:color w:val="000000"/>
                <w:sz w:val="21"/>
                <w:szCs w:val="21"/>
              </w:rPr>
              <w:t>Чланови 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271" w:hRule="atLeast"/>
          <w:tblHeader/>
        </w:trPr>
        <w:tc>
          <w:tcPr>
            <w:tcW w:w="1491" w:type="pct"/>
            <w:tcBorders>
              <w:top w:val="single" w:color="000000" w:sz="4" w:space="0"/>
              <w:left w:val="nil"/>
              <w:bottom w:val="single" w:color="000000" w:sz="4" w:space="0"/>
            </w:tcBorders>
          </w:tcPr>
          <w:p>
            <w:pPr>
              <w:pStyle w:val="41"/>
              <w:numPr>
                <w:ilvl w:val="0"/>
                <w:numId w:val="50"/>
              </w:numPr>
              <w:tabs>
                <w:tab w:val="left" w:pos="162"/>
              </w:tabs>
              <w:spacing w:after="0" w:line="240" w:lineRule="auto"/>
              <w:ind w:left="0" w:firstLine="0"/>
              <w:rPr>
                <w:color w:val="000000"/>
                <w:sz w:val="21"/>
                <w:szCs w:val="21"/>
              </w:rPr>
            </w:pPr>
            <w:r>
              <w:rPr>
                <w:color w:val="000000"/>
                <w:sz w:val="21"/>
                <w:szCs w:val="21"/>
              </w:rPr>
              <w:t>Информисање свих актера школског живота о плану рада тима за школску 21/22.</w:t>
            </w:r>
          </w:p>
        </w:tc>
        <w:tc>
          <w:tcPr>
            <w:tcW w:w="1994" w:type="pct"/>
            <w:tcBorders>
              <w:top w:val="single" w:color="000000" w:sz="4" w:space="0"/>
              <w:bottom w:val="single" w:color="000000" w:sz="4" w:space="0"/>
            </w:tcBorders>
          </w:tcPr>
          <w:p>
            <w:pPr>
              <w:pStyle w:val="41"/>
              <w:tabs>
                <w:tab w:val="left" w:pos="162"/>
              </w:tabs>
              <w:spacing w:after="0" w:line="240" w:lineRule="auto"/>
              <w:ind w:left="-18"/>
              <w:rPr>
                <w:color w:val="000000"/>
                <w:sz w:val="21"/>
                <w:szCs w:val="21"/>
              </w:rPr>
            </w:pPr>
            <w:r>
              <w:rPr>
                <w:color w:val="000000"/>
                <w:sz w:val="21"/>
                <w:szCs w:val="21"/>
              </w:rPr>
              <w:t>Наставничко веће</w:t>
            </w:r>
          </w:p>
          <w:p>
            <w:pPr>
              <w:pStyle w:val="41"/>
              <w:tabs>
                <w:tab w:val="left" w:pos="162"/>
              </w:tabs>
              <w:spacing w:after="0" w:line="240" w:lineRule="auto"/>
              <w:ind w:left="-18"/>
              <w:rPr>
                <w:color w:val="000000"/>
                <w:sz w:val="21"/>
                <w:szCs w:val="21"/>
              </w:rPr>
            </w:pPr>
            <w:r>
              <w:rPr>
                <w:color w:val="000000"/>
                <w:sz w:val="21"/>
                <w:szCs w:val="21"/>
              </w:rPr>
              <w:t>Савет родитеља</w:t>
            </w:r>
          </w:p>
          <w:p>
            <w:pPr>
              <w:pStyle w:val="41"/>
              <w:tabs>
                <w:tab w:val="left" w:pos="162"/>
              </w:tabs>
              <w:spacing w:after="0" w:line="240" w:lineRule="auto"/>
              <w:ind w:left="-18"/>
              <w:rPr>
                <w:color w:val="000000"/>
                <w:sz w:val="21"/>
                <w:szCs w:val="21"/>
              </w:rPr>
            </w:pPr>
            <w:r>
              <w:rPr>
                <w:color w:val="000000"/>
                <w:sz w:val="21"/>
                <w:szCs w:val="21"/>
              </w:rPr>
              <w:t>Ученички парламент</w:t>
            </w:r>
          </w:p>
          <w:p>
            <w:pPr>
              <w:pStyle w:val="41"/>
              <w:tabs>
                <w:tab w:val="left" w:pos="162"/>
              </w:tabs>
              <w:spacing w:after="0" w:line="240" w:lineRule="auto"/>
              <w:ind w:left="-18"/>
              <w:rPr>
                <w:color w:val="000000"/>
                <w:sz w:val="21"/>
                <w:szCs w:val="21"/>
              </w:rPr>
            </w:pPr>
            <w:r>
              <w:rPr>
                <w:color w:val="000000"/>
                <w:sz w:val="21"/>
                <w:szCs w:val="21"/>
              </w:rPr>
              <w:t>Ученици седмог и осмог разреда</w:t>
            </w:r>
          </w:p>
          <w:p>
            <w:pPr>
              <w:pStyle w:val="41"/>
              <w:tabs>
                <w:tab w:val="left" w:pos="162"/>
              </w:tabs>
              <w:spacing w:after="0" w:line="240" w:lineRule="auto"/>
              <w:ind w:left="-18"/>
              <w:rPr>
                <w:color w:val="000000"/>
                <w:sz w:val="21"/>
                <w:szCs w:val="21"/>
              </w:rPr>
            </w:pPr>
            <w:r>
              <w:rPr>
                <w:color w:val="000000"/>
                <w:sz w:val="21"/>
                <w:szCs w:val="21"/>
              </w:rPr>
              <w:t>Родитељи ученика</w:t>
            </w:r>
          </w:p>
        </w:tc>
        <w:tc>
          <w:tcPr>
            <w:tcW w:w="775" w:type="pct"/>
            <w:tcBorders>
              <w:top w:val="single" w:color="000000" w:sz="4" w:space="0"/>
              <w:bottom w:val="single" w:color="000000" w:sz="4" w:space="0"/>
            </w:tcBorders>
          </w:tcPr>
          <w:p>
            <w:pPr>
              <w:pStyle w:val="41"/>
              <w:spacing w:after="0" w:line="240" w:lineRule="auto"/>
              <w:jc w:val="center"/>
              <w:rPr>
                <w:sz w:val="21"/>
                <w:szCs w:val="21"/>
              </w:rPr>
            </w:pPr>
            <w:r>
              <w:rPr>
                <w:sz w:val="21"/>
                <w:szCs w:val="21"/>
              </w:rPr>
              <w:t>Септембар 2022.</w:t>
            </w:r>
          </w:p>
        </w:tc>
        <w:tc>
          <w:tcPr>
            <w:tcW w:w="738" w:type="pct"/>
            <w:tcBorders>
              <w:top w:val="single" w:color="000000" w:sz="4" w:space="0"/>
              <w:bottom w:val="single" w:color="000000" w:sz="4" w:space="0"/>
              <w:right w:val="nil"/>
            </w:tcBorders>
          </w:tcPr>
          <w:p>
            <w:pPr>
              <w:pStyle w:val="41"/>
              <w:tabs>
                <w:tab w:val="left" w:pos="162"/>
              </w:tabs>
              <w:spacing w:after="0" w:line="240" w:lineRule="auto"/>
              <w:ind w:left="-18"/>
              <w:rPr>
                <w:color w:val="000000"/>
                <w:sz w:val="21"/>
                <w:szCs w:val="21"/>
              </w:rPr>
            </w:pPr>
            <w:r>
              <w:rPr>
                <w:color w:val="000000"/>
                <w:sz w:val="21"/>
                <w:szCs w:val="21"/>
              </w:rPr>
              <w:t>Чланови 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60" w:hRule="atLeast"/>
          <w:tblHeader/>
        </w:trPr>
        <w:tc>
          <w:tcPr>
            <w:tcW w:w="1491" w:type="pct"/>
            <w:tcBorders>
              <w:top w:val="single" w:color="000000" w:sz="4" w:space="0"/>
              <w:left w:val="nil"/>
            </w:tcBorders>
          </w:tcPr>
          <w:p>
            <w:pPr>
              <w:pStyle w:val="41"/>
              <w:numPr>
                <w:ilvl w:val="0"/>
                <w:numId w:val="50"/>
              </w:numPr>
              <w:tabs>
                <w:tab w:val="left" w:pos="162"/>
              </w:tabs>
              <w:spacing w:after="0" w:line="240" w:lineRule="auto"/>
              <w:ind w:left="0" w:firstLine="0"/>
              <w:rPr>
                <w:color w:val="000000"/>
                <w:sz w:val="21"/>
                <w:szCs w:val="21"/>
              </w:rPr>
            </w:pPr>
            <w:r>
              <w:rPr>
                <w:color w:val="000000"/>
                <w:sz w:val="21"/>
                <w:szCs w:val="21"/>
              </w:rPr>
              <w:t>Проширивање тима</w:t>
            </w:r>
          </w:p>
        </w:tc>
        <w:tc>
          <w:tcPr>
            <w:tcW w:w="1994" w:type="pct"/>
            <w:tcBorders>
              <w:top w:val="single" w:color="000000" w:sz="4" w:space="0"/>
            </w:tcBorders>
          </w:tcPr>
          <w:p>
            <w:pPr>
              <w:pStyle w:val="41"/>
              <w:tabs>
                <w:tab w:val="left" w:pos="162"/>
              </w:tabs>
              <w:spacing w:after="0" w:line="240" w:lineRule="auto"/>
              <w:ind w:left="-18"/>
              <w:rPr>
                <w:color w:val="000000"/>
                <w:sz w:val="21"/>
                <w:szCs w:val="21"/>
              </w:rPr>
            </w:pPr>
            <w:r>
              <w:rPr>
                <w:color w:val="000000"/>
                <w:sz w:val="21"/>
                <w:szCs w:val="21"/>
              </w:rPr>
              <w:t>Укључивање и обучавање одељенских старешина у реализацију пројекта ПО</w:t>
            </w:r>
          </w:p>
        </w:tc>
        <w:tc>
          <w:tcPr>
            <w:tcW w:w="775" w:type="pct"/>
            <w:tcBorders>
              <w:top w:val="single" w:color="000000" w:sz="4" w:space="0"/>
            </w:tcBorders>
          </w:tcPr>
          <w:p>
            <w:pPr>
              <w:pStyle w:val="41"/>
              <w:spacing w:after="0" w:line="240" w:lineRule="auto"/>
              <w:jc w:val="center"/>
              <w:rPr>
                <w:sz w:val="21"/>
                <w:szCs w:val="21"/>
              </w:rPr>
            </w:pPr>
            <w:r>
              <w:rPr>
                <w:sz w:val="21"/>
                <w:szCs w:val="21"/>
              </w:rPr>
              <w:t>Септембар 2022.</w:t>
            </w:r>
          </w:p>
        </w:tc>
        <w:tc>
          <w:tcPr>
            <w:tcW w:w="738" w:type="pct"/>
            <w:tcBorders>
              <w:top w:val="single" w:color="000000" w:sz="4" w:space="0"/>
              <w:right w:val="nil"/>
            </w:tcBorders>
          </w:tcPr>
          <w:p>
            <w:pPr>
              <w:pStyle w:val="41"/>
              <w:tabs>
                <w:tab w:val="left" w:pos="162"/>
              </w:tabs>
              <w:spacing w:after="0" w:line="240" w:lineRule="auto"/>
              <w:ind w:left="-18"/>
              <w:rPr>
                <w:color w:val="000000"/>
                <w:sz w:val="21"/>
                <w:szCs w:val="21"/>
              </w:rPr>
            </w:pPr>
            <w:r>
              <w:rPr>
                <w:color w:val="000000"/>
                <w:sz w:val="21"/>
                <w:szCs w:val="21"/>
              </w:rPr>
              <w:t>Психолог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54" w:hRule="atLeast"/>
          <w:tblHeader/>
        </w:trPr>
        <w:tc>
          <w:tcPr>
            <w:tcW w:w="1491" w:type="pct"/>
            <w:tcBorders>
              <w:top w:val="single" w:color="000000" w:sz="4" w:space="0"/>
              <w:left w:val="nil"/>
              <w:bottom w:val="single" w:color="000000" w:sz="4" w:space="0"/>
            </w:tcBorders>
          </w:tcPr>
          <w:p>
            <w:pPr>
              <w:pStyle w:val="41"/>
              <w:numPr>
                <w:ilvl w:val="0"/>
                <w:numId w:val="51"/>
              </w:numPr>
              <w:tabs>
                <w:tab w:val="left" w:pos="162"/>
              </w:tabs>
              <w:spacing w:after="0" w:line="240" w:lineRule="auto"/>
              <w:ind w:left="0" w:hanging="18"/>
              <w:rPr>
                <w:color w:val="000000"/>
                <w:sz w:val="21"/>
                <w:szCs w:val="21"/>
              </w:rPr>
            </w:pPr>
            <w:r>
              <w:rPr>
                <w:color w:val="000000"/>
                <w:sz w:val="21"/>
                <w:szCs w:val="21"/>
              </w:rPr>
              <w:t>Планирање реализације радионица</w:t>
            </w:r>
          </w:p>
        </w:tc>
        <w:tc>
          <w:tcPr>
            <w:tcW w:w="1994" w:type="pct"/>
            <w:tcBorders>
              <w:top w:val="single" w:color="000000" w:sz="4" w:space="0"/>
              <w:bottom w:val="single" w:color="000000" w:sz="4" w:space="0"/>
            </w:tcBorders>
          </w:tcPr>
          <w:p>
            <w:pPr>
              <w:pStyle w:val="41"/>
              <w:tabs>
                <w:tab w:val="left" w:pos="162"/>
              </w:tabs>
              <w:spacing w:after="0" w:line="240" w:lineRule="auto"/>
              <w:rPr>
                <w:sz w:val="21"/>
                <w:szCs w:val="21"/>
              </w:rPr>
            </w:pPr>
            <w:r>
              <w:rPr>
                <w:sz w:val="21"/>
                <w:szCs w:val="21"/>
              </w:rPr>
              <w:t>Избор радионица за ученике седмог и ученике осмог разреда и време извођења и ученике у разредној настави</w:t>
            </w:r>
          </w:p>
        </w:tc>
        <w:tc>
          <w:tcPr>
            <w:tcW w:w="775" w:type="pct"/>
            <w:tcBorders>
              <w:top w:val="single" w:color="000000" w:sz="4" w:space="0"/>
              <w:bottom w:val="single" w:color="000000" w:sz="4" w:space="0"/>
            </w:tcBorders>
          </w:tcPr>
          <w:p>
            <w:pPr>
              <w:pStyle w:val="41"/>
              <w:spacing w:after="0" w:line="240" w:lineRule="auto"/>
              <w:jc w:val="center"/>
              <w:rPr>
                <w:sz w:val="21"/>
                <w:szCs w:val="21"/>
              </w:rPr>
            </w:pPr>
            <w:r>
              <w:rPr>
                <w:sz w:val="21"/>
                <w:szCs w:val="21"/>
              </w:rPr>
              <w:t xml:space="preserve">Октобар 2022. </w:t>
            </w:r>
          </w:p>
        </w:tc>
        <w:tc>
          <w:tcPr>
            <w:tcW w:w="738" w:type="pct"/>
            <w:tcBorders>
              <w:top w:val="single" w:color="000000" w:sz="4" w:space="0"/>
              <w:bottom w:val="single" w:color="000000" w:sz="4" w:space="0"/>
              <w:right w:val="nil"/>
            </w:tcBorders>
          </w:tcPr>
          <w:p>
            <w:pPr>
              <w:pStyle w:val="41"/>
              <w:spacing w:after="0" w:line="240" w:lineRule="auto"/>
              <w:rPr>
                <w:sz w:val="21"/>
                <w:szCs w:val="21"/>
              </w:rPr>
            </w:pPr>
            <w:r>
              <w:rPr>
                <w:sz w:val="21"/>
                <w:szCs w:val="21"/>
              </w:rPr>
              <w:t>Чланови тима</w:t>
            </w:r>
          </w:p>
          <w:p>
            <w:pPr>
              <w:pStyle w:val="41"/>
              <w:spacing w:after="0" w:line="240" w:lineRule="auto"/>
              <w:rPr>
                <w:sz w:val="21"/>
                <w:szCs w:val="21"/>
              </w:rPr>
            </w:pPr>
            <w:r>
              <w:rPr>
                <w:sz w:val="21"/>
                <w:szCs w:val="21"/>
              </w:rPr>
              <w:t>ОС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2" w:hRule="atLeast"/>
          <w:tblHeader/>
        </w:trPr>
        <w:tc>
          <w:tcPr>
            <w:tcW w:w="1491" w:type="pct"/>
            <w:tcBorders>
              <w:top w:val="single" w:color="000000" w:sz="4" w:space="0"/>
              <w:left w:val="nil"/>
              <w:bottom w:val="single" w:color="000000" w:sz="4" w:space="0"/>
            </w:tcBorders>
          </w:tcPr>
          <w:p>
            <w:pPr>
              <w:pStyle w:val="41"/>
              <w:numPr>
                <w:ilvl w:val="0"/>
                <w:numId w:val="51"/>
              </w:numPr>
              <w:tabs>
                <w:tab w:val="left" w:pos="162"/>
              </w:tabs>
              <w:spacing w:after="0" w:line="240" w:lineRule="auto"/>
              <w:ind w:left="0" w:hanging="18"/>
              <w:rPr>
                <w:color w:val="000000"/>
                <w:sz w:val="21"/>
                <w:szCs w:val="21"/>
              </w:rPr>
            </w:pPr>
            <w:r>
              <w:rPr>
                <w:color w:val="000000"/>
                <w:sz w:val="21"/>
                <w:szCs w:val="21"/>
              </w:rPr>
              <w:t>Вођење евиденције</w:t>
            </w:r>
          </w:p>
        </w:tc>
        <w:tc>
          <w:tcPr>
            <w:tcW w:w="1994" w:type="pct"/>
            <w:tcBorders>
              <w:top w:val="single" w:color="000000" w:sz="4" w:space="0"/>
              <w:bottom w:val="single" w:color="000000" w:sz="4" w:space="0"/>
            </w:tcBorders>
          </w:tcPr>
          <w:p>
            <w:pPr>
              <w:pStyle w:val="41"/>
              <w:tabs>
                <w:tab w:val="left" w:pos="162"/>
              </w:tabs>
              <w:spacing w:after="0" w:line="240" w:lineRule="auto"/>
              <w:rPr>
                <w:sz w:val="21"/>
                <w:szCs w:val="21"/>
              </w:rPr>
            </w:pPr>
            <w:r>
              <w:rPr>
                <w:sz w:val="21"/>
                <w:szCs w:val="21"/>
              </w:rPr>
              <w:t>Креирање модела за евиденцију</w:t>
            </w:r>
          </w:p>
          <w:p>
            <w:pPr>
              <w:pStyle w:val="41"/>
              <w:tabs>
                <w:tab w:val="left" w:pos="162"/>
              </w:tabs>
              <w:spacing w:after="0" w:line="240" w:lineRule="auto"/>
              <w:rPr>
                <w:sz w:val="21"/>
                <w:szCs w:val="21"/>
              </w:rPr>
            </w:pPr>
            <w:r>
              <w:rPr>
                <w:sz w:val="21"/>
                <w:szCs w:val="21"/>
              </w:rPr>
              <w:t>Формирање фолдера евиденције о реализацији радионица</w:t>
            </w:r>
          </w:p>
          <w:p>
            <w:pPr>
              <w:pStyle w:val="41"/>
              <w:tabs>
                <w:tab w:val="left" w:pos="162"/>
              </w:tabs>
              <w:spacing w:after="0" w:line="240" w:lineRule="auto"/>
              <w:rPr>
                <w:sz w:val="21"/>
                <w:szCs w:val="21"/>
              </w:rPr>
            </w:pPr>
            <w:r>
              <w:rPr>
                <w:sz w:val="21"/>
                <w:szCs w:val="21"/>
              </w:rPr>
              <w:t>Анализа</w:t>
            </w:r>
          </w:p>
        </w:tc>
        <w:tc>
          <w:tcPr>
            <w:tcW w:w="775" w:type="pct"/>
            <w:tcBorders>
              <w:top w:val="single" w:color="000000" w:sz="4" w:space="0"/>
              <w:bottom w:val="single" w:color="000000" w:sz="4" w:space="0"/>
            </w:tcBorders>
          </w:tcPr>
          <w:p>
            <w:pPr>
              <w:pStyle w:val="41"/>
              <w:spacing w:after="0" w:line="240" w:lineRule="auto"/>
              <w:jc w:val="center"/>
              <w:rPr>
                <w:sz w:val="21"/>
                <w:szCs w:val="21"/>
              </w:rPr>
            </w:pPr>
            <w:r>
              <w:rPr>
                <w:sz w:val="21"/>
                <w:szCs w:val="21"/>
              </w:rPr>
              <w:t xml:space="preserve">Окотбар 2022. </w:t>
            </w:r>
          </w:p>
          <w:p>
            <w:pPr>
              <w:pStyle w:val="41"/>
              <w:spacing w:after="0" w:line="240" w:lineRule="auto"/>
              <w:jc w:val="center"/>
              <w:rPr>
                <w:sz w:val="21"/>
                <w:szCs w:val="21"/>
              </w:rPr>
            </w:pPr>
          </w:p>
          <w:p>
            <w:pPr>
              <w:pStyle w:val="41"/>
              <w:spacing w:after="0" w:line="240" w:lineRule="auto"/>
              <w:jc w:val="center"/>
              <w:rPr>
                <w:sz w:val="21"/>
                <w:szCs w:val="21"/>
              </w:rPr>
            </w:pPr>
          </w:p>
          <w:p>
            <w:pPr>
              <w:pStyle w:val="41"/>
              <w:spacing w:after="0" w:line="240" w:lineRule="auto"/>
              <w:jc w:val="center"/>
              <w:rPr>
                <w:sz w:val="21"/>
                <w:szCs w:val="21"/>
              </w:rPr>
            </w:pPr>
            <w:r>
              <w:rPr>
                <w:sz w:val="21"/>
                <w:szCs w:val="21"/>
              </w:rPr>
              <w:t>Током године</w:t>
            </w:r>
          </w:p>
        </w:tc>
        <w:tc>
          <w:tcPr>
            <w:tcW w:w="738" w:type="pct"/>
            <w:tcBorders>
              <w:top w:val="single" w:color="000000" w:sz="4" w:space="0"/>
              <w:bottom w:val="single" w:color="000000" w:sz="4" w:space="0"/>
              <w:right w:val="nil"/>
            </w:tcBorders>
          </w:tcPr>
          <w:p>
            <w:pPr>
              <w:pStyle w:val="41"/>
              <w:spacing w:after="0" w:line="240" w:lineRule="auto"/>
              <w:rPr>
                <w:sz w:val="21"/>
                <w:szCs w:val="21"/>
              </w:rPr>
            </w:pPr>
            <w:r>
              <w:rPr>
                <w:sz w:val="21"/>
                <w:szCs w:val="21"/>
              </w:rPr>
              <w:t>Чланови тима</w:t>
            </w:r>
          </w:p>
          <w:p>
            <w:pPr>
              <w:pStyle w:val="41"/>
              <w:spacing w:after="0" w:line="240" w:lineRule="auto"/>
              <w:rPr>
                <w:sz w:val="21"/>
                <w:szCs w:val="21"/>
              </w:rPr>
            </w:pPr>
          </w:p>
          <w:p>
            <w:pPr>
              <w:pStyle w:val="41"/>
              <w:spacing w:after="0" w:line="240" w:lineRule="auto"/>
              <w:rPr>
                <w:sz w:val="21"/>
                <w:szCs w:val="21"/>
              </w:rPr>
            </w:pPr>
          </w:p>
          <w:p>
            <w:pPr>
              <w:pStyle w:val="41"/>
              <w:spacing w:after="0" w:line="240" w:lineRule="auto"/>
              <w:rPr>
                <w:sz w:val="21"/>
                <w:szCs w:val="21"/>
              </w:rPr>
            </w:pPr>
            <w:r>
              <w:rPr>
                <w:sz w:val="21"/>
                <w:szCs w:val="21"/>
              </w:rPr>
              <w:t>Задужени члан 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65" w:hRule="atLeast"/>
          <w:tblHeader/>
        </w:trPr>
        <w:tc>
          <w:tcPr>
            <w:tcW w:w="1491" w:type="pct"/>
            <w:tcBorders>
              <w:top w:val="single" w:color="000000" w:sz="4" w:space="0"/>
              <w:left w:val="nil"/>
              <w:bottom w:val="single" w:color="000000" w:sz="4" w:space="0"/>
            </w:tcBorders>
          </w:tcPr>
          <w:p>
            <w:pPr>
              <w:pStyle w:val="41"/>
              <w:numPr>
                <w:ilvl w:val="0"/>
                <w:numId w:val="51"/>
              </w:numPr>
              <w:tabs>
                <w:tab w:val="left" w:pos="162"/>
              </w:tabs>
              <w:spacing w:after="0" w:line="240" w:lineRule="auto"/>
              <w:ind w:left="0" w:hanging="18"/>
              <w:rPr>
                <w:color w:val="000000"/>
                <w:sz w:val="21"/>
                <w:szCs w:val="21"/>
              </w:rPr>
            </w:pPr>
            <w:r>
              <w:rPr>
                <w:color w:val="000000"/>
                <w:sz w:val="21"/>
                <w:szCs w:val="21"/>
              </w:rPr>
              <w:t>Реализација радионица</w:t>
            </w:r>
          </w:p>
        </w:tc>
        <w:tc>
          <w:tcPr>
            <w:tcW w:w="1994" w:type="pct"/>
            <w:tcBorders>
              <w:top w:val="single" w:color="000000" w:sz="4" w:space="0"/>
              <w:bottom w:val="single" w:color="000000" w:sz="4" w:space="0"/>
            </w:tcBorders>
          </w:tcPr>
          <w:p>
            <w:pPr>
              <w:pStyle w:val="41"/>
              <w:tabs>
                <w:tab w:val="left" w:pos="162"/>
              </w:tabs>
              <w:spacing w:after="0" w:line="240" w:lineRule="auto"/>
              <w:rPr>
                <w:sz w:val="21"/>
                <w:szCs w:val="21"/>
              </w:rPr>
            </w:pPr>
            <w:r>
              <w:rPr>
                <w:sz w:val="21"/>
                <w:szCs w:val="21"/>
              </w:rPr>
              <w:t>ЧОС</w:t>
            </w:r>
          </w:p>
          <w:p>
            <w:pPr>
              <w:pStyle w:val="41"/>
              <w:tabs>
                <w:tab w:val="left" w:pos="162"/>
              </w:tabs>
              <w:spacing w:after="0" w:line="240" w:lineRule="auto"/>
              <w:rPr>
                <w:sz w:val="21"/>
                <w:szCs w:val="21"/>
              </w:rPr>
            </w:pPr>
            <w:r>
              <w:rPr>
                <w:sz w:val="21"/>
                <w:szCs w:val="21"/>
              </w:rPr>
              <w:t>Ваннаставне активности</w:t>
            </w:r>
          </w:p>
          <w:p>
            <w:pPr>
              <w:pStyle w:val="41"/>
              <w:tabs>
                <w:tab w:val="left" w:pos="162"/>
              </w:tabs>
              <w:spacing w:after="0" w:line="240" w:lineRule="auto"/>
              <w:rPr>
                <w:sz w:val="21"/>
                <w:szCs w:val="21"/>
              </w:rPr>
            </w:pPr>
            <w:r>
              <w:rPr>
                <w:sz w:val="21"/>
                <w:szCs w:val="21"/>
              </w:rPr>
              <w:t>Редовна настава</w:t>
            </w:r>
          </w:p>
        </w:tc>
        <w:tc>
          <w:tcPr>
            <w:tcW w:w="775" w:type="pct"/>
            <w:tcBorders>
              <w:top w:val="single" w:color="000000" w:sz="4" w:space="0"/>
              <w:bottom w:val="single" w:color="000000" w:sz="4" w:space="0"/>
            </w:tcBorders>
          </w:tcPr>
          <w:p>
            <w:pPr>
              <w:pStyle w:val="41"/>
              <w:spacing w:after="0" w:line="240" w:lineRule="auto"/>
              <w:jc w:val="center"/>
              <w:rPr>
                <w:sz w:val="21"/>
                <w:szCs w:val="21"/>
              </w:rPr>
            </w:pPr>
            <w:r>
              <w:rPr>
                <w:sz w:val="21"/>
                <w:szCs w:val="21"/>
              </w:rPr>
              <w:t>Током године</w:t>
            </w:r>
          </w:p>
          <w:p>
            <w:pPr>
              <w:pStyle w:val="41"/>
              <w:spacing w:after="0" w:line="240" w:lineRule="auto"/>
              <w:jc w:val="center"/>
              <w:rPr>
                <w:sz w:val="21"/>
                <w:szCs w:val="21"/>
              </w:rPr>
            </w:pPr>
            <w:r>
              <w:rPr>
                <w:sz w:val="21"/>
                <w:szCs w:val="21"/>
              </w:rPr>
              <w:t>Од октобра до маја</w:t>
            </w:r>
          </w:p>
        </w:tc>
        <w:tc>
          <w:tcPr>
            <w:tcW w:w="738" w:type="pct"/>
            <w:tcBorders>
              <w:top w:val="single" w:color="000000" w:sz="4" w:space="0"/>
              <w:bottom w:val="single" w:color="000000" w:sz="4" w:space="0"/>
              <w:right w:val="nil"/>
            </w:tcBorders>
          </w:tcPr>
          <w:p>
            <w:pPr>
              <w:pStyle w:val="41"/>
              <w:spacing w:after="0" w:line="240" w:lineRule="auto"/>
              <w:rPr>
                <w:sz w:val="21"/>
                <w:szCs w:val="21"/>
              </w:rPr>
            </w:pPr>
            <w:r>
              <w:rPr>
                <w:sz w:val="21"/>
                <w:szCs w:val="21"/>
              </w:rPr>
              <w:t>Чланови тима</w:t>
            </w:r>
          </w:p>
          <w:p>
            <w:pPr>
              <w:pStyle w:val="41"/>
              <w:spacing w:after="0" w:line="240" w:lineRule="auto"/>
              <w:rPr>
                <w:sz w:val="21"/>
                <w:szCs w:val="21"/>
              </w:rPr>
            </w:pPr>
            <w:r>
              <w:rPr>
                <w:sz w:val="21"/>
                <w:szCs w:val="21"/>
              </w:rPr>
              <w:t xml:space="preserve"> и ОС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69" w:hRule="atLeast"/>
          <w:tblHeader/>
        </w:trPr>
        <w:tc>
          <w:tcPr>
            <w:tcW w:w="1491" w:type="pct"/>
            <w:tcBorders>
              <w:top w:val="single" w:color="000000" w:sz="4" w:space="0"/>
              <w:left w:val="nil"/>
              <w:bottom w:val="single" w:color="000000" w:sz="4" w:space="0"/>
            </w:tcBorders>
          </w:tcPr>
          <w:p>
            <w:pPr>
              <w:pStyle w:val="41"/>
              <w:numPr>
                <w:ilvl w:val="0"/>
                <w:numId w:val="51"/>
              </w:numPr>
              <w:tabs>
                <w:tab w:val="left" w:pos="162"/>
              </w:tabs>
              <w:spacing w:after="0" w:line="240" w:lineRule="auto"/>
              <w:ind w:left="0" w:hanging="18"/>
              <w:rPr>
                <w:color w:val="000000"/>
                <w:sz w:val="21"/>
                <w:szCs w:val="21"/>
              </w:rPr>
            </w:pPr>
            <w:r>
              <w:rPr>
                <w:color w:val="000000"/>
                <w:sz w:val="21"/>
                <w:szCs w:val="21"/>
              </w:rPr>
              <w:t>Реални сусрети</w:t>
            </w:r>
          </w:p>
        </w:tc>
        <w:tc>
          <w:tcPr>
            <w:tcW w:w="1994" w:type="pct"/>
            <w:tcBorders>
              <w:top w:val="single" w:color="000000" w:sz="4" w:space="0"/>
              <w:bottom w:val="single" w:color="000000" w:sz="4" w:space="0"/>
            </w:tcBorders>
          </w:tcPr>
          <w:p>
            <w:pPr>
              <w:pStyle w:val="41"/>
              <w:tabs>
                <w:tab w:val="left" w:pos="162"/>
              </w:tabs>
              <w:spacing w:after="0" w:line="240" w:lineRule="auto"/>
              <w:rPr>
                <w:sz w:val="21"/>
                <w:szCs w:val="21"/>
              </w:rPr>
            </w:pPr>
            <w:r>
              <w:rPr>
                <w:sz w:val="21"/>
                <w:szCs w:val="21"/>
              </w:rPr>
              <w:t>Представљање занимања родитеља ученика за ученике у нижој настави кроз ликовне радове</w:t>
            </w:r>
          </w:p>
          <w:p>
            <w:pPr>
              <w:pStyle w:val="41"/>
              <w:tabs>
                <w:tab w:val="left" w:pos="162"/>
              </w:tabs>
              <w:spacing w:after="0" w:line="240" w:lineRule="auto"/>
              <w:rPr>
                <w:sz w:val="21"/>
                <w:szCs w:val="21"/>
              </w:rPr>
            </w:pPr>
            <w:r>
              <w:rPr>
                <w:sz w:val="21"/>
                <w:szCs w:val="21"/>
              </w:rPr>
              <w:t>Представљање средњих школа од стране бивших ученика наше школе</w:t>
            </w:r>
          </w:p>
          <w:p>
            <w:pPr>
              <w:pStyle w:val="41"/>
              <w:tabs>
                <w:tab w:val="left" w:pos="162"/>
              </w:tabs>
              <w:spacing w:after="0" w:line="240" w:lineRule="auto"/>
              <w:rPr>
                <w:sz w:val="21"/>
                <w:szCs w:val="21"/>
              </w:rPr>
            </w:pPr>
            <w:r>
              <w:rPr>
                <w:sz w:val="21"/>
                <w:szCs w:val="21"/>
              </w:rPr>
              <w:t>Представљање средњих школа</w:t>
            </w:r>
          </w:p>
        </w:tc>
        <w:tc>
          <w:tcPr>
            <w:tcW w:w="775" w:type="pct"/>
            <w:tcBorders>
              <w:top w:val="single" w:color="000000" w:sz="4" w:space="0"/>
              <w:bottom w:val="single" w:color="000000" w:sz="4" w:space="0"/>
            </w:tcBorders>
          </w:tcPr>
          <w:p>
            <w:pPr>
              <w:pStyle w:val="41"/>
              <w:spacing w:after="0" w:line="240" w:lineRule="auto"/>
              <w:jc w:val="center"/>
              <w:rPr>
                <w:sz w:val="21"/>
                <w:szCs w:val="21"/>
              </w:rPr>
            </w:pPr>
            <w:r>
              <w:rPr>
                <w:sz w:val="21"/>
                <w:szCs w:val="21"/>
              </w:rPr>
              <w:t>Фебруар 2023.</w:t>
            </w:r>
          </w:p>
          <w:p>
            <w:pPr>
              <w:pStyle w:val="41"/>
              <w:spacing w:after="0" w:line="240" w:lineRule="auto"/>
              <w:jc w:val="center"/>
              <w:rPr>
                <w:sz w:val="21"/>
                <w:szCs w:val="21"/>
              </w:rPr>
            </w:pPr>
          </w:p>
          <w:p>
            <w:pPr>
              <w:pStyle w:val="41"/>
              <w:spacing w:after="0" w:line="240" w:lineRule="auto"/>
              <w:jc w:val="center"/>
              <w:rPr>
                <w:sz w:val="21"/>
                <w:szCs w:val="21"/>
              </w:rPr>
            </w:pPr>
            <w:r>
              <w:rPr>
                <w:sz w:val="21"/>
                <w:szCs w:val="21"/>
              </w:rPr>
              <w:t>Март 2023.</w:t>
            </w:r>
          </w:p>
          <w:p>
            <w:pPr>
              <w:pStyle w:val="41"/>
              <w:spacing w:after="0" w:line="240" w:lineRule="auto"/>
              <w:jc w:val="center"/>
              <w:rPr>
                <w:sz w:val="21"/>
                <w:szCs w:val="21"/>
              </w:rPr>
            </w:pPr>
            <w:r>
              <w:rPr>
                <w:sz w:val="21"/>
                <w:szCs w:val="21"/>
              </w:rPr>
              <w:t>-</w:t>
            </w:r>
          </w:p>
          <w:p>
            <w:pPr>
              <w:pStyle w:val="41"/>
              <w:spacing w:after="0" w:line="240" w:lineRule="auto"/>
              <w:jc w:val="center"/>
              <w:rPr>
                <w:sz w:val="21"/>
                <w:szCs w:val="21"/>
              </w:rPr>
            </w:pPr>
            <w:r>
              <w:rPr>
                <w:sz w:val="21"/>
                <w:szCs w:val="21"/>
              </w:rPr>
              <w:t>Мај 2023.</w:t>
            </w:r>
          </w:p>
        </w:tc>
        <w:tc>
          <w:tcPr>
            <w:tcW w:w="738" w:type="pct"/>
            <w:tcBorders>
              <w:top w:val="single" w:color="000000" w:sz="4" w:space="0"/>
              <w:bottom w:val="single" w:color="000000" w:sz="4" w:space="0"/>
              <w:right w:val="nil"/>
            </w:tcBorders>
          </w:tcPr>
          <w:p>
            <w:pPr>
              <w:pStyle w:val="41"/>
              <w:spacing w:after="0" w:line="240" w:lineRule="auto"/>
              <w:rPr>
                <w:sz w:val="21"/>
                <w:szCs w:val="21"/>
              </w:rPr>
            </w:pPr>
            <w:r>
              <w:rPr>
                <w:sz w:val="21"/>
                <w:szCs w:val="21"/>
              </w:rPr>
              <w:t>психолог</w:t>
            </w:r>
          </w:p>
          <w:p>
            <w:pPr>
              <w:pStyle w:val="41"/>
              <w:spacing w:after="0" w:line="240" w:lineRule="auto"/>
              <w:rPr>
                <w:sz w:val="21"/>
                <w:szCs w:val="21"/>
              </w:rPr>
            </w:pPr>
            <w:r>
              <w:rPr>
                <w:sz w:val="21"/>
                <w:szCs w:val="21"/>
              </w:rPr>
              <w:t>Чланови тима</w:t>
            </w:r>
          </w:p>
          <w:p>
            <w:pPr>
              <w:pStyle w:val="41"/>
              <w:spacing w:after="0" w:line="240" w:lineRule="auto"/>
              <w:rPr>
                <w:sz w:val="21"/>
                <w:szCs w:val="21"/>
              </w:rPr>
            </w:pPr>
            <w:r>
              <w:rPr>
                <w:sz w:val="21"/>
                <w:szCs w:val="21"/>
              </w:rPr>
              <w:t>учитељи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46" w:hRule="atLeast"/>
          <w:tblHeader/>
        </w:trPr>
        <w:tc>
          <w:tcPr>
            <w:tcW w:w="1491" w:type="pct"/>
            <w:tcBorders>
              <w:top w:val="single" w:color="000000" w:sz="4" w:space="0"/>
              <w:left w:val="nil"/>
              <w:bottom w:val="single" w:color="000000" w:sz="4" w:space="0"/>
            </w:tcBorders>
          </w:tcPr>
          <w:p>
            <w:pPr>
              <w:pStyle w:val="41"/>
              <w:numPr>
                <w:ilvl w:val="0"/>
                <w:numId w:val="51"/>
              </w:numPr>
              <w:tabs>
                <w:tab w:val="left" w:pos="162"/>
              </w:tabs>
              <w:spacing w:after="0" w:line="240" w:lineRule="auto"/>
              <w:ind w:left="0" w:hanging="18"/>
              <w:rPr>
                <w:color w:val="000000"/>
                <w:sz w:val="21"/>
                <w:szCs w:val="21"/>
              </w:rPr>
            </w:pPr>
            <w:r>
              <w:rPr>
                <w:color w:val="000000"/>
                <w:sz w:val="21"/>
                <w:szCs w:val="21"/>
              </w:rPr>
              <w:t>Општи родитељски састанак</w:t>
            </w:r>
          </w:p>
        </w:tc>
        <w:tc>
          <w:tcPr>
            <w:tcW w:w="1994" w:type="pct"/>
            <w:tcBorders>
              <w:top w:val="single" w:color="000000" w:sz="4" w:space="0"/>
              <w:bottom w:val="single" w:color="000000" w:sz="4" w:space="0"/>
            </w:tcBorders>
          </w:tcPr>
          <w:p>
            <w:pPr>
              <w:pStyle w:val="41"/>
              <w:tabs>
                <w:tab w:val="left" w:pos="162"/>
              </w:tabs>
              <w:spacing w:after="0" w:line="240" w:lineRule="auto"/>
              <w:rPr>
                <w:sz w:val="21"/>
                <w:szCs w:val="21"/>
              </w:rPr>
            </w:pPr>
            <w:r>
              <w:rPr>
                <w:sz w:val="21"/>
                <w:szCs w:val="21"/>
              </w:rPr>
              <w:t xml:space="preserve">Организовање општег родитељског састанка </w:t>
            </w:r>
          </w:p>
          <w:p>
            <w:pPr>
              <w:pStyle w:val="41"/>
              <w:tabs>
                <w:tab w:val="left" w:pos="162"/>
              </w:tabs>
              <w:spacing w:after="0" w:line="240" w:lineRule="auto"/>
              <w:rPr>
                <w:sz w:val="21"/>
                <w:szCs w:val="21"/>
              </w:rPr>
            </w:pPr>
            <w:r>
              <w:rPr>
                <w:sz w:val="21"/>
                <w:szCs w:val="21"/>
              </w:rPr>
              <w:t>Предавање за родитеље (о завршном испиту и значају ПО), радионица</w:t>
            </w:r>
          </w:p>
        </w:tc>
        <w:tc>
          <w:tcPr>
            <w:tcW w:w="775" w:type="pct"/>
            <w:tcBorders>
              <w:top w:val="single" w:color="000000" w:sz="4" w:space="0"/>
              <w:bottom w:val="single" w:color="000000" w:sz="4" w:space="0"/>
            </w:tcBorders>
          </w:tcPr>
          <w:p>
            <w:pPr>
              <w:pStyle w:val="41"/>
              <w:spacing w:after="0" w:line="240" w:lineRule="auto"/>
              <w:jc w:val="center"/>
              <w:rPr>
                <w:sz w:val="21"/>
                <w:szCs w:val="21"/>
              </w:rPr>
            </w:pPr>
            <w:r>
              <w:rPr>
                <w:sz w:val="21"/>
                <w:szCs w:val="21"/>
              </w:rPr>
              <w:t>Јануар-фебруар 2023.</w:t>
            </w:r>
          </w:p>
        </w:tc>
        <w:tc>
          <w:tcPr>
            <w:tcW w:w="738" w:type="pct"/>
            <w:tcBorders>
              <w:top w:val="single" w:color="000000" w:sz="4" w:space="0"/>
              <w:bottom w:val="single" w:color="000000" w:sz="4" w:space="0"/>
              <w:right w:val="nil"/>
            </w:tcBorders>
          </w:tcPr>
          <w:p>
            <w:pPr>
              <w:pStyle w:val="41"/>
              <w:spacing w:after="0" w:line="240" w:lineRule="auto"/>
              <w:rPr>
                <w:sz w:val="21"/>
                <w:szCs w:val="21"/>
              </w:rPr>
            </w:pPr>
            <w:r>
              <w:rPr>
                <w:sz w:val="21"/>
                <w:szCs w:val="21"/>
              </w:rPr>
              <w:t>Психолог и одељенске старешине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93" w:hRule="atLeast"/>
          <w:tblHeader/>
        </w:trPr>
        <w:tc>
          <w:tcPr>
            <w:tcW w:w="1491" w:type="pct"/>
            <w:tcBorders>
              <w:top w:val="single" w:color="000000" w:sz="4" w:space="0"/>
              <w:left w:val="nil"/>
              <w:bottom w:val="single" w:color="000000" w:sz="4" w:space="0"/>
            </w:tcBorders>
          </w:tcPr>
          <w:p>
            <w:pPr>
              <w:pStyle w:val="41"/>
              <w:numPr>
                <w:ilvl w:val="0"/>
                <w:numId w:val="51"/>
              </w:numPr>
              <w:tabs>
                <w:tab w:val="left" w:pos="162"/>
              </w:tabs>
              <w:spacing w:after="0" w:line="240" w:lineRule="auto"/>
              <w:ind w:left="0" w:hanging="18"/>
              <w:rPr>
                <w:color w:val="000000"/>
                <w:sz w:val="21"/>
                <w:szCs w:val="21"/>
              </w:rPr>
            </w:pPr>
            <w:r>
              <w:rPr>
                <w:color w:val="000000"/>
                <w:sz w:val="21"/>
                <w:szCs w:val="21"/>
              </w:rPr>
              <w:t>Индивидуални рад са ученицима</w:t>
            </w:r>
          </w:p>
        </w:tc>
        <w:tc>
          <w:tcPr>
            <w:tcW w:w="1994" w:type="pct"/>
            <w:tcBorders>
              <w:top w:val="single" w:color="000000" w:sz="4" w:space="0"/>
              <w:bottom w:val="single" w:color="000000" w:sz="4" w:space="0"/>
            </w:tcBorders>
          </w:tcPr>
          <w:p>
            <w:pPr>
              <w:pStyle w:val="41"/>
              <w:tabs>
                <w:tab w:val="left" w:pos="162"/>
              </w:tabs>
              <w:spacing w:after="0" w:line="240" w:lineRule="auto"/>
              <w:rPr>
                <w:sz w:val="21"/>
                <w:szCs w:val="21"/>
              </w:rPr>
            </w:pPr>
            <w:r>
              <w:rPr>
                <w:sz w:val="21"/>
                <w:szCs w:val="21"/>
              </w:rPr>
              <w:t>Професионално тестирање ученика осмог разреда за правилан избор средње школе  и саветодавни рад</w:t>
            </w:r>
          </w:p>
        </w:tc>
        <w:tc>
          <w:tcPr>
            <w:tcW w:w="775" w:type="pct"/>
            <w:tcBorders>
              <w:top w:val="single" w:color="000000" w:sz="4" w:space="0"/>
              <w:bottom w:val="single" w:color="000000" w:sz="4" w:space="0"/>
            </w:tcBorders>
          </w:tcPr>
          <w:p>
            <w:pPr>
              <w:pStyle w:val="41"/>
              <w:spacing w:after="0" w:line="240" w:lineRule="auto"/>
              <w:jc w:val="center"/>
              <w:rPr>
                <w:sz w:val="21"/>
                <w:szCs w:val="21"/>
              </w:rPr>
            </w:pPr>
            <w:r>
              <w:rPr>
                <w:sz w:val="21"/>
                <w:szCs w:val="21"/>
              </w:rPr>
              <w:t>Април -мај 2023.</w:t>
            </w:r>
          </w:p>
        </w:tc>
        <w:tc>
          <w:tcPr>
            <w:tcW w:w="738" w:type="pct"/>
            <w:tcBorders>
              <w:top w:val="single" w:color="000000" w:sz="4" w:space="0"/>
              <w:bottom w:val="single" w:color="000000" w:sz="4" w:space="0"/>
              <w:right w:val="nil"/>
            </w:tcBorders>
          </w:tcPr>
          <w:p>
            <w:pPr>
              <w:pStyle w:val="41"/>
              <w:spacing w:after="0" w:line="240" w:lineRule="auto"/>
              <w:rPr>
                <w:sz w:val="21"/>
                <w:szCs w:val="21"/>
              </w:rPr>
            </w:pPr>
            <w:r>
              <w:rPr>
                <w:sz w:val="21"/>
                <w:szCs w:val="21"/>
              </w:rPr>
              <w:t>психолог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38" w:hRule="atLeast"/>
          <w:tblHeader/>
        </w:trPr>
        <w:tc>
          <w:tcPr>
            <w:tcW w:w="1491" w:type="pct"/>
            <w:tcBorders>
              <w:top w:val="single" w:color="000000" w:sz="4" w:space="0"/>
              <w:left w:val="nil"/>
              <w:bottom w:val="single" w:color="000000" w:sz="4" w:space="0"/>
            </w:tcBorders>
          </w:tcPr>
          <w:p>
            <w:pPr>
              <w:pStyle w:val="41"/>
              <w:numPr>
                <w:ilvl w:val="0"/>
                <w:numId w:val="51"/>
              </w:numPr>
              <w:tabs>
                <w:tab w:val="left" w:pos="162"/>
              </w:tabs>
              <w:spacing w:after="0" w:line="240" w:lineRule="auto"/>
              <w:ind w:left="0" w:hanging="18"/>
              <w:rPr>
                <w:color w:val="000000"/>
                <w:sz w:val="21"/>
                <w:szCs w:val="21"/>
              </w:rPr>
            </w:pPr>
            <w:r>
              <w:rPr>
                <w:color w:val="000000"/>
                <w:sz w:val="21"/>
                <w:szCs w:val="21"/>
              </w:rPr>
              <w:t>Сарадња</w:t>
            </w:r>
          </w:p>
        </w:tc>
        <w:tc>
          <w:tcPr>
            <w:tcW w:w="1994" w:type="pct"/>
            <w:tcBorders>
              <w:top w:val="single" w:color="000000" w:sz="4" w:space="0"/>
              <w:bottom w:val="single" w:color="000000" w:sz="4" w:space="0"/>
            </w:tcBorders>
          </w:tcPr>
          <w:p>
            <w:pPr>
              <w:pStyle w:val="41"/>
              <w:tabs>
                <w:tab w:val="left" w:pos="162"/>
              </w:tabs>
              <w:spacing w:after="0" w:line="240" w:lineRule="auto"/>
              <w:rPr>
                <w:sz w:val="21"/>
                <w:szCs w:val="21"/>
              </w:rPr>
            </w:pPr>
            <w:r>
              <w:rPr>
                <w:sz w:val="21"/>
                <w:szCs w:val="21"/>
              </w:rPr>
              <w:t>Са другим школа</w:t>
            </w:r>
          </w:p>
          <w:p>
            <w:pPr>
              <w:pStyle w:val="41"/>
              <w:tabs>
                <w:tab w:val="left" w:pos="162"/>
              </w:tabs>
              <w:spacing w:after="0" w:line="240" w:lineRule="auto"/>
              <w:rPr>
                <w:sz w:val="21"/>
                <w:szCs w:val="21"/>
              </w:rPr>
            </w:pPr>
            <w:r>
              <w:rPr>
                <w:sz w:val="21"/>
                <w:szCs w:val="21"/>
              </w:rPr>
              <w:t>Са родитељима</w:t>
            </w:r>
          </w:p>
          <w:p>
            <w:pPr>
              <w:pStyle w:val="41"/>
              <w:tabs>
                <w:tab w:val="left" w:pos="162"/>
              </w:tabs>
              <w:spacing w:after="0" w:line="240" w:lineRule="auto"/>
              <w:rPr>
                <w:sz w:val="21"/>
                <w:szCs w:val="21"/>
              </w:rPr>
            </w:pPr>
            <w:r>
              <w:rPr>
                <w:sz w:val="21"/>
                <w:szCs w:val="21"/>
              </w:rPr>
              <w:t>Средњим школама</w:t>
            </w:r>
          </w:p>
        </w:tc>
        <w:tc>
          <w:tcPr>
            <w:tcW w:w="775" w:type="pct"/>
            <w:tcBorders>
              <w:top w:val="single" w:color="000000" w:sz="4" w:space="0"/>
              <w:bottom w:val="single" w:color="000000" w:sz="4" w:space="0"/>
            </w:tcBorders>
          </w:tcPr>
          <w:p>
            <w:pPr>
              <w:pStyle w:val="41"/>
              <w:spacing w:after="0" w:line="240" w:lineRule="auto"/>
              <w:jc w:val="center"/>
              <w:rPr>
                <w:sz w:val="21"/>
                <w:szCs w:val="21"/>
              </w:rPr>
            </w:pPr>
            <w:r>
              <w:rPr>
                <w:sz w:val="21"/>
                <w:szCs w:val="21"/>
              </w:rPr>
              <w:t>Током године</w:t>
            </w:r>
          </w:p>
        </w:tc>
        <w:tc>
          <w:tcPr>
            <w:tcW w:w="738" w:type="pct"/>
            <w:tcBorders>
              <w:top w:val="single" w:color="000000" w:sz="4" w:space="0"/>
              <w:bottom w:val="single" w:color="000000" w:sz="4" w:space="0"/>
              <w:right w:val="nil"/>
            </w:tcBorders>
          </w:tcPr>
          <w:p>
            <w:pPr>
              <w:pStyle w:val="41"/>
              <w:spacing w:after="0" w:line="240" w:lineRule="auto"/>
              <w:rPr>
                <w:sz w:val="21"/>
                <w:szCs w:val="21"/>
              </w:rPr>
            </w:pPr>
            <w:r>
              <w:rPr>
                <w:sz w:val="21"/>
                <w:szCs w:val="21"/>
              </w:rPr>
              <w:t>Одељенске старешине, психолог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45" w:hRule="atLeast"/>
          <w:tblHeader/>
        </w:trPr>
        <w:tc>
          <w:tcPr>
            <w:tcW w:w="1491" w:type="pct"/>
            <w:tcBorders>
              <w:top w:val="single" w:color="000000" w:sz="4" w:space="0"/>
              <w:left w:val="nil"/>
              <w:bottom w:val="single" w:color="000000" w:sz="4" w:space="0"/>
            </w:tcBorders>
          </w:tcPr>
          <w:p>
            <w:pPr>
              <w:pStyle w:val="41"/>
              <w:numPr>
                <w:ilvl w:val="0"/>
                <w:numId w:val="51"/>
              </w:numPr>
              <w:tabs>
                <w:tab w:val="left" w:pos="162"/>
              </w:tabs>
              <w:spacing w:after="0" w:line="240" w:lineRule="auto"/>
              <w:ind w:left="0" w:hanging="18"/>
              <w:rPr>
                <w:color w:val="000000"/>
                <w:sz w:val="21"/>
                <w:szCs w:val="21"/>
              </w:rPr>
            </w:pPr>
            <w:r>
              <w:rPr>
                <w:color w:val="000000"/>
                <w:sz w:val="21"/>
                <w:szCs w:val="21"/>
              </w:rPr>
              <w:t>Промоција</w:t>
            </w:r>
          </w:p>
        </w:tc>
        <w:tc>
          <w:tcPr>
            <w:tcW w:w="1994" w:type="pct"/>
            <w:tcBorders>
              <w:top w:val="single" w:color="000000" w:sz="4" w:space="0"/>
              <w:bottom w:val="single" w:color="000000" w:sz="4" w:space="0"/>
            </w:tcBorders>
          </w:tcPr>
          <w:p>
            <w:pPr>
              <w:pStyle w:val="41"/>
              <w:tabs>
                <w:tab w:val="left" w:pos="162"/>
              </w:tabs>
              <w:spacing w:after="0" w:line="240" w:lineRule="auto"/>
              <w:rPr>
                <w:sz w:val="21"/>
                <w:szCs w:val="21"/>
              </w:rPr>
            </w:pPr>
            <w:r>
              <w:rPr>
                <w:sz w:val="21"/>
                <w:szCs w:val="21"/>
              </w:rPr>
              <w:t>Промовисање активности на реализацији пројекта ПО на огласним таблама, састанцима стручних већа, сајту школе, друштвеним мрежама школском часопису...</w:t>
            </w:r>
          </w:p>
        </w:tc>
        <w:tc>
          <w:tcPr>
            <w:tcW w:w="775" w:type="pct"/>
            <w:tcBorders>
              <w:top w:val="single" w:color="000000" w:sz="4" w:space="0"/>
              <w:bottom w:val="single" w:color="000000" w:sz="4" w:space="0"/>
            </w:tcBorders>
          </w:tcPr>
          <w:p>
            <w:pPr>
              <w:pStyle w:val="41"/>
              <w:spacing w:after="0" w:line="240" w:lineRule="auto"/>
              <w:jc w:val="center"/>
              <w:rPr>
                <w:sz w:val="21"/>
                <w:szCs w:val="21"/>
              </w:rPr>
            </w:pPr>
            <w:r>
              <w:rPr>
                <w:sz w:val="21"/>
                <w:szCs w:val="21"/>
              </w:rPr>
              <w:t>Током године</w:t>
            </w:r>
          </w:p>
        </w:tc>
        <w:tc>
          <w:tcPr>
            <w:tcW w:w="738" w:type="pct"/>
            <w:tcBorders>
              <w:top w:val="single" w:color="000000" w:sz="4" w:space="0"/>
              <w:bottom w:val="single" w:color="000000" w:sz="4" w:space="0"/>
              <w:right w:val="nil"/>
            </w:tcBorders>
          </w:tcPr>
          <w:p>
            <w:pPr>
              <w:pStyle w:val="41"/>
              <w:spacing w:after="0" w:line="240" w:lineRule="auto"/>
              <w:rPr>
                <w:sz w:val="21"/>
                <w:szCs w:val="21"/>
              </w:rPr>
            </w:pPr>
            <w:r>
              <w:rPr>
                <w:sz w:val="21"/>
                <w:szCs w:val="21"/>
              </w:rPr>
              <w:t>Психолог ,одељенске старешине (чланови тима)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50" w:hRule="atLeast"/>
          <w:tblHeader/>
        </w:trPr>
        <w:tc>
          <w:tcPr>
            <w:tcW w:w="5000" w:type="pct"/>
            <w:gridSpan w:val="4"/>
            <w:tcBorders>
              <w:top w:val="single" w:color="000000" w:sz="4" w:space="0"/>
              <w:left w:val="nil"/>
              <w:bottom w:val="single" w:color="000000" w:sz="4" w:space="0"/>
              <w:right w:val="nil"/>
            </w:tcBorders>
          </w:tcPr>
          <w:p>
            <w:pPr>
              <w:pStyle w:val="41"/>
              <w:spacing w:after="0" w:line="240" w:lineRule="auto"/>
              <w:jc w:val="center"/>
              <w:rPr>
                <w:sz w:val="21"/>
                <w:szCs w:val="21"/>
              </w:rPr>
            </w:pPr>
          </w:p>
        </w:tc>
      </w:tr>
    </w:tbl>
    <w:p>
      <w:pPr>
        <w:widowControl/>
        <w:rPr>
          <w:rFonts w:ascii="Times New Roman" w:hAnsi="Times New Roman" w:eastAsia="Times New Roman" w:cs="Times New Roman"/>
          <w:color w:val="000000"/>
          <w:sz w:val="24"/>
          <w:szCs w:val="24"/>
        </w:rPr>
      </w:pPr>
    </w:p>
    <w:p>
      <w:pPr>
        <w:widowControl/>
        <w:rPr>
          <w:rFonts w:ascii="Times New Roman" w:hAnsi="Times New Roman" w:eastAsia="Times New Roman" w:cs="Times New Roman"/>
          <w:sz w:val="24"/>
          <w:szCs w:val="24"/>
        </w:rPr>
      </w:pPr>
    </w:p>
    <w:p>
      <w:pPr>
        <w:widowControl/>
        <w:rPr>
          <w:rFonts w:ascii="Times New Roman" w:hAnsi="Times New Roman" w:eastAsia="Times New Roman" w:cs="Times New Roman"/>
          <w:sz w:val="24"/>
          <w:szCs w:val="24"/>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sz w:val="24"/>
          <w:szCs w:val="24"/>
        </w:rPr>
      </w:pPr>
      <w:r>
        <w:rPr>
          <w:rFonts w:ascii="Times New Roman" w:hAnsi="Times New Roman" w:eastAsia="Times New Roman" w:cs="Times New Roman"/>
          <w:b/>
          <w:smallCaps/>
          <w:sz w:val="24"/>
          <w:szCs w:val="24"/>
        </w:rPr>
        <w:t xml:space="preserve">АКЦИОНИ ПЛАН ТИМА ЗА САМОВРЕДНОВАЊЕ </w:t>
      </w:r>
    </w:p>
    <w:p>
      <w:pPr>
        <w:widowControl/>
        <w:rPr>
          <w:rFonts w:ascii="Times New Roman" w:hAnsi="Times New Roman" w:eastAsia="Times New Roman" w:cs="Times New Roman"/>
          <w:color w:val="C00000"/>
          <w:sz w:val="24"/>
          <w:szCs w:val="24"/>
        </w:rPr>
      </w:pPr>
    </w:p>
    <w:p>
      <w:pPr>
        <w:jc w:val="both"/>
        <w:rPr>
          <w:rFonts w:ascii="Times New Roman" w:hAnsi="Times New Roman" w:cs="Times New Roman"/>
          <w:sz w:val="24"/>
          <w:szCs w:val="24"/>
        </w:rPr>
      </w:pPr>
      <w:r>
        <w:rPr>
          <w:rFonts w:ascii="Times New Roman" w:hAnsi="Times New Roman" w:cs="Times New Roman"/>
          <w:b/>
          <w:bCs/>
          <w:sz w:val="24"/>
          <w:szCs w:val="24"/>
        </w:rPr>
        <w:t xml:space="preserve">Чланови тима: </w:t>
      </w:r>
      <w:r>
        <w:rPr>
          <w:rFonts w:ascii="Times New Roman" w:hAnsi="Times New Roman" w:cs="Times New Roman"/>
          <w:sz w:val="24"/>
          <w:szCs w:val="24"/>
        </w:rPr>
        <w:t>Павле Обрадовић, професор разредне наставе, Валентино Ољача,професор енглеског језика,Данијела Аритоновић Марковић,професор технике и технологије, Тамара Јованчевић,професор физичког и здравственог васпитања, Сашка Ивановић,стручни сарадник-психолог</w:t>
      </w:r>
    </w:p>
    <w:p>
      <w:pPr>
        <w:jc w:val="both"/>
        <w:rPr>
          <w:rFonts w:ascii="Times New Roman" w:hAnsi="Times New Roman" w:cs="Times New Roman"/>
          <w:sz w:val="24"/>
          <w:szCs w:val="24"/>
        </w:rPr>
      </w:pPr>
      <w:r>
        <w:rPr>
          <w:rFonts w:ascii="Times New Roman" w:hAnsi="Times New Roman" w:cs="Times New Roman"/>
          <w:sz w:val="24"/>
          <w:szCs w:val="24"/>
        </w:rPr>
        <w:t>Председник тима: Сашка Ивановић</w:t>
      </w:r>
    </w:p>
    <w:p>
      <w:pPr>
        <w:jc w:val="both"/>
        <w:rPr>
          <w:rFonts w:ascii="Times New Roman" w:hAnsi="Times New Roman" w:cs="Times New Roman"/>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ГОДИШЊИ ПЛАН РАДА ТИМА ЗА САМОВРЕДНОВАЊЕ</w:t>
      </w:r>
    </w:p>
    <w:p>
      <w:pPr>
        <w:jc w:val="both"/>
        <w:rPr>
          <w:rFonts w:ascii="Times New Roman" w:hAnsi="Times New Roman" w:cs="Times New Roman"/>
          <w:sz w:val="24"/>
          <w:szCs w:val="24"/>
        </w:r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1829"/>
        <w:gridCol w:w="1503"/>
        <w:gridCol w:w="1497"/>
        <w:gridCol w:w="2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2" w:type="pct"/>
          </w:tcPr>
          <w:p>
            <w:pPr>
              <w:jc w:val="both"/>
              <w:rPr>
                <w:rFonts w:ascii="Times New Roman" w:hAnsi="Times New Roman" w:cs="Times New Roman"/>
                <w:b/>
                <w:bCs/>
              </w:rPr>
            </w:pPr>
            <w:r>
              <w:rPr>
                <w:rFonts w:ascii="Times New Roman" w:hAnsi="Times New Roman" w:cs="Times New Roman"/>
                <w:b/>
                <w:bCs/>
              </w:rPr>
              <w:t>САДРЖАЈ РАДА</w:t>
            </w:r>
          </w:p>
        </w:tc>
        <w:tc>
          <w:tcPr>
            <w:tcW w:w="984" w:type="pct"/>
          </w:tcPr>
          <w:p>
            <w:pPr>
              <w:jc w:val="both"/>
              <w:rPr>
                <w:rFonts w:ascii="Times New Roman" w:hAnsi="Times New Roman" w:cs="Times New Roman"/>
                <w:b/>
                <w:bCs/>
              </w:rPr>
            </w:pPr>
            <w:r>
              <w:rPr>
                <w:rFonts w:ascii="Times New Roman" w:hAnsi="Times New Roman" w:cs="Times New Roman"/>
                <w:b/>
                <w:bCs/>
              </w:rPr>
              <w:t>ВРЕМЕ РЕАЛИЗАЦИЈЕ</w:t>
            </w:r>
          </w:p>
        </w:tc>
        <w:tc>
          <w:tcPr>
            <w:tcW w:w="811" w:type="pct"/>
          </w:tcPr>
          <w:p>
            <w:pPr>
              <w:jc w:val="both"/>
              <w:rPr>
                <w:rFonts w:ascii="Times New Roman" w:hAnsi="Times New Roman" w:cs="Times New Roman"/>
                <w:b/>
                <w:bCs/>
              </w:rPr>
            </w:pPr>
            <w:r>
              <w:rPr>
                <w:rFonts w:ascii="Times New Roman" w:hAnsi="Times New Roman" w:cs="Times New Roman"/>
                <w:b/>
                <w:bCs/>
              </w:rPr>
              <w:t>НОСИОЦИ РЕАЛИЗАЦИЈЕ</w:t>
            </w:r>
          </w:p>
        </w:tc>
        <w:tc>
          <w:tcPr>
            <w:tcW w:w="807" w:type="pct"/>
          </w:tcPr>
          <w:p>
            <w:pPr>
              <w:jc w:val="both"/>
              <w:rPr>
                <w:rFonts w:ascii="Times New Roman" w:hAnsi="Times New Roman" w:cs="Times New Roman"/>
                <w:b/>
                <w:bCs/>
              </w:rPr>
            </w:pPr>
            <w:r>
              <w:rPr>
                <w:rFonts w:ascii="Times New Roman" w:hAnsi="Times New Roman" w:cs="Times New Roman"/>
                <w:b/>
                <w:bCs/>
              </w:rPr>
              <w:t>ТЕХНИКЕ И ИНСТРУМЕНТИ РАДА</w:t>
            </w:r>
          </w:p>
        </w:tc>
        <w:tc>
          <w:tcPr>
            <w:tcW w:w="1273" w:type="pct"/>
          </w:tcPr>
          <w:p>
            <w:pPr>
              <w:jc w:val="both"/>
              <w:rPr>
                <w:rFonts w:ascii="Times New Roman" w:hAnsi="Times New Roman" w:cs="Times New Roman"/>
                <w:b/>
                <w:bCs/>
              </w:rPr>
            </w:pPr>
            <w:r>
              <w:rPr>
                <w:rFonts w:ascii="Times New Roman" w:hAnsi="Times New Roman" w:cs="Times New Roman"/>
                <w:b/>
                <w:bCs/>
              </w:rPr>
              <w:t>ПОКАЗАТЕЉ/ИЗВОР ДОКАЗА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tcPr>
          <w:p>
            <w:pPr>
              <w:jc w:val="both"/>
              <w:rPr>
                <w:rFonts w:ascii="Times New Roman" w:hAnsi="Times New Roman" w:cs="Times New Roman"/>
                <w:sz w:val="24"/>
                <w:szCs w:val="24"/>
              </w:rPr>
            </w:pPr>
            <w:r>
              <w:rPr>
                <w:rFonts w:ascii="Times New Roman" w:hAnsi="Times New Roman" w:cs="Times New Roman"/>
                <w:sz w:val="24"/>
                <w:szCs w:val="24"/>
              </w:rPr>
              <w:t>Израда плана и акционог плана самовредновања за 2022/23. подела задужења</w:t>
            </w:r>
          </w:p>
        </w:tc>
        <w:tc>
          <w:tcPr>
            <w:tcW w:w="984" w:type="pct"/>
          </w:tcPr>
          <w:p>
            <w:pPr>
              <w:jc w:val="both"/>
              <w:rPr>
                <w:rFonts w:ascii="Times New Roman" w:hAnsi="Times New Roman" w:cs="Times New Roman"/>
                <w:sz w:val="24"/>
                <w:szCs w:val="24"/>
              </w:rPr>
            </w:pPr>
            <w:r>
              <w:rPr>
                <w:rFonts w:ascii="Times New Roman" w:hAnsi="Times New Roman" w:cs="Times New Roman"/>
                <w:sz w:val="24"/>
                <w:szCs w:val="24"/>
              </w:rPr>
              <w:t>септембар</w:t>
            </w:r>
          </w:p>
        </w:tc>
        <w:tc>
          <w:tcPr>
            <w:tcW w:w="811" w:type="pct"/>
          </w:tcPr>
          <w:p>
            <w:pPr>
              <w:jc w:val="both"/>
              <w:rPr>
                <w:rFonts w:ascii="Times New Roman" w:hAnsi="Times New Roman" w:cs="Times New Roman"/>
                <w:sz w:val="24"/>
                <w:szCs w:val="24"/>
              </w:rPr>
            </w:pPr>
            <w:r>
              <w:rPr>
                <w:rFonts w:ascii="Times New Roman" w:hAnsi="Times New Roman" w:cs="Times New Roman"/>
                <w:sz w:val="24"/>
                <w:szCs w:val="24"/>
              </w:rPr>
              <w:t>Чланови тима</w:t>
            </w:r>
          </w:p>
        </w:tc>
        <w:tc>
          <w:tcPr>
            <w:tcW w:w="807" w:type="pct"/>
          </w:tcPr>
          <w:p>
            <w:pPr>
              <w:jc w:val="both"/>
              <w:rPr>
                <w:rFonts w:ascii="Times New Roman" w:hAnsi="Times New Roman" w:cs="Times New Roman"/>
                <w:sz w:val="24"/>
                <w:szCs w:val="24"/>
              </w:rPr>
            </w:pPr>
            <w:r>
              <w:rPr>
                <w:rFonts w:ascii="Times New Roman" w:hAnsi="Times New Roman" w:cs="Times New Roman"/>
                <w:sz w:val="24"/>
                <w:szCs w:val="24"/>
              </w:rPr>
              <w:t>Табеларни приказ</w:t>
            </w:r>
          </w:p>
        </w:tc>
        <w:tc>
          <w:tcPr>
            <w:tcW w:w="1273" w:type="pct"/>
          </w:tcPr>
          <w:p>
            <w:pPr>
              <w:jc w:val="both"/>
              <w:rPr>
                <w:rFonts w:ascii="Times New Roman" w:hAnsi="Times New Roman" w:cs="Times New Roman"/>
                <w:sz w:val="24"/>
                <w:szCs w:val="24"/>
              </w:rPr>
            </w:pPr>
            <w:r>
              <w:rPr>
                <w:rFonts w:ascii="Times New Roman" w:hAnsi="Times New Roman" w:cs="Times New Roman"/>
                <w:sz w:val="24"/>
                <w:szCs w:val="24"/>
              </w:rPr>
              <w:t>Годишњи план рада и акциони план рада тима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tcPr>
          <w:p>
            <w:pPr>
              <w:jc w:val="both"/>
              <w:rPr>
                <w:rFonts w:ascii="Times New Roman" w:hAnsi="Times New Roman" w:cs="Times New Roman"/>
                <w:sz w:val="24"/>
                <w:szCs w:val="24"/>
              </w:rPr>
            </w:pPr>
            <w:r>
              <w:rPr>
                <w:rFonts w:ascii="Times New Roman" w:hAnsi="Times New Roman" w:cs="Times New Roman"/>
                <w:sz w:val="24"/>
                <w:szCs w:val="24"/>
              </w:rPr>
              <w:t>Информисање НВ,Савета родитеља и ШО о акционом плану самовредновања</w:t>
            </w:r>
          </w:p>
        </w:tc>
        <w:tc>
          <w:tcPr>
            <w:tcW w:w="984" w:type="pct"/>
          </w:tcPr>
          <w:p>
            <w:pPr>
              <w:jc w:val="both"/>
              <w:rPr>
                <w:rFonts w:ascii="Times New Roman" w:hAnsi="Times New Roman" w:cs="Times New Roman"/>
                <w:sz w:val="24"/>
                <w:szCs w:val="24"/>
              </w:rPr>
            </w:pPr>
            <w:r>
              <w:rPr>
                <w:rFonts w:ascii="Times New Roman" w:hAnsi="Times New Roman" w:cs="Times New Roman"/>
                <w:sz w:val="24"/>
                <w:szCs w:val="24"/>
              </w:rPr>
              <w:t>септембар</w:t>
            </w:r>
          </w:p>
        </w:tc>
        <w:tc>
          <w:tcPr>
            <w:tcW w:w="811" w:type="pct"/>
          </w:tcPr>
          <w:p>
            <w:pPr>
              <w:jc w:val="both"/>
              <w:rPr>
                <w:rFonts w:ascii="Times New Roman" w:hAnsi="Times New Roman" w:cs="Times New Roman"/>
                <w:sz w:val="24"/>
                <w:szCs w:val="24"/>
              </w:rPr>
            </w:pPr>
            <w:r>
              <w:rPr>
                <w:rFonts w:ascii="Times New Roman" w:hAnsi="Times New Roman" w:cs="Times New Roman"/>
                <w:sz w:val="24"/>
                <w:szCs w:val="24"/>
              </w:rPr>
              <w:t>Чланови тима</w:t>
            </w:r>
          </w:p>
        </w:tc>
        <w:tc>
          <w:tcPr>
            <w:tcW w:w="807" w:type="pct"/>
          </w:tcPr>
          <w:p>
            <w:pPr>
              <w:jc w:val="both"/>
              <w:rPr>
                <w:rFonts w:ascii="Times New Roman" w:hAnsi="Times New Roman" w:cs="Times New Roman"/>
                <w:sz w:val="24"/>
                <w:szCs w:val="24"/>
              </w:rPr>
            </w:pPr>
            <w:r>
              <w:rPr>
                <w:rFonts w:ascii="Times New Roman" w:hAnsi="Times New Roman" w:cs="Times New Roman"/>
                <w:sz w:val="24"/>
                <w:szCs w:val="24"/>
              </w:rPr>
              <w:t>Израда презентације</w:t>
            </w:r>
          </w:p>
        </w:tc>
        <w:tc>
          <w:tcPr>
            <w:tcW w:w="1273" w:type="pct"/>
          </w:tcPr>
          <w:p>
            <w:pPr>
              <w:jc w:val="both"/>
              <w:rPr>
                <w:rFonts w:ascii="Times New Roman" w:hAnsi="Times New Roman" w:cs="Times New Roman"/>
                <w:sz w:val="24"/>
                <w:szCs w:val="24"/>
              </w:rPr>
            </w:pPr>
            <w:r>
              <w:rPr>
                <w:rFonts w:ascii="Times New Roman" w:hAnsi="Times New Roman" w:cs="Times New Roman"/>
                <w:sz w:val="24"/>
                <w:szCs w:val="24"/>
              </w:rPr>
              <w:t>Записници већа, савета родитеља и шо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tcPr>
          <w:p>
            <w:pPr>
              <w:jc w:val="both"/>
              <w:rPr>
                <w:rFonts w:ascii="Times New Roman" w:hAnsi="Times New Roman" w:cs="Times New Roman"/>
                <w:sz w:val="24"/>
                <w:szCs w:val="24"/>
              </w:rPr>
            </w:pPr>
            <w:r>
              <w:rPr>
                <w:rFonts w:ascii="Times New Roman" w:hAnsi="Times New Roman" w:cs="Times New Roman"/>
                <w:sz w:val="24"/>
                <w:szCs w:val="24"/>
              </w:rPr>
              <w:t>Избор техника рада и креирање инструмената, сарадња са активом за рп,усклађивање активности са годишњим планом рада</w:t>
            </w:r>
          </w:p>
        </w:tc>
        <w:tc>
          <w:tcPr>
            <w:tcW w:w="984" w:type="pct"/>
          </w:tcPr>
          <w:p>
            <w:pPr>
              <w:jc w:val="both"/>
              <w:rPr>
                <w:rFonts w:ascii="Times New Roman" w:hAnsi="Times New Roman" w:cs="Times New Roman"/>
                <w:sz w:val="24"/>
                <w:szCs w:val="24"/>
              </w:rPr>
            </w:pPr>
            <w:r>
              <w:rPr>
                <w:rFonts w:ascii="Times New Roman" w:hAnsi="Times New Roman" w:cs="Times New Roman"/>
                <w:sz w:val="24"/>
                <w:szCs w:val="24"/>
              </w:rPr>
              <w:t>Октобар/новембар</w:t>
            </w:r>
          </w:p>
        </w:tc>
        <w:tc>
          <w:tcPr>
            <w:tcW w:w="811" w:type="pct"/>
          </w:tcPr>
          <w:p>
            <w:pPr>
              <w:jc w:val="both"/>
              <w:rPr>
                <w:rFonts w:ascii="Times New Roman" w:hAnsi="Times New Roman" w:cs="Times New Roman"/>
                <w:sz w:val="24"/>
                <w:szCs w:val="24"/>
              </w:rPr>
            </w:pPr>
            <w:r>
              <w:rPr>
                <w:rFonts w:ascii="Times New Roman" w:hAnsi="Times New Roman" w:cs="Times New Roman"/>
                <w:sz w:val="24"/>
                <w:szCs w:val="24"/>
              </w:rPr>
              <w:t>Чланови тима,психолог</w:t>
            </w:r>
          </w:p>
        </w:tc>
        <w:tc>
          <w:tcPr>
            <w:tcW w:w="807" w:type="pct"/>
          </w:tcPr>
          <w:p>
            <w:pPr>
              <w:jc w:val="both"/>
              <w:rPr>
                <w:rFonts w:ascii="Times New Roman" w:hAnsi="Times New Roman" w:cs="Times New Roman"/>
                <w:sz w:val="24"/>
                <w:szCs w:val="24"/>
              </w:rPr>
            </w:pPr>
            <w:r>
              <w:rPr>
                <w:rFonts w:ascii="Times New Roman" w:hAnsi="Times New Roman" w:cs="Times New Roman"/>
                <w:sz w:val="24"/>
                <w:szCs w:val="24"/>
              </w:rPr>
              <w:t>Договор,Одабир и израда инструмената</w:t>
            </w:r>
          </w:p>
        </w:tc>
        <w:tc>
          <w:tcPr>
            <w:tcW w:w="1273" w:type="pct"/>
          </w:tcPr>
          <w:p>
            <w:pPr>
              <w:jc w:val="both"/>
              <w:rPr>
                <w:rFonts w:ascii="Times New Roman" w:hAnsi="Times New Roman" w:cs="Times New Roman"/>
                <w:sz w:val="24"/>
                <w:szCs w:val="24"/>
              </w:rPr>
            </w:pPr>
            <w:r>
              <w:rPr>
                <w:rFonts w:ascii="Times New Roman" w:hAnsi="Times New Roman" w:cs="Times New Roman"/>
                <w:sz w:val="24"/>
                <w:szCs w:val="24"/>
              </w:rPr>
              <w:t>Документација, записници,анкете,чек листе,питања за интервју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122" w:type="pct"/>
          </w:tcPr>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Квантитативна и квалитативна обрада података</w:t>
            </w:r>
          </w:p>
        </w:tc>
        <w:tc>
          <w:tcPr>
            <w:tcW w:w="984" w:type="pct"/>
          </w:tcPr>
          <w:p>
            <w:pPr>
              <w:jc w:val="both"/>
              <w:rPr>
                <w:rFonts w:ascii="Times New Roman" w:hAnsi="Times New Roman" w:cs="Times New Roman"/>
                <w:sz w:val="24"/>
                <w:szCs w:val="24"/>
              </w:rPr>
            </w:pPr>
            <w:r>
              <w:rPr>
                <w:rFonts w:ascii="Times New Roman" w:hAnsi="Times New Roman" w:cs="Times New Roman"/>
                <w:sz w:val="24"/>
                <w:szCs w:val="24"/>
              </w:rPr>
              <w:t>Новембар-децембар;</w:t>
            </w:r>
          </w:p>
          <w:p>
            <w:pPr>
              <w:jc w:val="both"/>
              <w:rPr>
                <w:rFonts w:ascii="Times New Roman" w:hAnsi="Times New Roman" w:cs="Times New Roman"/>
                <w:sz w:val="24"/>
                <w:szCs w:val="24"/>
              </w:rPr>
            </w:pPr>
            <w:r>
              <w:rPr>
                <w:rFonts w:ascii="Times New Roman" w:hAnsi="Times New Roman" w:cs="Times New Roman"/>
                <w:sz w:val="24"/>
                <w:szCs w:val="24"/>
              </w:rPr>
              <w:t>Мај/јун</w:t>
            </w:r>
          </w:p>
        </w:tc>
        <w:tc>
          <w:tcPr>
            <w:tcW w:w="811" w:type="pct"/>
          </w:tcPr>
          <w:p>
            <w:pPr>
              <w:jc w:val="both"/>
              <w:rPr>
                <w:rFonts w:ascii="Times New Roman" w:hAnsi="Times New Roman" w:cs="Times New Roman"/>
                <w:sz w:val="24"/>
                <w:szCs w:val="24"/>
              </w:rPr>
            </w:pPr>
            <w:r>
              <w:rPr>
                <w:rFonts w:ascii="Times New Roman" w:hAnsi="Times New Roman" w:cs="Times New Roman"/>
                <w:sz w:val="24"/>
                <w:szCs w:val="24"/>
              </w:rPr>
              <w:t>Чланови тима,психолог</w:t>
            </w:r>
          </w:p>
        </w:tc>
        <w:tc>
          <w:tcPr>
            <w:tcW w:w="807" w:type="pct"/>
          </w:tcPr>
          <w:p>
            <w:pPr>
              <w:jc w:val="both"/>
              <w:rPr>
                <w:rFonts w:ascii="Times New Roman" w:hAnsi="Times New Roman" w:cs="Times New Roman"/>
                <w:sz w:val="24"/>
                <w:szCs w:val="24"/>
              </w:rPr>
            </w:pPr>
            <w:r>
              <w:rPr>
                <w:rFonts w:ascii="Times New Roman" w:hAnsi="Times New Roman" w:cs="Times New Roman"/>
                <w:sz w:val="24"/>
                <w:szCs w:val="24"/>
              </w:rPr>
              <w:t>Статистичка анализа, чек листе,анкете, интервју</w:t>
            </w:r>
          </w:p>
        </w:tc>
        <w:tc>
          <w:tcPr>
            <w:tcW w:w="1273" w:type="pct"/>
          </w:tcPr>
          <w:p>
            <w:pPr>
              <w:jc w:val="both"/>
              <w:rPr>
                <w:rFonts w:ascii="Times New Roman" w:hAnsi="Times New Roman" w:cs="Times New Roman"/>
                <w:sz w:val="24"/>
                <w:szCs w:val="24"/>
              </w:rPr>
            </w:pPr>
            <w:r>
              <w:rPr>
                <w:rFonts w:ascii="Times New Roman" w:hAnsi="Times New Roman" w:cs="Times New Roman"/>
                <w:sz w:val="24"/>
                <w:szCs w:val="24"/>
              </w:rPr>
              <w:t xml:space="preserve">Чек листе,резултати анкетирања, интервју,фото документација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tcPr>
          <w:p>
            <w:pPr>
              <w:jc w:val="both"/>
              <w:rPr>
                <w:rFonts w:ascii="Times New Roman" w:hAnsi="Times New Roman" w:cs="Times New Roman"/>
                <w:sz w:val="24"/>
                <w:szCs w:val="24"/>
              </w:rPr>
            </w:pPr>
            <w:r>
              <w:rPr>
                <w:rFonts w:ascii="Times New Roman" w:hAnsi="Times New Roman" w:cs="Times New Roman"/>
                <w:sz w:val="24"/>
                <w:szCs w:val="24"/>
              </w:rPr>
              <w:t>Анкетирање ученика, родитеља и наставника(запослених)</w:t>
            </w:r>
          </w:p>
        </w:tc>
        <w:tc>
          <w:tcPr>
            <w:tcW w:w="984" w:type="pct"/>
          </w:tcPr>
          <w:p>
            <w:pPr>
              <w:jc w:val="both"/>
              <w:rPr>
                <w:rFonts w:ascii="Times New Roman" w:hAnsi="Times New Roman" w:cs="Times New Roman"/>
                <w:sz w:val="24"/>
                <w:szCs w:val="24"/>
              </w:rPr>
            </w:pPr>
            <w:r>
              <w:rPr>
                <w:rFonts w:ascii="Times New Roman" w:hAnsi="Times New Roman" w:cs="Times New Roman"/>
                <w:sz w:val="24"/>
                <w:szCs w:val="24"/>
              </w:rPr>
              <w:t>Новембар-мај</w:t>
            </w:r>
          </w:p>
        </w:tc>
        <w:tc>
          <w:tcPr>
            <w:tcW w:w="811" w:type="pct"/>
          </w:tcPr>
          <w:p>
            <w:pPr>
              <w:jc w:val="both"/>
              <w:rPr>
                <w:rFonts w:ascii="Times New Roman" w:hAnsi="Times New Roman" w:cs="Times New Roman"/>
                <w:sz w:val="24"/>
                <w:szCs w:val="24"/>
              </w:rPr>
            </w:pPr>
            <w:r>
              <w:rPr>
                <w:rFonts w:ascii="Times New Roman" w:hAnsi="Times New Roman" w:cs="Times New Roman"/>
                <w:sz w:val="24"/>
                <w:szCs w:val="24"/>
              </w:rPr>
              <w:t>Чланови тима, ученички парламент и вршњачки тим</w:t>
            </w:r>
          </w:p>
        </w:tc>
        <w:tc>
          <w:tcPr>
            <w:tcW w:w="807" w:type="pct"/>
          </w:tcPr>
          <w:p>
            <w:pPr>
              <w:jc w:val="both"/>
              <w:rPr>
                <w:rFonts w:ascii="Times New Roman" w:hAnsi="Times New Roman" w:cs="Times New Roman"/>
                <w:sz w:val="24"/>
                <w:szCs w:val="24"/>
              </w:rPr>
            </w:pPr>
            <w:r>
              <w:rPr>
                <w:rFonts w:ascii="Times New Roman" w:hAnsi="Times New Roman" w:cs="Times New Roman"/>
                <w:sz w:val="24"/>
                <w:szCs w:val="24"/>
              </w:rPr>
              <w:t>анкета</w:t>
            </w:r>
          </w:p>
        </w:tc>
        <w:tc>
          <w:tcPr>
            <w:tcW w:w="1273" w:type="pct"/>
          </w:tcPr>
          <w:p>
            <w:pPr>
              <w:jc w:val="both"/>
              <w:rPr>
                <w:rFonts w:ascii="Times New Roman" w:hAnsi="Times New Roman" w:cs="Times New Roman"/>
                <w:sz w:val="24"/>
                <w:szCs w:val="24"/>
              </w:rPr>
            </w:pPr>
            <w:r>
              <w:rPr>
                <w:rFonts w:ascii="Times New Roman" w:hAnsi="Times New Roman" w:cs="Times New Roman"/>
                <w:sz w:val="24"/>
                <w:szCs w:val="24"/>
              </w:rPr>
              <w:t>Израђене анкете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tcPr>
          <w:p>
            <w:pPr>
              <w:jc w:val="both"/>
              <w:rPr>
                <w:rFonts w:ascii="Times New Roman" w:hAnsi="Times New Roman" w:cs="Times New Roman"/>
                <w:sz w:val="24"/>
                <w:szCs w:val="24"/>
              </w:rPr>
            </w:pPr>
            <w:r>
              <w:rPr>
                <w:rFonts w:ascii="Times New Roman" w:hAnsi="Times New Roman" w:cs="Times New Roman"/>
                <w:sz w:val="24"/>
                <w:szCs w:val="24"/>
              </w:rPr>
              <w:t>Анализа резултата , састанак са активом за развојно планирање и израда полугодишњег извештаја о раду тима</w:t>
            </w:r>
          </w:p>
          <w:p>
            <w:pPr>
              <w:jc w:val="both"/>
              <w:rPr>
                <w:rFonts w:ascii="Times New Roman" w:hAnsi="Times New Roman" w:cs="Times New Roman"/>
                <w:sz w:val="24"/>
                <w:szCs w:val="24"/>
              </w:rPr>
            </w:pPr>
            <w:r>
              <w:rPr>
                <w:rFonts w:ascii="Times New Roman" w:hAnsi="Times New Roman" w:cs="Times New Roman"/>
                <w:sz w:val="24"/>
                <w:szCs w:val="24"/>
              </w:rPr>
              <w:t>Извештавање о раду тима на НВ;Савету родитеља и ШО</w:t>
            </w:r>
          </w:p>
        </w:tc>
        <w:tc>
          <w:tcPr>
            <w:tcW w:w="984" w:type="pct"/>
          </w:tcPr>
          <w:p>
            <w:pPr>
              <w:jc w:val="both"/>
              <w:rPr>
                <w:rFonts w:ascii="Times New Roman" w:hAnsi="Times New Roman" w:cs="Times New Roman"/>
                <w:sz w:val="24"/>
                <w:szCs w:val="24"/>
              </w:rPr>
            </w:pPr>
            <w:r>
              <w:rPr>
                <w:rFonts w:ascii="Times New Roman" w:hAnsi="Times New Roman" w:cs="Times New Roman"/>
                <w:sz w:val="24"/>
                <w:szCs w:val="24"/>
              </w:rPr>
              <w:t>Децембар</w:t>
            </w:r>
          </w:p>
        </w:tc>
        <w:tc>
          <w:tcPr>
            <w:tcW w:w="811" w:type="pct"/>
          </w:tcPr>
          <w:p>
            <w:pPr>
              <w:jc w:val="both"/>
              <w:rPr>
                <w:rFonts w:ascii="Times New Roman" w:hAnsi="Times New Roman" w:cs="Times New Roman"/>
                <w:sz w:val="24"/>
                <w:szCs w:val="24"/>
              </w:rPr>
            </w:pPr>
            <w:r>
              <w:rPr>
                <w:rFonts w:ascii="Times New Roman" w:hAnsi="Times New Roman" w:cs="Times New Roman"/>
                <w:sz w:val="24"/>
                <w:szCs w:val="24"/>
              </w:rPr>
              <w:t>Чланови тима, актив за рп</w:t>
            </w:r>
          </w:p>
        </w:tc>
        <w:tc>
          <w:tcPr>
            <w:tcW w:w="807" w:type="pct"/>
          </w:tcPr>
          <w:p>
            <w:pPr>
              <w:jc w:val="both"/>
              <w:rPr>
                <w:rFonts w:ascii="Times New Roman" w:hAnsi="Times New Roman" w:cs="Times New Roman"/>
                <w:sz w:val="24"/>
                <w:szCs w:val="24"/>
              </w:rPr>
            </w:pPr>
            <w:r>
              <w:rPr>
                <w:rFonts w:ascii="Times New Roman" w:hAnsi="Times New Roman" w:cs="Times New Roman"/>
                <w:sz w:val="24"/>
                <w:szCs w:val="24"/>
              </w:rPr>
              <w:t>извештај</w:t>
            </w:r>
          </w:p>
        </w:tc>
        <w:tc>
          <w:tcPr>
            <w:tcW w:w="1273" w:type="pct"/>
          </w:tcPr>
          <w:p>
            <w:pPr>
              <w:jc w:val="both"/>
              <w:rPr>
                <w:rFonts w:ascii="Times New Roman" w:hAnsi="Times New Roman" w:cs="Times New Roman"/>
                <w:sz w:val="24"/>
                <w:szCs w:val="24"/>
              </w:rPr>
            </w:pPr>
            <w:r>
              <w:rPr>
                <w:rFonts w:ascii="Times New Roman" w:hAnsi="Times New Roman" w:cs="Times New Roman"/>
                <w:sz w:val="24"/>
                <w:szCs w:val="24"/>
              </w:rPr>
              <w:t>Записници већа,тимова, Савета родитеља,ШО, извештај о раду за 1. полугодиште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tcPr>
          <w:p>
            <w:pPr>
              <w:jc w:val="both"/>
              <w:rPr>
                <w:rFonts w:ascii="Times New Roman" w:hAnsi="Times New Roman" w:cs="Times New Roman"/>
                <w:sz w:val="24"/>
                <w:szCs w:val="24"/>
              </w:rPr>
            </w:pPr>
            <w:r>
              <w:rPr>
                <w:rFonts w:ascii="Times New Roman" w:hAnsi="Times New Roman" w:cs="Times New Roman"/>
                <w:sz w:val="24"/>
                <w:szCs w:val="24"/>
              </w:rPr>
              <w:t>Праћење реализације акционог плана тима за самовредновање</w:t>
            </w:r>
          </w:p>
        </w:tc>
        <w:tc>
          <w:tcPr>
            <w:tcW w:w="984" w:type="pct"/>
          </w:tcPr>
          <w:p>
            <w:pPr>
              <w:jc w:val="both"/>
              <w:rPr>
                <w:rFonts w:ascii="Times New Roman" w:hAnsi="Times New Roman" w:cs="Times New Roman"/>
                <w:sz w:val="24"/>
                <w:szCs w:val="24"/>
              </w:rPr>
            </w:pPr>
            <w:r>
              <w:rPr>
                <w:rFonts w:ascii="Times New Roman" w:hAnsi="Times New Roman" w:cs="Times New Roman"/>
                <w:sz w:val="24"/>
                <w:szCs w:val="24"/>
              </w:rPr>
              <w:t>Друго полугодиште</w:t>
            </w:r>
          </w:p>
          <w:p>
            <w:pPr>
              <w:jc w:val="both"/>
              <w:rPr>
                <w:rFonts w:ascii="Times New Roman" w:hAnsi="Times New Roman" w:cs="Times New Roman"/>
                <w:sz w:val="24"/>
                <w:szCs w:val="24"/>
              </w:rPr>
            </w:pPr>
            <w:r>
              <w:rPr>
                <w:rFonts w:ascii="Times New Roman" w:hAnsi="Times New Roman" w:cs="Times New Roman"/>
                <w:sz w:val="24"/>
                <w:szCs w:val="24"/>
              </w:rPr>
              <w:t>(јануар-мај)</w:t>
            </w:r>
          </w:p>
        </w:tc>
        <w:tc>
          <w:tcPr>
            <w:tcW w:w="811" w:type="pct"/>
          </w:tcPr>
          <w:p>
            <w:pPr>
              <w:jc w:val="both"/>
              <w:rPr>
                <w:rFonts w:ascii="Times New Roman" w:hAnsi="Times New Roman" w:cs="Times New Roman"/>
                <w:sz w:val="24"/>
                <w:szCs w:val="24"/>
              </w:rPr>
            </w:pPr>
            <w:r>
              <w:rPr>
                <w:rFonts w:ascii="Times New Roman" w:hAnsi="Times New Roman" w:cs="Times New Roman"/>
                <w:sz w:val="24"/>
                <w:szCs w:val="24"/>
              </w:rPr>
              <w:t>Чланови тима</w:t>
            </w:r>
          </w:p>
        </w:tc>
        <w:tc>
          <w:tcPr>
            <w:tcW w:w="807" w:type="pct"/>
          </w:tcPr>
          <w:p>
            <w:pPr>
              <w:jc w:val="both"/>
              <w:rPr>
                <w:rFonts w:ascii="Times New Roman" w:hAnsi="Times New Roman" w:cs="Times New Roman"/>
                <w:sz w:val="24"/>
                <w:szCs w:val="24"/>
              </w:rPr>
            </w:pPr>
          </w:p>
        </w:tc>
        <w:tc>
          <w:tcPr>
            <w:tcW w:w="1273" w:type="pct"/>
          </w:tcPr>
          <w:p>
            <w:pPr>
              <w:jc w:val="both"/>
              <w:rPr>
                <w:rFonts w:ascii="Times New Roman" w:hAnsi="Times New Roman" w:cs="Times New Roman"/>
                <w:sz w:val="24"/>
                <w:szCs w:val="24"/>
              </w:rPr>
            </w:pPr>
            <w:r>
              <w:rPr>
                <w:rFonts w:ascii="Times New Roman" w:hAnsi="Times New Roman" w:cs="Times New Roman"/>
                <w:sz w:val="24"/>
                <w:szCs w:val="24"/>
              </w:rPr>
              <w:t>Анализа реализованих активности,записници,увид на фб страницу школе/сајта, извештаји комисија, тимова,ученичког парламента,вршњачког тима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2" w:type="pct"/>
          </w:tcPr>
          <w:p>
            <w:pPr>
              <w:jc w:val="both"/>
              <w:rPr>
                <w:rFonts w:ascii="Times New Roman" w:hAnsi="Times New Roman" w:cs="Times New Roman"/>
                <w:sz w:val="24"/>
                <w:szCs w:val="24"/>
              </w:rPr>
            </w:pPr>
            <w:r>
              <w:rPr>
                <w:rFonts w:ascii="Times New Roman" w:hAnsi="Times New Roman" w:cs="Times New Roman"/>
                <w:sz w:val="24"/>
                <w:szCs w:val="24"/>
              </w:rPr>
              <w:t>Састанак са стручним активом за развојно планирање,Израда годишњег извештаја рада тима за самовредновање за школску 2022/23.  и предлог акционог плана самовредновања за наредну годину</w:t>
            </w:r>
          </w:p>
        </w:tc>
        <w:tc>
          <w:tcPr>
            <w:tcW w:w="984" w:type="pct"/>
          </w:tcPr>
          <w:p>
            <w:pPr>
              <w:jc w:val="both"/>
              <w:rPr>
                <w:rFonts w:ascii="Times New Roman" w:hAnsi="Times New Roman" w:cs="Times New Roman"/>
                <w:sz w:val="24"/>
                <w:szCs w:val="24"/>
              </w:rPr>
            </w:pPr>
            <w:r>
              <w:rPr>
                <w:rFonts w:ascii="Times New Roman" w:hAnsi="Times New Roman" w:cs="Times New Roman"/>
                <w:sz w:val="24"/>
                <w:szCs w:val="24"/>
              </w:rPr>
              <w:t>Јун-август</w:t>
            </w:r>
          </w:p>
        </w:tc>
        <w:tc>
          <w:tcPr>
            <w:tcW w:w="811" w:type="pct"/>
          </w:tcPr>
          <w:p>
            <w:pPr>
              <w:jc w:val="both"/>
              <w:rPr>
                <w:rFonts w:ascii="Times New Roman" w:hAnsi="Times New Roman" w:cs="Times New Roman"/>
                <w:sz w:val="24"/>
                <w:szCs w:val="24"/>
              </w:rPr>
            </w:pPr>
            <w:r>
              <w:rPr>
                <w:rFonts w:ascii="Times New Roman" w:hAnsi="Times New Roman" w:cs="Times New Roman"/>
                <w:sz w:val="24"/>
                <w:szCs w:val="24"/>
              </w:rPr>
              <w:t>Тим за самовредновање</w:t>
            </w:r>
          </w:p>
        </w:tc>
        <w:tc>
          <w:tcPr>
            <w:tcW w:w="807" w:type="pct"/>
          </w:tcPr>
          <w:p>
            <w:pPr>
              <w:jc w:val="both"/>
              <w:rPr>
                <w:rFonts w:ascii="Times New Roman" w:hAnsi="Times New Roman" w:cs="Times New Roman"/>
                <w:sz w:val="24"/>
                <w:szCs w:val="24"/>
              </w:rPr>
            </w:pPr>
            <w:r>
              <w:rPr>
                <w:rFonts w:ascii="Times New Roman" w:hAnsi="Times New Roman" w:cs="Times New Roman"/>
                <w:sz w:val="24"/>
                <w:szCs w:val="24"/>
              </w:rPr>
              <w:t>извештај</w:t>
            </w:r>
          </w:p>
        </w:tc>
        <w:tc>
          <w:tcPr>
            <w:tcW w:w="1273" w:type="pct"/>
          </w:tcPr>
          <w:p>
            <w:pPr>
              <w:jc w:val="both"/>
              <w:rPr>
                <w:rFonts w:ascii="Times New Roman" w:hAnsi="Times New Roman" w:cs="Times New Roman"/>
                <w:sz w:val="24"/>
                <w:szCs w:val="24"/>
              </w:rPr>
            </w:pPr>
            <w:r>
              <w:rPr>
                <w:rFonts w:ascii="Times New Roman" w:hAnsi="Times New Roman" w:cs="Times New Roman"/>
                <w:sz w:val="24"/>
                <w:szCs w:val="24"/>
              </w:rPr>
              <w:t>Записници</w:t>
            </w:r>
          </w:p>
        </w:tc>
      </w:tr>
    </w:tbl>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b/>
          <w:bCs/>
          <w:sz w:val="24"/>
          <w:szCs w:val="24"/>
        </w:rPr>
      </w:pPr>
    </w:p>
    <w:p>
      <w:pPr>
        <w:jc w:val="center"/>
        <w:rPr>
          <w:rFonts w:ascii="Times New Roman" w:hAnsi="Times New Roman" w:cs="Times New Roman"/>
          <w:b/>
          <w:bCs/>
          <w:sz w:val="24"/>
          <w:szCs w:val="24"/>
        </w:rPr>
      </w:pPr>
      <w:r>
        <w:rPr>
          <w:rFonts w:ascii="Times New Roman" w:hAnsi="Times New Roman" w:cs="Times New Roman"/>
          <w:b/>
          <w:bCs/>
          <w:sz w:val="24"/>
          <w:szCs w:val="24"/>
        </w:rPr>
        <w:t>ОБЛАСТ БР. 5 :ЕТОС</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 xml:space="preserve">Стандарди 5.1 (индикатори 5.1.1.,5.1.2.,5.1.3.,5.1.4.,5.1.5), 5.2 (индикатори 5.2.1.5.2.2), 5.3 (индикатори 5.3.1.,5.3.2,5.3.3.) 5.4. </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АКЦИОНИ ПЛАН РАДА СТРУЧНОГ ТИМА ЗА САМОВРЕДНОВАЊЕ</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tbl>
      <w:tblPr>
        <w:tblStyle w:val="14"/>
        <w:tblW w:w="8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6"/>
        <w:gridCol w:w="2060"/>
        <w:gridCol w:w="1438"/>
        <w:gridCol w:w="1082"/>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16" w:type="dxa"/>
            <w:shd w:val="clear" w:color="auto" w:fill="DEEBF6" w:themeFill="accent1" w:themeFillTint="32"/>
          </w:tcPr>
          <w:p>
            <w:pPr>
              <w:jc w:val="both"/>
              <w:rPr>
                <w:rFonts w:ascii="Times New Roman" w:hAnsi="Times New Roman" w:cs="Times New Roman"/>
                <w:b/>
                <w:bCs/>
              </w:rPr>
            </w:pPr>
            <w:r>
              <w:rPr>
                <w:rFonts w:ascii="Times New Roman" w:hAnsi="Times New Roman" w:cs="Times New Roman"/>
                <w:b/>
                <w:bCs/>
              </w:rPr>
              <w:t>АКТИВНОСТИ</w:t>
            </w:r>
          </w:p>
        </w:tc>
        <w:tc>
          <w:tcPr>
            <w:tcW w:w="2060" w:type="dxa"/>
            <w:shd w:val="clear" w:color="auto" w:fill="DEEBF6" w:themeFill="accent1" w:themeFillTint="32"/>
          </w:tcPr>
          <w:p>
            <w:pPr>
              <w:jc w:val="both"/>
              <w:rPr>
                <w:rFonts w:ascii="Times New Roman" w:hAnsi="Times New Roman" w:cs="Times New Roman"/>
                <w:b/>
                <w:bCs/>
              </w:rPr>
            </w:pPr>
            <w:r>
              <w:rPr>
                <w:rFonts w:ascii="Times New Roman" w:hAnsi="Times New Roman" w:cs="Times New Roman"/>
                <w:b/>
                <w:bCs/>
              </w:rPr>
              <w:t>ВРЕМЕ</w:t>
            </w:r>
          </w:p>
        </w:tc>
        <w:tc>
          <w:tcPr>
            <w:tcW w:w="1438" w:type="dxa"/>
            <w:shd w:val="clear" w:color="auto" w:fill="DEEBF6" w:themeFill="accent1" w:themeFillTint="32"/>
          </w:tcPr>
          <w:p>
            <w:pPr>
              <w:jc w:val="both"/>
              <w:rPr>
                <w:rFonts w:ascii="Times New Roman" w:hAnsi="Times New Roman" w:cs="Times New Roman"/>
                <w:b/>
                <w:bCs/>
              </w:rPr>
            </w:pPr>
            <w:r>
              <w:rPr>
                <w:rFonts w:ascii="Times New Roman" w:hAnsi="Times New Roman" w:cs="Times New Roman"/>
                <w:b/>
                <w:bCs/>
              </w:rPr>
              <w:t>НОСИОЦИ</w:t>
            </w:r>
          </w:p>
          <w:p>
            <w:pPr>
              <w:jc w:val="both"/>
              <w:rPr>
                <w:rFonts w:ascii="Times New Roman" w:hAnsi="Times New Roman" w:cs="Times New Roman"/>
                <w:b/>
                <w:bCs/>
              </w:rPr>
            </w:pPr>
            <w:r>
              <w:rPr>
                <w:rFonts w:ascii="Times New Roman" w:hAnsi="Times New Roman" w:cs="Times New Roman"/>
                <w:b/>
                <w:bCs/>
              </w:rPr>
              <w:t>активности</w:t>
            </w:r>
          </w:p>
        </w:tc>
        <w:tc>
          <w:tcPr>
            <w:tcW w:w="1082" w:type="dxa"/>
            <w:shd w:val="clear" w:color="auto" w:fill="DEEBF6" w:themeFill="accent1" w:themeFillTint="32"/>
          </w:tcPr>
          <w:p>
            <w:pPr>
              <w:jc w:val="both"/>
              <w:rPr>
                <w:rFonts w:ascii="Times New Roman" w:hAnsi="Times New Roman" w:cs="Times New Roman"/>
                <w:b/>
                <w:bCs/>
              </w:rPr>
            </w:pPr>
            <w:r>
              <w:rPr>
                <w:rFonts w:ascii="Times New Roman" w:hAnsi="Times New Roman" w:cs="Times New Roman"/>
                <w:b/>
                <w:bCs/>
              </w:rPr>
              <w:t>НАЧИН</w:t>
            </w:r>
          </w:p>
        </w:tc>
        <w:tc>
          <w:tcPr>
            <w:tcW w:w="2010" w:type="dxa"/>
            <w:shd w:val="clear" w:color="auto" w:fill="DEEBF6" w:themeFill="accent1" w:themeFillTint="32"/>
          </w:tcPr>
          <w:p>
            <w:pPr>
              <w:jc w:val="both"/>
              <w:rPr>
                <w:rFonts w:ascii="Times New Roman" w:hAnsi="Times New Roman" w:cs="Times New Roman"/>
                <w:b/>
                <w:bCs/>
              </w:rPr>
            </w:pPr>
            <w:r>
              <w:rPr>
                <w:rFonts w:ascii="Times New Roman" w:hAnsi="Times New Roman" w:cs="Times New Roman"/>
                <w:b/>
                <w:bCs/>
              </w:rPr>
              <w:t>ИНСТРУМЕНТИ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6" w:type="dxa"/>
          </w:tcPr>
          <w:p>
            <w:pPr>
              <w:jc w:val="both"/>
              <w:rPr>
                <w:rFonts w:ascii="Times New Roman" w:hAnsi="Times New Roman" w:cs="Times New Roman"/>
                <w:b/>
                <w:bCs/>
                <w:sz w:val="24"/>
                <w:szCs w:val="24"/>
              </w:rPr>
            </w:pPr>
            <w:r>
              <w:rPr>
                <w:rFonts w:ascii="Times New Roman" w:hAnsi="Times New Roman" w:eastAsia="SimSun" w:cs="Times New Roman"/>
                <w:sz w:val="24"/>
                <w:szCs w:val="24"/>
              </w:rPr>
              <w:t>Доследно поштовање норми коjима jе регулисано понашање и одговорност свих у школи (постојање правилника понашања ученика у школи, кућни ред је на видном месту у школи,</w:t>
            </w:r>
          </w:p>
        </w:tc>
        <w:tc>
          <w:tcPr>
            <w:tcW w:w="2060" w:type="dxa"/>
          </w:tcPr>
          <w:p>
            <w:pPr>
              <w:jc w:val="both"/>
              <w:rPr>
                <w:rFonts w:ascii="Times New Roman" w:hAnsi="Times New Roman" w:cs="Times New Roman"/>
                <w:b/>
                <w:bCs/>
              </w:rPr>
            </w:pPr>
            <w:r>
              <w:rPr>
                <w:rFonts w:ascii="Times New Roman" w:hAnsi="Times New Roman" w:cs="Times New Roman"/>
                <w:sz w:val="22"/>
                <w:szCs w:val="22"/>
              </w:rPr>
              <w:t>септембар-октобар</w:t>
            </w:r>
          </w:p>
        </w:tc>
        <w:tc>
          <w:tcPr>
            <w:tcW w:w="1438" w:type="dxa"/>
          </w:tcPr>
          <w:p>
            <w:pPr>
              <w:jc w:val="both"/>
              <w:rPr>
                <w:rFonts w:ascii="Times New Roman" w:hAnsi="Times New Roman" w:cs="Times New Roman"/>
                <w:sz w:val="24"/>
                <w:szCs w:val="24"/>
              </w:rPr>
            </w:pPr>
            <w:r>
              <w:rPr>
                <w:rFonts w:ascii="Times New Roman" w:hAnsi="Times New Roman" w:cs="Times New Roman"/>
                <w:sz w:val="24"/>
                <w:szCs w:val="24"/>
              </w:rPr>
              <w:t>чланови тима за св, рп, секретар,одељенске старешине</w:t>
            </w:r>
          </w:p>
        </w:tc>
        <w:tc>
          <w:tcPr>
            <w:tcW w:w="1082" w:type="dxa"/>
          </w:tcPr>
          <w:p>
            <w:pPr>
              <w:jc w:val="both"/>
              <w:rPr>
                <w:rFonts w:ascii="Times New Roman" w:hAnsi="Times New Roman" w:cs="Times New Roman"/>
                <w:sz w:val="24"/>
                <w:szCs w:val="24"/>
              </w:rPr>
            </w:pPr>
            <w:r>
              <w:rPr>
                <w:rFonts w:ascii="Times New Roman" w:hAnsi="Times New Roman" w:cs="Times New Roman"/>
                <w:sz w:val="24"/>
                <w:szCs w:val="24"/>
              </w:rPr>
              <w:t>упознавање запослених,ученика и родитеља са правилником понашања и кућним редом школе на чосу,савету родитеља, род састанциам</w:t>
            </w:r>
          </w:p>
        </w:tc>
        <w:tc>
          <w:tcPr>
            <w:tcW w:w="2010" w:type="dxa"/>
          </w:tcPr>
          <w:p>
            <w:pPr>
              <w:jc w:val="both"/>
              <w:rPr>
                <w:rFonts w:ascii="Times New Roman" w:hAnsi="Times New Roman" w:cs="Times New Roman"/>
                <w:sz w:val="24"/>
                <w:szCs w:val="24"/>
              </w:rPr>
            </w:pPr>
            <w:r>
              <w:rPr>
                <w:rFonts w:ascii="Times New Roman" w:hAnsi="Times New Roman" w:cs="Times New Roman"/>
                <w:sz w:val="24"/>
                <w:szCs w:val="24"/>
              </w:rPr>
              <w:t>Чек листа о постојању правилника,истицању кућног реда,одржаном чосу(увид у ес дневник) записници род састанака или другачијег обавештавања родитеља,презентација за записник савета родитеља ,НВ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6" w:type="dxa"/>
          </w:tcPr>
          <w:p>
            <w:pPr>
              <w:jc w:val="both"/>
              <w:rPr>
                <w:rFonts w:ascii="Times New Roman" w:hAnsi="Times New Roman" w:cs="Times New Roman"/>
                <w:b/>
                <w:bCs/>
                <w:sz w:val="24"/>
                <w:szCs w:val="24"/>
              </w:rPr>
            </w:pPr>
            <w:r>
              <w:rPr>
                <w:rFonts w:ascii="Times New Roman" w:hAnsi="Times New Roman" w:cs="Times New Roman"/>
                <w:sz w:val="24"/>
                <w:szCs w:val="24"/>
              </w:rPr>
              <w:t>У школи се примењују мере и санкције за дискриминаторно понашање</w:t>
            </w:r>
          </w:p>
        </w:tc>
        <w:tc>
          <w:tcPr>
            <w:tcW w:w="2060" w:type="dxa"/>
          </w:tcPr>
          <w:p>
            <w:pPr>
              <w:jc w:val="both"/>
              <w:rPr>
                <w:rFonts w:ascii="Times New Roman" w:hAnsi="Times New Roman" w:cs="Times New Roman"/>
                <w:sz w:val="22"/>
                <w:szCs w:val="22"/>
              </w:rPr>
            </w:pPr>
            <w:r>
              <w:rPr>
                <w:rFonts w:ascii="Times New Roman" w:hAnsi="Times New Roman" w:cs="Times New Roman"/>
                <w:sz w:val="22"/>
                <w:szCs w:val="22"/>
              </w:rPr>
              <w:t>септембар-октобар</w:t>
            </w:r>
          </w:p>
          <w:p>
            <w:pPr>
              <w:jc w:val="both"/>
              <w:rPr>
                <w:rFonts w:ascii="Times New Roman" w:hAnsi="Times New Roman" w:cs="Times New Roman"/>
                <w:sz w:val="22"/>
                <w:szCs w:val="22"/>
              </w:rPr>
            </w:pPr>
            <w:r>
              <w:rPr>
                <w:rFonts w:ascii="Times New Roman" w:hAnsi="Times New Roman" w:cs="Times New Roman"/>
                <w:sz w:val="22"/>
                <w:szCs w:val="22"/>
              </w:rPr>
              <w:t>Током године</w:t>
            </w:r>
          </w:p>
        </w:tc>
        <w:tc>
          <w:tcPr>
            <w:tcW w:w="1438" w:type="dxa"/>
          </w:tcPr>
          <w:p>
            <w:pPr>
              <w:jc w:val="both"/>
              <w:rPr>
                <w:rFonts w:ascii="Times New Roman" w:hAnsi="Times New Roman" w:cs="Times New Roman"/>
                <w:b/>
                <w:bCs/>
                <w:sz w:val="24"/>
                <w:szCs w:val="24"/>
              </w:rPr>
            </w:pPr>
            <w:r>
              <w:rPr>
                <w:rFonts w:ascii="Times New Roman" w:hAnsi="Times New Roman" w:cs="Times New Roman"/>
                <w:sz w:val="24"/>
                <w:szCs w:val="24"/>
              </w:rPr>
              <w:t>Тим за заштиту ученика, одељенске старешине</w:t>
            </w:r>
          </w:p>
        </w:tc>
        <w:tc>
          <w:tcPr>
            <w:tcW w:w="1082" w:type="dxa"/>
          </w:tcPr>
          <w:p>
            <w:pPr>
              <w:jc w:val="both"/>
              <w:rPr>
                <w:rFonts w:ascii="Times New Roman" w:hAnsi="Times New Roman" w:cs="Times New Roman"/>
                <w:sz w:val="24"/>
                <w:szCs w:val="24"/>
              </w:rPr>
            </w:pPr>
            <w:r>
              <w:rPr>
                <w:rFonts w:ascii="Times New Roman" w:hAnsi="Times New Roman" w:cs="Times New Roman"/>
                <w:sz w:val="24"/>
                <w:szCs w:val="24"/>
              </w:rPr>
              <w:t>Упознавање ученика, запослених,родитеља о процедурама и поступању школе у одговору на насиље ,вођење евиденције о појачаном васпитном раду,доношење мера и санкција у складу са протоколом</w:t>
            </w:r>
          </w:p>
        </w:tc>
        <w:tc>
          <w:tcPr>
            <w:tcW w:w="2010" w:type="dxa"/>
          </w:tcPr>
          <w:p>
            <w:pPr>
              <w:jc w:val="both"/>
              <w:rPr>
                <w:rFonts w:ascii="Times New Roman" w:hAnsi="Times New Roman" w:cs="Times New Roman"/>
                <w:sz w:val="24"/>
                <w:szCs w:val="24"/>
              </w:rPr>
            </w:pPr>
            <w:r>
              <w:rPr>
                <w:rFonts w:ascii="Times New Roman" w:hAnsi="Times New Roman" w:cs="Times New Roman"/>
                <w:sz w:val="24"/>
                <w:szCs w:val="24"/>
              </w:rPr>
              <w:t>Приказ правилника и протокола поступања установе у одговору на насиље, анкетирање ученика-снимање безбедности анкета,истакнут распоред дежурстава,књига дежурства, евиденција о појачаном васпитном раду, записници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6" w:type="dxa"/>
          </w:tcPr>
          <w:p>
            <w:pPr>
              <w:jc w:val="both"/>
              <w:rPr>
                <w:rFonts w:ascii="Times New Roman" w:hAnsi="Times New Roman" w:cs="Times New Roman"/>
                <w:b/>
                <w:bCs/>
                <w:sz w:val="24"/>
                <w:szCs w:val="24"/>
              </w:rPr>
            </w:pPr>
            <w:r>
              <w:rPr>
                <w:rFonts w:ascii="Times New Roman" w:hAnsi="Times New Roman" w:cs="Times New Roman"/>
                <w:sz w:val="24"/>
                <w:szCs w:val="24"/>
              </w:rPr>
              <w:t>Пружање подршке и помоћи новим ученицима и запосленима</w:t>
            </w:r>
          </w:p>
        </w:tc>
        <w:tc>
          <w:tcPr>
            <w:tcW w:w="2060" w:type="dxa"/>
          </w:tcPr>
          <w:p>
            <w:pPr>
              <w:jc w:val="both"/>
              <w:rPr>
                <w:rFonts w:ascii="Times New Roman" w:hAnsi="Times New Roman" w:cs="Times New Roman"/>
                <w:b/>
                <w:bCs/>
                <w:sz w:val="24"/>
                <w:szCs w:val="24"/>
              </w:rPr>
            </w:pPr>
            <w:r>
              <w:rPr>
                <w:rFonts w:ascii="Times New Roman" w:hAnsi="Times New Roman" w:cs="Times New Roman"/>
                <w:sz w:val="24"/>
                <w:szCs w:val="24"/>
              </w:rPr>
              <w:t>Током године</w:t>
            </w:r>
          </w:p>
        </w:tc>
        <w:tc>
          <w:tcPr>
            <w:tcW w:w="1438" w:type="dxa"/>
          </w:tcPr>
          <w:p>
            <w:pPr>
              <w:jc w:val="both"/>
              <w:rPr>
                <w:rFonts w:ascii="Times New Roman" w:hAnsi="Times New Roman" w:cs="Times New Roman"/>
                <w:sz w:val="24"/>
                <w:szCs w:val="24"/>
              </w:rPr>
            </w:pPr>
            <w:r>
              <w:rPr>
                <w:rFonts w:ascii="Times New Roman" w:hAnsi="Times New Roman" w:cs="Times New Roman"/>
                <w:sz w:val="24"/>
                <w:szCs w:val="24"/>
              </w:rPr>
              <w:t>Психолог,секретар,директор,одељенске старешине</w:t>
            </w:r>
          </w:p>
        </w:tc>
        <w:tc>
          <w:tcPr>
            <w:tcW w:w="1082" w:type="dxa"/>
          </w:tcPr>
          <w:p>
            <w:pPr>
              <w:jc w:val="both"/>
              <w:rPr>
                <w:rFonts w:ascii="Times New Roman" w:hAnsi="Times New Roman" w:cs="Times New Roman"/>
                <w:b/>
                <w:bCs/>
                <w:sz w:val="24"/>
                <w:szCs w:val="24"/>
              </w:rPr>
            </w:pPr>
            <w:r>
              <w:rPr>
                <w:rFonts w:ascii="Times New Roman" w:hAnsi="Times New Roman" w:cs="Times New Roman"/>
                <w:sz w:val="24"/>
                <w:szCs w:val="24"/>
              </w:rPr>
              <w:t>Показивање школског простора,Разговори са пп службом, вођење евиденције,документације,додела ментора</w:t>
            </w:r>
          </w:p>
        </w:tc>
        <w:tc>
          <w:tcPr>
            <w:tcW w:w="2010" w:type="dxa"/>
          </w:tcPr>
          <w:p>
            <w:pPr>
              <w:jc w:val="both"/>
              <w:rPr>
                <w:rFonts w:ascii="Times New Roman" w:hAnsi="Times New Roman" w:cs="Times New Roman"/>
                <w:sz w:val="24"/>
                <w:szCs w:val="24"/>
              </w:rPr>
            </w:pPr>
            <w:r>
              <w:rPr>
                <w:rFonts w:ascii="Times New Roman" w:hAnsi="Times New Roman" w:cs="Times New Roman"/>
                <w:sz w:val="24"/>
                <w:szCs w:val="24"/>
              </w:rPr>
              <w:t>Евиденција о разговору са психологом, посета часу, индивидуални разговор одељенског старешине са родитељем-ес дневник,записник са чоса,додела ментора, евиденција о приправничком стажу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6" w:type="dxa"/>
          </w:tcPr>
          <w:p>
            <w:pPr>
              <w:jc w:val="both"/>
              <w:rPr>
                <w:rFonts w:ascii="Times New Roman" w:hAnsi="Times New Roman" w:cs="Times New Roman"/>
                <w:b/>
                <w:bCs/>
                <w:sz w:val="24"/>
                <w:szCs w:val="24"/>
              </w:rPr>
            </w:pPr>
            <w:r>
              <w:rPr>
                <w:rFonts w:ascii="Times New Roman" w:hAnsi="Times New Roman" w:cs="Times New Roman"/>
                <w:sz w:val="24"/>
                <w:szCs w:val="24"/>
              </w:rPr>
              <w:t>Превентивне активности у циљу превенције насиља, развијања ненасилне комуникације, конструктивног решавања конфликта и безбедности ученика(трговина људима,безбедност деце на интернету,ненасилна комуникација, конфликти..</w:t>
            </w:r>
          </w:p>
        </w:tc>
        <w:tc>
          <w:tcPr>
            <w:tcW w:w="2060" w:type="dxa"/>
          </w:tcPr>
          <w:p>
            <w:pPr>
              <w:jc w:val="both"/>
              <w:rPr>
                <w:rFonts w:ascii="Times New Roman" w:hAnsi="Times New Roman" w:cs="Times New Roman"/>
                <w:sz w:val="24"/>
                <w:szCs w:val="24"/>
              </w:rPr>
            </w:pPr>
            <w:r>
              <w:rPr>
                <w:rFonts w:ascii="Times New Roman" w:hAnsi="Times New Roman" w:cs="Times New Roman"/>
                <w:sz w:val="24"/>
                <w:szCs w:val="24"/>
              </w:rPr>
              <w:t>Током читаве године у оквиру Дечје недеље, Дана толеранције, Дана мајки,Дана розе мајица</w:t>
            </w:r>
          </w:p>
        </w:tc>
        <w:tc>
          <w:tcPr>
            <w:tcW w:w="1438" w:type="dxa"/>
          </w:tcPr>
          <w:p>
            <w:pPr>
              <w:jc w:val="both"/>
              <w:rPr>
                <w:rFonts w:ascii="Times New Roman" w:hAnsi="Times New Roman" w:cs="Times New Roman"/>
                <w:b/>
                <w:bCs/>
                <w:sz w:val="24"/>
                <w:szCs w:val="24"/>
              </w:rPr>
            </w:pPr>
            <w:r>
              <w:rPr>
                <w:rFonts w:ascii="Times New Roman" w:hAnsi="Times New Roman" w:cs="Times New Roman"/>
                <w:sz w:val="24"/>
                <w:szCs w:val="24"/>
              </w:rPr>
              <w:t>Тим за заштиту ученика, психолог,одељенске старешине, наставници,ученички парламент,вршњачки тим</w:t>
            </w:r>
          </w:p>
        </w:tc>
        <w:tc>
          <w:tcPr>
            <w:tcW w:w="1082" w:type="dxa"/>
          </w:tcPr>
          <w:p>
            <w:pPr>
              <w:jc w:val="both"/>
              <w:rPr>
                <w:rFonts w:ascii="Times New Roman" w:hAnsi="Times New Roman" w:cs="Times New Roman"/>
                <w:b/>
                <w:bCs/>
                <w:sz w:val="24"/>
                <w:szCs w:val="24"/>
              </w:rPr>
            </w:pPr>
          </w:p>
        </w:tc>
        <w:tc>
          <w:tcPr>
            <w:tcW w:w="2010" w:type="dxa"/>
          </w:tcPr>
          <w:p>
            <w:pPr>
              <w:jc w:val="both"/>
              <w:rPr>
                <w:rFonts w:ascii="Times New Roman" w:hAnsi="Times New Roman" w:cs="Times New Roman"/>
                <w:b/>
                <w:bCs/>
                <w:sz w:val="24"/>
                <w:szCs w:val="24"/>
              </w:rPr>
            </w:pPr>
            <w:r>
              <w:rPr>
                <w:rFonts w:ascii="Times New Roman" w:hAnsi="Times New Roman" w:cs="Times New Roman"/>
                <w:sz w:val="24"/>
                <w:szCs w:val="24"/>
              </w:rPr>
              <w:t>Документација о изведеним радионицама, предавању,изложбама ученичких радова,сарадња са родитељима,уч. парламентом,вршњачким тимом (чек листе,фото документција, анкетирање)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6" w:type="dxa"/>
          </w:tcPr>
          <w:p>
            <w:pPr>
              <w:jc w:val="both"/>
              <w:rPr>
                <w:rFonts w:ascii="Times New Roman" w:hAnsi="Times New Roman" w:cs="Times New Roman"/>
                <w:sz w:val="24"/>
                <w:szCs w:val="24"/>
              </w:rPr>
            </w:pPr>
            <w:r>
              <w:rPr>
                <w:rFonts w:ascii="Times New Roman" w:hAnsi="Times New Roman" w:cs="Times New Roman"/>
                <w:sz w:val="24"/>
                <w:szCs w:val="24"/>
              </w:rPr>
              <w:t>Промовисање успеха појединца,одељења као личног успеха и успеха школе</w:t>
            </w:r>
          </w:p>
        </w:tc>
        <w:tc>
          <w:tcPr>
            <w:tcW w:w="2060" w:type="dxa"/>
          </w:tcPr>
          <w:p>
            <w:pPr>
              <w:jc w:val="both"/>
              <w:rPr>
                <w:rFonts w:ascii="Times New Roman" w:hAnsi="Times New Roman" w:cs="Times New Roman"/>
                <w:b/>
                <w:bCs/>
                <w:sz w:val="24"/>
                <w:szCs w:val="24"/>
              </w:rPr>
            </w:pPr>
            <w:r>
              <w:rPr>
                <w:rFonts w:ascii="Times New Roman" w:hAnsi="Times New Roman" w:cs="Times New Roman"/>
                <w:sz w:val="24"/>
                <w:szCs w:val="24"/>
              </w:rPr>
              <w:t>Током године</w:t>
            </w:r>
          </w:p>
        </w:tc>
        <w:tc>
          <w:tcPr>
            <w:tcW w:w="1438" w:type="dxa"/>
          </w:tcPr>
          <w:p>
            <w:pPr>
              <w:jc w:val="both"/>
              <w:rPr>
                <w:rFonts w:ascii="Times New Roman" w:hAnsi="Times New Roman" w:cs="Times New Roman"/>
                <w:sz w:val="24"/>
                <w:szCs w:val="24"/>
              </w:rPr>
            </w:pPr>
            <w:r>
              <w:rPr>
                <w:rFonts w:ascii="Times New Roman" w:hAnsi="Times New Roman" w:cs="Times New Roman"/>
                <w:sz w:val="24"/>
                <w:szCs w:val="24"/>
              </w:rPr>
              <w:t>Директор,комисија за екстерни маркетинг, школски сајт,психолог, комисија за награђивање и доодлеу признања ученицима и запосленима</w:t>
            </w:r>
          </w:p>
        </w:tc>
        <w:tc>
          <w:tcPr>
            <w:tcW w:w="1082" w:type="dxa"/>
          </w:tcPr>
          <w:p>
            <w:pPr>
              <w:jc w:val="both"/>
              <w:rPr>
                <w:rFonts w:ascii="Times New Roman" w:hAnsi="Times New Roman" w:cs="Times New Roman"/>
                <w:sz w:val="24"/>
                <w:szCs w:val="24"/>
              </w:rPr>
            </w:pPr>
            <w:r>
              <w:rPr>
                <w:rFonts w:ascii="Times New Roman" w:hAnsi="Times New Roman" w:cs="Times New Roman"/>
                <w:sz w:val="24"/>
                <w:szCs w:val="24"/>
              </w:rPr>
              <w:t>Документовање и постављање на фб страницу школе,сајт,израда биографија награђених наставника, интервју са награђеним ученицима</w:t>
            </w:r>
          </w:p>
        </w:tc>
        <w:tc>
          <w:tcPr>
            <w:tcW w:w="2010" w:type="dxa"/>
          </w:tcPr>
          <w:p>
            <w:pPr>
              <w:jc w:val="both"/>
              <w:rPr>
                <w:rFonts w:ascii="Times New Roman" w:hAnsi="Times New Roman" w:cs="Times New Roman"/>
                <w:sz w:val="24"/>
                <w:szCs w:val="24"/>
              </w:rPr>
            </w:pPr>
            <w:r>
              <w:rPr>
                <w:rFonts w:ascii="Times New Roman" w:hAnsi="Times New Roman" w:cs="Times New Roman"/>
                <w:sz w:val="24"/>
                <w:szCs w:val="24"/>
              </w:rPr>
              <w:t>Увид у фб страницу, фото документација, интервју ђака генерације,анкетирање ,извештај о такмичењима, израда паноа Најуспешнији ученици генерације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6" w:type="dxa"/>
          </w:tcPr>
          <w:p>
            <w:pPr>
              <w:jc w:val="both"/>
              <w:rPr>
                <w:rFonts w:ascii="Times New Roman" w:hAnsi="Times New Roman" w:cs="Times New Roman"/>
                <w:sz w:val="24"/>
                <w:szCs w:val="24"/>
              </w:rPr>
            </w:pPr>
            <w:r>
              <w:rPr>
                <w:rFonts w:ascii="Times New Roman" w:hAnsi="Times New Roman" w:cs="Times New Roman"/>
                <w:sz w:val="24"/>
                <w:szCs w:val="24"/>
              </w:rPr>
              <w:t>Примењивање интерног правилника о награђивању ученика и запослених у школи</w:t>
            </w:r>
          </w:p>
        </w:tc>
        <w:tc>
          <w:tcPr>
            <w:tcW w:w="2060" w:type="dxa"/>
          </w:tcPr>
          <w:p>
            <w:pPr>
              <w:jc w:val="both"/>
              <w:rPr>
                <w:rFonts w:ascii="Times New Roman" w:hAnsi="Times New Roman" w:cs="Times New Roman"/>
                <w:b/>
                <w:bCs/>
                <w:sz w:val="24"/>
                <w:szCs w:val="24"/>
              </w:rPr>
            </w:pPr>
          </w:p>
        </w:tc>
        <w:tc>
          <w:tcPr>
            <w:tcW w:w="1438" w:type="dxa"/>
          </w:tcPr>
          <w:p>
            <w:pPr>
              <w:jc w:val="both"/>
              <w:rPr>
                <w:rFonts w:ascii="Times New Roman" w:hAnsi="Times New Roman" w:cs="Times New Roman"/>
                <w:b/>
                <w:bCs/>
                <w:sz w:val="24"/>
                <w:szCs w:val="24"/>
              </w:rPr>
            </w:pPr>
            <w:r>
              <w:rPr>
                <w:rFonts w:ascii="Times New Roman" w:hAnsi="Times New Roman" w:cs="Times New Roman"/>
                <w:sz w:val="24"/>
                <w:szCs w:val="24"/>
              </w:rPr>
              <w:t>Директор,секретар, психолог, комисија за награђивање и доделу признања ученицима и запосленима</w:t>
            </w:r>
          </w:p>
        </w:tc>
        <w:tc>
          <w:tcPr>
            <w:tcW w:w="1082" w:type="dxa"/>
          </w:tcPr>
          <w:p>
            <w:pPr>
              <w:jc w:val="both"/>
              <w:rPr>
                <w:rFonts w:ascii="Times New Roman" w:hAnsi="Times New Roman" w:cs="Times New Roman"/>
                <w:b/>
                <w:bCs/>
                <w:sz w:val="24"/>
                <w:szCs w:val="24"/>
              </w:rPr>
            </w:pPr>
            <w:r>
              <w:rPr>
                <w:rFonts w:ascii="Times New Roman" w:hAnsi="Times New Roman" w:cs="Times New Roman"/>
                <w:sz w:val="24"/>
                <w:szCs w:val="24"/>
              </w:rPr>
              <w:t>поступање у складу са интерним правилником награђивања ученика и запослених</w:t>
            </w:r>
          </w:p>
        </w:tc>
        <w:tc>
          <w:tcPr>
            <w:tcW w:w="2010" w:type="dxa"/>
          </w:tcPr>
          <w:p>
            <w:pPr>
              <w:jc w:val="both"/>
              <w:rPr>
                <w:rFonts w:ascii="Times New Roman" w:hAnsi="Times New Roman" w:cs="Times New Roman"/>
                <w:b/>
                <w:bCs/>
                <w:sz w:val="24"/>
                <w:szCs w:val="24"/>
              </w:rPr>
            </w:pPr>
            <w:r>
              <w:rPr>
                <w:rFonts w:ascii="Times New Roman" w:hAnsi="Times New Roman" w:cs="Times New Roman"/>
                <w:sz w:val="24"/>
                <w:szCs w:val="24"/>
              </w:rPr>
              <w:t xml:space="preserve">анализирање правилника награђивања и евентуално допуњавање,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6" w:type="dxa"/>
          </w:tcPr>
          <w:p>
            <w:pPr>
              <w:jc w:val="both"/>
              <w:rPr>
                <w:rFonts w:ascii="Times New Roman" w:hAnsi="Times New Roman" w:cs="Times New Roman"/>
                <w:b/>
                <w:bCs/>
                <w:sz w:val="24"/>
                <w:szCs w:val="24"/>
              </w:rPr>
            </w:pPr>
            <w:r>
              <w:rPr>
                <w:rFonts w:ascii="Times New Roman" w:hAnsi="Times New Roman" w:cs="Times New Roman"/>
                <w:sz w:val="24"/>
                <w:szCs w:val="24"/>
              </w:rPr>
              <w:t>У школи је развијена сарадња на свим нивоима</w:t>
            </w:r>
          </w:p>
        </w:tc>
        <w:tc>
          <w:tcPr>
            <w:tcW w:w="2060" w:type="dxa"/>
          </w:tcPr>
          <w:p>
            <w:pPr>
              <w:jc w:val="both"/>
              <w:rPr>
                <w:rFonts w:ascii="Times New Roman" w:hAnsi="Times New Roman" w:cs="Times New Roman"/>
                <w:sz w:val="24"/>
                <w:szCs w:val="24"/>
              </w:rPr>
            </w:pPr>
            <w:r>
              <w:rPr>
                <w:rFonts w:ascii="Times New Roman" w:hAnsi="Times New Roman" w:cs="Times New Roman"/>
                <w:sz w:val="24"/>
                <w:szCs w:val="24"/>
              </w:rPr>
              <w:t>Дан школе, Св.Сава,Дечија недеља,Сјај у оку, Црљеначко вече,новогодишње честитке/украси,радови ученика,Дан толеранције, Дан розе мајица,Дан заштите животне средине..</w:t>
            </w:r>
          </w:p>
          <w:p>
            <w:pPr>
              <w:jc w:val="both"/>
              <w:rPr>
                <w:rFonts w:ascii="Times New Roman" w:hAnsi="Times New Roman" w:cs="Times New Roman"/>
                <w:b/>
                <w:bCs/>
                <w:sz w:val="24"/>
                <w:szCs w:val="24"/>
              </w:rPr>
            </w:pPr>
            <w:r>
              <w:rPr>
                <w:rFonts w:ascii="Times New Roman" w:hAnsi="Times New Roman" w:cs="Times New Roman"/>
                <w:sz w:val="24"/>
                <w:szCs w:val="24"/>
              </w:rPr>
              <w:t>Током читаве године</w:t>
            </w:r>
          </w:p>
        </w:tc>
        <w:tc>
          <w:tcPr>
            <w:tcW w:w="1438" w:type="dxa"/>
          </w:tcPr>
          <w:p>
            <w:pPr>
              <w:jc w:val="both"/>
              <w:rPr>
                <w:rFonts w:ascii="Times New Roman" w:hAnsi="Times New Roman" w:cs="Times New Roman"/>
                <w:b/>
                <w:bCs/>
                <w:sz w:val="24"/>
                <w:szCs w:val="24"/>
              </w:rPr>
            </w:pPr>
            <w:r>
              <w:rPr>
                <w:rFonts w:ascii="Times New Roman" w:hAnsi="Times New Roman" w:cs="Times New Roman"/>
                <w:sz w:val="24"/>
                <w:szCs w:val="24"/>
              </w:rPr>
              <w:t>Директор, комисија за маркетинг,школски сајт,културну и јавну делатност, тим за унапређивање квалитета и развој установе,тим за рп и св,фото и видео секција,ученички парламент,вршњачки тим, тим за заштиту ученика, тим за инклузију,вероучитељица,наставници и учитељи</w:t>
            </w:r>
          </w:p>
        </w:tc>
        <w:tc>
          <w:tcPr>
            <w:tcW w:w="1082" w:type="dxa"/>
          </w:tcPr>
          <w:p>
            <w:pPr>
              <w:jc w:val="both"/>
              <w:rPr>
                <w:rFonts w:ascii="Times New Roman" w:hAnsi="Times New Roman" w:cs="Times New Roman"/>
                <w:sz w:val="24"/>
                <w:szCs w:val="24"/>
              </w:rPr>
            </w:pPr>
            <w:r>
              <w:rPr>
                <w:rFonts w:ascii="Times New Roman" w:hAnsi="Times New Roman" w:cs="Times New Roman"/>
                <w:sz w:val="24"/>
                <w:szCs w:val="24"/>
              </w:rPr>
              <w:t>Јавна промоција школе кроз заједничке активности наставника, ученика,родитеља</w:t>
            </w:r>
          </w:p>
        </w:tc>
        <w:tc>
          <w:tcPr>
            <w:tcW w:w="2010" w:type="dxa"/>
          </w:tcPr>
          <w:p>
            <w:pPr>
              <w:jc w:val="both"/>
              <w:rPr>
                <w:rFonts w:ascii="Times New Roman" w:hAnsi="Times New Roman" w:cs="Times New Roman"/>
                <w:b/>
                <w:bCs/>
                <w:sz w:val="24"/>
                <w:szCs w:val="24"/>
              </w:rPr>
            </w:pPr>
            <w:r>
              <w:rPr>
                <w:rFonts w:ascii="Times New Roman" w:hAnsi="Times New Roman" w:cs="Times New Roman"/>
                <w:sz w:val="24"/>
                <w:szCs w:val="24"/>
              </w:rPr>
              <w:t>Фото документовање и постављање на фб страницу школе о приредбама, радионицама, предавањима, изложбама у оквиру битних школских датума и манифестација, анкетирање ученика,родитеља,наставника</w:t>
            </w:r>
          </w:p>
        </w:tc>
      </w:tr>
    </w:tbl>
    <w:p>
      <w:pPr>
        <w:jc w:val="both"/>
        <w:rPr>
          <w:rFonts w:ascii="Times New Roman" w:hAnsi="Times New Roman" w:cs="Times New Roman"/>
          <w:b/>
          <w:bCs/>
          <w:sz w:val="24"/>
          <w:szCs w:val="24"/>
        </w:rPr>
      </w:pPr>
    </w:p>
    <w:p>
      <w:pPr>
        <w:widowControl/>
        <w:rPr>
          <w:rFonts w:ascii="Times New Roman" w:hAnsi="Times New Roman" w:eastAsia="Times New Roman" w:cs="Times New Roman"/>
          <w:color w:val="C00000"/>
          <w:sz w:val="24"/>
          <w:szCs w:val="24"/>
        </w:rPr>
      </w:pPr>
    </w:p>
    <w:p>
      <w:pPr>
        <w:widowControl/>
        <w:rPr>
          <w:rFonts w:ascii="Times New Roman" w:hAnsi="Times New Roman" w:eastAsia="Times New Roman" w:cs="Times New Roman"/>
          <w:color w:val="C00000"/>
          <w:sz w:val="24"/>
          <w:szCs w:val="24"/>
        </w:rPr>
      </w:pPr>
    </w:p>
    <w:p>
      <w:pPr>
        <w:widowControl/>
        <w:jc w:val="both"/>
        <w:rPr>
          <w:rFonts w:ascii="Times New Roman" w:hAnsi="Times New Roman" w:eastAsia="Times New Roman" w:cs="Times New Roman"/>
          <w:color w:val="C00000"/>
          <w:sz w:val="24"/>
          <w:szCs w:val="24"/>
        </w:rPr>
      </w:pPr>
    </w:p>
    <w:p>
      <w:pPr>
        <w:widowControl/>
        <w:pBdr>
          <w:top w:val="single" w:color="auto" w:sz="4" w:space="1"/>
          <w:left w:val="single" w:color="auto" w:sz="4" w:space="4"/>
          <w:bottom w:val="single" w:color="auto" w:sz="4" w:space="1"/>
          <w:right w:val="single" w:color="auto" w:sz="4" w:space="4"/>
        </w:pBdr>
        <w:shd w:val="clear" w:color="auto" w:fill="BDD6EE" w:themeFill="accent1" w:themeFillTint="66"/>
        <w:jc w:val="center"/>
        <w:rPr>
          <w:rFonts w:ascii="Times New Roman" w:hAnsi="Times New Roman" w:eastAsia="Times New Roman" w:cs="Times New Roman"/>
          <w:b/>
          <w:sz w:val="24"/>
          <w:szCs w:val="24"/>
          <w:u w:val="single"/>
        </w:rPr>
      </w:pPr>
      <w:r>
        <w:rPr>
          <w:rFonts w:ascii="Times New Roman" w:hAnsi="Times New Roman" w:eastAsia="Times New Roman" w:cs="Times New Roman"/>
          <w:b/>
          <w:smallCaps/>
          <w:sz w:val="24"/>
          <w:szCs w:val="24"/>
        </w:rPr>
        <w:t xml:space="preserve">АКЦИОНИ ПЛАН СТРУЧНOГ AКТИВA ЗA РAЗВOJНO ПЛAНИРAЊE </w:t>
      </w:r>
    </w:p>
    <w:p>
      <w:pPr>
        <w:widowControl/>
        <w:jc w:val="both"/>
        <w:rPr>
          <w:rFonts w:ascii="Times New Roman" w:hAnsi="Times New Roman" w:eastAsia="Times New Roman" w:cs="Times New Roman"/>
          <w:sz w:val="24"/>
          <w:szCs w:val="24"/>
        </w:rPr>
      </w:pPr>
    </w:p>
    <w:p>
      <w:pPr>
        <w:widowControl/>
        <w:jc w:val="both"/>
        <w:rPr>
          <w:rFonts w:ascii="Times New Roman" w:hAnsi="Times New Roman" w:eastAsia="Times New Roman" w:cs="Times New Roman"/>
          <w:sz w:val="24"/>
          <w:szCs w:val="24"/>
        </w:rPr>
      </w:pPr>
    </w:p>
    <w:p>
      <w:pPr>
        <w:ind w:left="480"/>
        <w:jc w:val="both"/>
        <w:rPr>
          <w:rFonts w:ascii="Times New Roman" w:hAnsi="Times New Roman" w:cs="Times New Roman"/>
          <w:sz w:val="24"/>
          <w:szCs w:val="24"/>
        </w:rPr>
      </w:pPr>
      <w:r>
        <w:rPr>
          <w:rFonts w:ascii="Times New Roman" w:hAnsi="Times New Roman" w:cs="Times New Roman"/>
          <w:b/>
          <w:bCs/>
          <w:sz w:val="24"/>
          <w:szCs w:val="24"/>
        </w:rPr>
        <w:t xml:space="preserve">Чланови тима: </w:t>
      </w:r>
      <w:r>
        <w:rPr>
          <w:rFonts w:ascii="Times New Roman" w:hAnsi="Times New Roman" w:cs="Times New Roman"/>
          <w:sz w:val="24"/>
          <w:szCs w:val="24"/>
        </w:rPr>
        <w:t>Тамара Јованчевић, професорка физичког и здравственог васпитања, Дарко Мојсиловић,професор разредне наставе, Сашка Ивановић,стручни сарадник-психолошкиња, Зоран Крстић,наставник историје и географије, члан ученичког парламента,члан савета родитеља.</w:t>
      </w:r>
    </w:p>
    <w:p>
      <w:pPr>
        <w:ind w:left="480"/>
        <w:jc w:val="both"/>
        <w:rPr>
          <w:rFonts w:ascii="Times New Roman" w:hAnsi="Times New Roman" w:cs="Times New Roman"/>
          <w:sz w:val="24"/>
          <w:szCs w:val="24"/>
        </w:rPr>
      </w:pPr>
    </w:p>
    <w:p>
      <w:pPr>
        <w:ind w:left="480"/>
        <w:jc w:val="both"/>
        <w:rPr>
          <w:rFonts w:ascii="Times New Roman" w:hAnsi="Times New Roman" w:cs="Times New Roman"/>
          <w:sz w:val="24"/>
          <w:szCs w:val="24"/>
        </w:rPr>
      </w:pPr>
      <w:r>
        <w:rPr>
          <w:rFonts w:ascii="Times New Roman" w:hAnsi="Times New Roman" w:cs="Times New Roman"/>
          <w:sz w:val="24"/>
          <w:szCs w:val="24"/>
        </w:rPr>
        <w:t>Председник актива за развојно планирање Зоран Крстић</w:t>
      </w:r>
    </w:p>
    <w:p>
      <w:pPr>
        <w:ind w:left="480"/>
        <w:jc w:val="both"/>
        <w:rPr>
          <w:rFonts w:ascii="Times New Roman" w:hAnsi="Times New Roman" w:cs="Times New Roman"/>
          <w:sz w:val="24"/>
          <w:szCs w:val="24"/>
        </w:rPr>
      </w:pPr>
    </w:p>
    <w:p>
      <w:pPr>
        <w:ind w:left="480"/>
        <w:jc w:val="both"/>
        <w:rPr>
          <w:rFonts w:ascii="Times New Roman" w:hAnsi="Times New Roman" w:cs="Times New Roman"/>
          <w:sz w:val="24"/>
          <w:szCs w:val="24"/>
        </w:rPr>
      </w:pPr>
    </w:p>
    <w:p>
      <w:pPr>
        <w:ind w:left="480"/>
        <w:jc w:val="both"/>
        <w:rPr>
          <w:rFonts w:ascii="Times New Roman" w:hAnsi="Times New Roman" w:cs="Times New Roman"/>
          <w:sz w:val="24"/>
          <w:szCs w:val="24"/>
        </w:rPr>
      </w:pPr>
    </w:p>
    <w:p>
      <w:pPr>
        <w:ind w:left="480"/>
        <w:jc w:val="center"/>
        <w:rPr>
          <w:rFonts w:ascii="Times New Roman" w:hAnsi="Times New Roman" w:cs="Times New Roman"/>
          <w:b/>
          <w:bCs/>
          <w:sz w:val="24"/>
          <w:szCs w:val="24"/>
        </w:rPr>
      </w:pPr>
      <w:r>
        <w:rPr>
          <w:rFonts w:ascii="Times New Roman" w:hAnsi="Times New Roman" w:cs="Times New Roman"/>
          <w:b/>
          <w:bCs/>
          <w:sz w:val="24"/>
          <w:szCs w:val="24"/>
        </w:rPr>
        <w:t>ГОДИШЊИ ПЛАН РАДА СТРУЧНОГ АКТИВА ЗА РАЗВОЈНО ПЛАНИРАЊЕ за школску 2022/23.</w:t>
      </w:r>
    </w:p>
    <w:p>
      <w:pPr>
        <w:ind w:left="480"/>
        <w:jc w:val="center"/>
        <w:rPr>
          <w:rFonts w:ascii="Times New Roman" w:hAnsi="Times New Roman" w:cs="Times New Roman"/>
          <w:b/>
          <w:bCs/>
          <w:sz w:val="24"/>
          <w:szCs w:val="24"/>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shd w:val="clear" w:color="auto" w:fill="DEEBF6" w:themeFill="accent1" w:themeFillTint="32"/>
          </w:tcPr>
          <w:p>
            <w:pPr>
              <w:jc w:val="center"/>
              <w:rPr>
                <w:rFonts w:ascii="Times New Roman" w:hAnsi="Times New Roman" w:cs="Times New Roman"/>
                <w:b/>
                <w:bCs/>
                <w:sz w:val="24"/>
                <w:szCs w:val="24"/>
              </w:rPr>
            </w:pPr>
            <w:r>
              <w:rPr>
                <w:rFonts w:ascii="Times New Roman" w:hAnsi="Times New Roman" w:cs="Times New Roman"/>
                <w:b/>
                <w:bCs/>
                <w:sz w:val="24"/>
                <w:szCs w:val="24"/>
              </w:rPr>
              <w:t>Време реализације</w:t>
            </w:r>
          </w:p>
        </w:tc>
        <w:tc>
          <w:tcPr>
            <w:tcW w:w="2841" w:type="dxa"/>
            <w:shd w:val="clear" w:color="auto" w:fill="DEEBF6" w:themeFill="accent1" w:themeFillTint="32"/>
          </w:tcPr>
          <w:p>
            <w:pPr>
              <w:jc w:val="center"/>
              <w:rPr>
                <w:rFonts w:ascii="Times New Roman" w:hAnsi="Times New Roman" w:cs="Times New Roman"/>
                <w:b/>
                <w:bCs/>
                <w:sz w:val="24"/>
                <w:szCs w:val="24"/>
              </w:rPr>
            </w:pPr>
            <w:r>
              <w:rPr>
                <w:rFonts w:ascii="Times New Roman" w:hAnsi="Times New Roman" w:cs="Times New Roman"/>
                <w:b/>
                <w:bCs/>
                <w:sz w:val="24"/>
                <w:szCs w:val="24"/>
              </w:rPr>
              <w:t>активност</w:t>
            </w:r>
          </w:p>
        </w:tc>
        <w:tc>
          <w:tcPr>
            <w:tcW w:w="2841" w:type="dxa"/>
            <w:shd w:val="clear" w:color="auto" w:fill="DEEBF6" w:themeFill="accent1" w:themeFillTint="32"/>
          </w:tcPr>
          <w:p>
            <w:pPr>
              <w:jc w:val="center"/>
              <w:rPr>
                <w:rFonts w:ascii="Times New Roman" w:hAnsi="Times New Roman" w:cs="Times New Roman"/>
                <w:b/>
                <w:bCs/>
                <w:sz w:val="24"/>
                <w:szCs w:val="24"/>
              </w:rPr>
            </w:pPr>
            <w:r>
              <w:rPr>
                <w:rFonts w:ascii="Times New Roman" w:hAnsi="Times New Roman" w:cs="Times New Roman"/>
                <w:b/>
                <w:bCs/>
                <w:sz w:val="24"/>
                <w:szCs w:val="24"/>
              </w:rPr>
              <w:t>извођачи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jc w:val="center"/>
              <w:rPr>
                <w:rFonts w:ascii="Times New Roman" w:hAnsi="Times New Roman" w:cs="Times New Roman"/>
                <w:b/>
                <w:bCs/>
                <w:sz w:val="24"/>
                <w:szCs w:val="24"/>
              </w:rPr>
            </w:pPr>
            <w:r>
              <w:rPr>
                <w:rFonts w:ascii="Times New Roman" w:hAnsi="Times New Roman" w:cs="Times New Roman"/>
                <w:sz w:val="24"/>
                <w:szCs w:val="24"/>
              </w:rPr>
              <w:t>Август 2022.</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анализа и израда извештаја о раду за 2021/22.</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Актив за развојно планирање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jc w:val="center"/>
              <w:rPr>
                <w:rFonts w:ascii="Times New Roman" w:hAnsi="Times New Roman" w:cs="Times New Roman"/>
                <w:b/>
                <w:bCs/>
                <w:sz w:val="24"/>
                <w:szCs w:val="24"/>
              </w:rPr>
            </w:pPr>
            <w:r>
              <w:rPr>
                <w:rFonts w:ascii="Times New Roman" w:hAnsi="Times New Roman" w:cs="Times New Roman"/>
                <w:sz w:val="24"/>
                <w:szCs w:val="24"/>
              </w:rPr>
              <w:t>Септембар 2022.</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 xml:space="preserve">Формирање актива за школску 2022/23. </w:t>
            </w:r>
          </w:p>
          <w:p>
            <w:pPr>
              <w:jc w:val="center"/>
              <w:rPr>
                <w:rFonts w:ascii="Times New Roman" w:hAnsi="Times New Roman" w:cs="Times New Roman"/>
                <w:sz w:val="24"/>
                <w:szCs w:val="24"/>
              </w:rPr>
            </w:pPr>
            <w:r>
              <w:rPr>
                <w:rFonts w:ascii="Times New Roman" w:hAnsi="Times New Roman" w:cs="Times New Roman"/>
                <w:sz w:val="24"/>
                <w:szCs w:val="24"/>
              </w:rPr>
              <w:t>Израда годишњег плана рада</w:t>
            </w:r>
          </w:p>
          <w:p>
            <w:pPr>
              <w:jc w:val="center"/>
              <w:rPr>
                <w:rFonts w:ascii="Times New Roman" w:hAnsi="Times New Roman" w:cs="Times New Roman"/>
                <w:sz w:val="24"/>
                <w:szCs w:val="24"/>
              </w:rPr>
            </w:pPr>
            <w:r>
              <w:rPr>
                <w:rFonts w:ascii="Times New Roman" w:hAnsi="Times New Roman" w:cs="Times New Roman"/>
                <w:sz w:val="24"/>
                <w:szCs w:val="24"/>
              </w:rPr>
              <w:t>Упознавање са Развојним планом установе, операционализовање приоритетних области</w:t>
            </w:r>
          </w:p>
          <w:p>
            <w:pPr>
              <w:jc w:val="center"/>
              <w:rPr>
                <w:rFonts w:ascii="Times New Roman" w:hAnsi="Times New Roman" w:cs="Times New Roman"/>
                <w:sz w:val="24"/>
                <w:szCs w:val="24"/>
              </w:rPr>
            </w:pPr>
            <w:r>
              <w:rPr>
                <w:rFonts w:ascii="Times New Roman" w:hAnsi="Times New Roman" w:cs="Times New Roman"/>
                <w:sz w:val="24"/>
                <w:szCs w:val="24"/>
              </w:rPr>
              <w:t>Израда Акционог плана рада за 2022/23. подела задужења</w:t>
            </w:r>
          </w:p>
          <w:p>
            <w:pPr>
              <w:jc w:val="center"/>
              <w:rPr>
                <w:rFonts w:ascii="Times New Roman" w:hAnsi="Times New Roman" w:cs="Times New Roman"/>
                <w:sz w:val="24"/>
                <w:szCs w:val="24"/>
              </w:rPr>
            </w:pPr>
            <w:r>
              <w:rPr>
                <w:rFonts w:ascii="Times New Roman" w:hAnsi="Times New Roman" w:cs="Times New Roman"/>
                <w:sz w:val="24"/>
                <w:szCs w:val="24"/>
              </w:rPr>
              <w:t>(његово представљање на Наставничком већу, Савету родитеља и Школском одбору)</w:t>
            </w:r>
          </w:p>
          <w:p>
            <w:pPr>
              <w:jc w:val="center"/>
              <w:rPr>
                <w:rFonts w:ascii="Times New Roman" w:hAnsi="Times New Roman" w:cs="Times New Roman"/>
                <w:sz w:val="24"/>
                <w:szCs w:val="24"/>
              </w:rPr>
            </w:pPr>
          </w:p>
        </w:tc>
        <w:tc>
          <w:tcPr>
            <w:tcW w:w="2841" w:type="dxa"/>
          </w:tcPr>
          <w:p>
            <w:pPr>
              <w:jc w:val="center"/>
              <w:rPr>
                <w:rFonts w:ascii="Times New Roman" w:hAnsi="Times New Roman" w:cs="Times New Roman"/>
                <w:b/>
                <w:bCs/>
                <w:sz w:val="24"/>
                <w:szCs w:val="24"/>
              </w:rPr>
            </w:pPr>
            <w:r>
              <w:rPr>
                <w:rFonts w:ascii="Times New Roman" w:hAnsi="Times New Roman" w:cs="Times New Roman"/>
                <w:sz w:val="24"/>
                <w:szCs w:val="24"/>
              </w:rPr>
              <w:t>рп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jc w:val="center"/>
              <w:rPr>
                <w:rFonts w:ascii="Times New Roman" w:hAnsi="Times New Roman" w:cs="Times New Roman"/>
                <w:sz w:val="24"/>
                <w:szCs w:val="24"/>
              </w:rPr>
            </w:pPr>
            <w:r>
              <w:rPr>
                <w:rFonts w:ascii="Times New Roman" w:hAnsi="Times New Roman" w:cs="Times New Roman"/>
                <w:sz w:val="24"/>
                <w:szCs w:val="24"/>
              </w:rPr>
              <w:t>Октобар-новембар2022.</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 xml:space="preserve">Усклађивање са годишњим планом рада школе, праћење и реализација активности у оквиру приоритетне области, сарадња са тимом за самовредновање </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рп,св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jc w:val="center"/>
              <w:rPr>
                <w:rFonts w:ascii="Times New Roman" w:hAnsi="Times New Roman" w:cs="Times New Roman"/>
                <w:sz w:val="24"/>
                <w:szCs w:val="24"/>
              </w:rPr>
            </w:pPr>
            <w:r>
              <w:rPr>
                <w:rFonts w:ascii="Times New Roman" w:hAnsi="Times New Roman" w:cs="Times New Roman"/>
                <w:sz w:val="24"/>
                <w:szCs w:val="24"/>
              </w:rPr>
              <w:t>Децембар 2022.</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Реализација активности за прво полугодиште, састанак са тимом за самовредновање, анализа и израда полугодишњег извештаја,  извештавање на већима</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рп,св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jc w:val="center"/>
              <w:rPr>
                <w:rFonts w:ascii="Times New Roman" w:hAnsi="Times New Roman" w:cs="Times New Roman"/>
                <w:sz w:val="24"/>
                <w:szCs w:val="24"/>
              </w:rPr>
            </w:pPr>
            <w:r>
              <w:rPr>
                <w:rFonts w:ascii="Times New Roman" w:hAnsi="Times New Roman" w:cs="Times New Roman"/>
                <w:sz w:val="24"/>
                <w:szCs w:val="24"/>
              </w:rPr>
              <w:t>Јануар-април 2023.</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Праћење и реализовање активности развојног плана</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рп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jc w:val="center"/>
              <w:rPr>
                <w:rFonts w:ascii="Times New Roman" w:hAnsi="Times New Roman" w:cs="Times New Roman"/>
                <w:sz w:val="24"/>
                <w:szCs w:val="24"/>
              </w:rPr>
            </w:pPr>
            <w:r>
              <w:rPr>
                <w:rFonts w:ascii="Times New Roman" w:hAnsi="Times New Roman" w:cs="Times New Roman"/>
                <w:sz w:val="24"/>
                <w:szCs w:val="24"/>
              </w:rPr>
              <w:t>Јун 2023.</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Реализација развојног плана у другом полугодишту, евалуација рада актива ,резултати тима за самовредновање, мере унапређивање,састанак са тимом за самовредновање и тимом за унапређивање квалитета и развој установе, тимом за заштиту ученика од дискриминације, насиља,злостављања и занемаривања</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Рп,св,тим за унапређивање квалитета и развој установе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Pr>
          <w:p>
            <w:pPr>
              <w:jc w:val="center"/>
              <w:rPr>
                <w:rFonts w:ascii="Times New Roman" w:hAnsi="Times New Roman" w:cs="Times New Roman"/>
                <w:sz w:val="24"/>
                <w:szCs w:val="24"/>
              </w:rPr>
            </w:pPr>
            <w:r>
              <w:rPr>
                <w:rFonts w:ascii="Times New Roman" w:hAnsi="Times New Roman" w:cs="Times New Roman"/>
                <w:sz w:val="24"/>
                <w:szCs w:val="24"/>
              </w:rPr>
              <w:t>Август 2023.</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Израда извештаја о раду стручног актива за развојно планирање за 2022/23. и договор око плана рада за наредну годину и израде плана рада актива</w:t>
            </w:r>
          </w:p>
        </w:tc>
        <w:tc>
          <w:tcPr>
            <w:tcW w:w="2841" w:type="dxa"/>
          </w:tcPr>
          <w:p>
            <w:pPr>
              <w:jc w:val="center"/>
              <w:rPr>
                <w:rFonts w:ascii="Times New Roman" w:hAnsi="Times New Roman" w:cs="Times New Roman"/>
                <w:sz w:val="24"/>
                <w:szCs w:val="24"/>
              </w:rPr>
            </w:pPr>
            <w:r>
              <w:rPr>
                <w:rFonts w:ascii="Times New Roman" w:hAnsi="Times New Roman" w:cs="Times New Roman"/>
                <w:sz w:val="24"/>
                <w:szCs w:val="24"/>
              </w:rPr>
              <w:t>рп</w:t>
            </w:r>
          </w:p>
        </w:tc>
      </w:tr>
    </w:tbl>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ind w:left="480"/>
        <w:jc w:val="center"/>
        <w:rPr>
          <w:rFonts w:ascii="Times New Roman" w:hAnsi="Times New Roman" w:cs="Times New Roman"/>
          <w:b/>
          <w:bCs/>
          <w:sz w:val="24"/>
          <w:szCs w:val="24"/>
        </w:rPr>
      </w:pPr>
    </w:p>
    <w:p>
      <w:pPr>
        <w:ind w:left="480"/>
        <w:jc w:val="center"/>
        <w:rPr>
          <w:rFonts w:ascii="Times New Roman" w:hAnsi="Times New Roman" w:cs="Times New Roman"/>
          <w:b/>
          <w:bCs/>
          <w:sz w:val="24"/>
          <w:szCs w:val="24"/>
        </w:rPr>
      </w:pPr>
      <w:r>
        <w:rPr>
          <w:rFonts w:ascii="Times New Roman" w:hAnsi="Times New Roman" w:cs="Times New Roman"/>
          <w:b/>
          <w:bCs/>
          <w:sz w:val="24"/>
          <w:szCs w:val="24"/>
        </w:rPr>
        <w:t>АКЦИОНИ ПЛАН РАДА СТРУЧНОГ ТИМА ЗА РАЗВОЈНО ПЛАНИРАЊЕ за 2022./23.</w:t>
      </w:r>
    </w:p>
    <w:p/>
    <w:p/>
    <w:p>
      <w:pPr>
        <w:rPr>
          <w:b/>
          <w:bCs/>
          <w:sz w:val="18"/>
          <w:szCs w:val="18"/>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1967"/>
        <w:gridCol w:w="2534"/>
        <w:gridCol w:w="2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09" w:type="dxa"/>
            <w:shd w:val="clear" w:color="auto" w:fill="DEEBF6" w:themeFill="accent1" w:themeFillTint="32"/>
          </w:tcPr>
          <w:p>
            <w:pPr>
              <w:jc w:val="both"/>
              <w:rPr>
                <w:rFonts w:ascii="Times New Roman" w:hAnsi="Times New Roman" w:cs="Times New Roman"/>
                <w:b/>
                <w:bCs/>
                <w:sz w:val="22"/>
                <w:szCs w:val="22"/>
              </w:rPr>
            </w:pPr>
            <w:r>
              <w:rPr>
                <w:rFonts w:ascii="Times New Roman" w:hAnsi="Times New Roman" w:cs="Times New Roman"/>
                <w:b/>
                <w:bCs/>
                <w:sz w:val="22"/>
                <w:szCs w:val="22"/>
              </w:rPr>
              <w:t xml:space="preserve">АКТИВНОСТИ </w:t>
            </w:r>
          </w:p>
        </w:tc>
        <w:tc>
          <w:tcPr>
            <w:tcW w:w="1967" w:type="dxa"/>
            <w:shd w:val="clear" w:color="auto" w:fill="DEEBF6" w:themeFill="accent1" w:themeFillTint="32"/>
          </w:tcPr>
          <w:p>
            <w:pPr>
              <w:jc w:val="both"/>
              <w:rPr>
                <w:rFonts w:ascii="Times New Roman" w:hAnsi="Times New Roman" w:cs="Times New Roman"/>
                <w:b/>
                <w:bCs/>
                <w:sz w:val="22"/>
                <w:szCs w:val="22"/>
              </w:rPr>
            </w:pPr>
            <w:r>
              <w:rPr>
                <w:rFonts w:ascii="Times New Roman" w:hAnsi="Times New Roman" w:cs="Times New Roman"/>
                <w:b/>
                <w:bCs/>
                <w:sz w:val="22"/>
                <w:szCs w:val="22"/>
              </w:rPr>
              <w:t>ВРЕМЕ РЕАЛИЗАЦИЈЕ</w:t>
            </w:r>
          </w:p>
        </w:tc>
        <w:tc>
          <w:tcPr>
            <w:tcW w:w="2534" w:type="dxa"/>
            <w:shd w:val="clear" w:color="auto" w:fill="DEEBF6" w:themeFill="accent1" w:themeFillTint="32"/>
          </w:tcPr>
          <w:p>
            <w:pPr>
              <w:jc w:val="both"/>
              <w:rPr>
                <w:rFonts w:ascii="Times New Roman" w:hAnsi="Times New Roman" w:cs="Times New Roman"/>
                <w:b/>
                <w:bCs/>
                <w:sz w:val="22"/>
                <w:szCs w:val="22"/>
              </w:rPr>
            </w:pPr>
            <w:r>
              <w:rPr>
                <w:rFonts w:ascii="Times New Roman" w:hAnsi="Times New Roman" w:cs="Times New Roman"/>
                <w:b/>
                <w:bCs/>
                <w:sz w:val="22"/>
                <w:szCs w:val="22"/>
              </w:rPr>
              <w:t>НОСИОЦИ АКТИВНОСТИ</w:t>
            </w:r>
          </w:p>
        </w:tc>
        <w:tc>
          <w:tcPr>
            <w:tcW w:w="2012" w:type="dxa"/>
            <w:shd w:val="clear" w:color="auto" w:fill="DEEBF6" w:themeFill="accent1" w:themeFillTint="32"/>
          </w:tcPr>
          <w:p>
            <w:pPr>
              <w:jc w:val="both"/>
              <w:rPr>
                <w:rFonts w:ascii="Times New Roman" w:hAnsi="Times New Roman" w:cs="Times New Roman"/>
                <w:b/>
                <w:bCs/>
                <w:sz w:val="22"/>
                <w:szCs w:val="22"/>
              </w:rPr>
            </w:pPr>
            <w:r>
              <w:rPr>
                <w:rFonts w:ascii="Times New Roman" w:hAnsi="Times New Roman" w:cs="Times New Roman"/>
                <w:b/>
                <w:bCs/>
                <w:sz w:val="22"/>
                <w:szCs w:val="22"/>
              </w:rPr>
              <w:t>НАЧИН РАДА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9" w:type="dxa"/>
          </w:tcPr>
          <w:p>
            <w:pPr>
              <w:jc w:val="both"/>
              <w:rPr>
                <w:rFonts w:ascii="Times New Roman" w:hAnsi="Times New Roman" w:cs="Times New Roman"/>
                <w:sz w:val="24"/>
                <w:szCs w:val="24"/>
              </w:rPr>
            </w:pPr>
            <w:r>
              <w:rPr>
                <w:rFonts w:ascii="Times New Roman" w:hAnsi="Times New Roman" w:cs="Times New Roman"/>
                <w:sz w:val="24"/>
                <w:szCs w:val="24"/>
              </w:rPr>
              <w:t>Упознавање запослених,ученика и родитеља са правилником понашања ученика у школи и кућним редом школе</w:t>
            </w:r>
          </w:p>
        </w:tc>
        <w:tc>
          <w:tcPr>
            <w:tcW w:w="1967" w:type="dxa"/>
          </w:tcPr>
          <w:p>
            <w:pPr>
              <w:jc w:val="both"/>
              <w:rPr>
                <w:rFonts w:ascii="Times New Roman" w:hAnsi="Times New Roman" w:cs="Times New Roman"/>
                <w:sz w:val="24"/>
                <w:szCs w:val="24"/>
              </w:rPr>
            </w:pPr>
            <w:r>
              <w:rPr>
                <w:rFonts w:ascii="Times New Roman" w:hAnsi="Times New Roman" w:cs="Times New Roman"/>
                <w:sz w:val="24"/>
                <w:szCs w:val="24"/>
              </w:rPr>
              <w:t>Почетак године,септембар-октобар</w:t>
            </w:r>
          </w:p>
        </w:tc>
        <w:tc>
          <w:tcPr>
            <w:tcW w:w="2534" w:type="dxa"/>
          </w:tcPr>
          <w:p>
            <w:pPr>
              <w:jc w:val="both"/>
              <w:rPr>
                <w:rFonts w:ascii="Times New Roman" w:hAnsi="Times New Roman" w:cs="Times New Roman"/>
                <w:sz w:val="24"/>
                <w:szCs w:val="24"/>
              </w:rPr>
            </w:pPr>
            <w:r>
              <w:rPr>
                <w:rFonts w:ascii="Times New Roman" w:hAnsi="Times New Roman" w:cs="Times New Roman"/>
                <w:sz w:val="24"/>
                <w:szCs w:val="24"/>
              </w:rPr>
              <w:t>Одељенске старешине,секретар, тим за св,актив за рп</w:t>
            </w:r>
          </w:p>
        </w:tc>
        <w:tc>
          <w:tcPr>
            <w:tcW w:w="2012" w:type="dxa"/>
          </w:tcPr>
          <w:p>
            <w:pPr>
              <w:jc w:val="both"/>
              <w:rPr>
                <w:rFonts w:ascii="Times New Roman" w:hAnsi="Times New Roman" w:cs="Times New Roman"/>
                <w:sz w:val="24"/>
                <w:szCs w:val="24"/>
              </w:rPr>
            </w:pPr>
            <w:r>
              <w:rPr>
                <w:rFonts w:ascii="Times New Roman" w:hAnsi="Times New Roman" w:cs="Times New Roman"/>
                <w:sz w:val="24"/>
                <w:szCs w:val="24"/>
              </w:rPr>
              <w:t>Упознавање ученика, запослених и родитеља са правилником понашања ученика, кућним редом,на седници НВ, Савету родитеља, чос,родитељски састанак/прослеђивањем путем вибер групе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9" w:type="dxa"/>
          </w:tcPr>
          <w:p>
            <w:pPr>
              <w:jc w:val="both"/>
              <w:rPr>
                <w:rFonts w:ascii="Times New Roman" w:hAnsi="Times New Roman" w:cs="Times New Roman"/>
                <w:sz w:val="24"/>
                <w:szCs w:val="24"/>
              </w:rPr>
            </w:pPr>
            <w:r>
              <w:rPr>
                <w:rFonts w:ascii="Times New Roman" w:hAnsi="Times New Roman" w:cs="Times New Roman"/>
                <w:sz w:val="24"/>
                <w:szCs w:val="24"/>
              </w:rPr>
              <w:t>Упознавање ученика,родитеља,запослених са процедурама поступања у интервентним ситуацијама на основу протокола поступања установе у одговору на насиље(нивои насиља, означавање састав тима  за заштиту ученика на видном месту у школском амбијенту,  и кућног реда школе)</w:t>
            </w:r>
          </w:p>
        </w:tc>
        <w:tc>
          <w:tcPr>
            <w:tcW w:w="1967" w:type="dxa"/>
          </w:tcPr>
          <w:p>
            <w:pPr>
              <w:jc w:val="both"/>
              <w:rPr>
                <w:rFonts w:ascii="Times New Roman" w:hAnsi="Times New Roman" w:cs="Times New Roman"/>
                <w:sz w:val="24"/>
                <w:szCs w:val="24"/>
              </w:rPr>
            </w:pPr>
            <w:r>
              <w:rPr>
                <w:rFonts w:ascii="Times New Roman" w:hAnsi="Times New Roman" w:cs="Times New Roman"/>
                <w:sz w:val="24"/>
                <w:szCs w:val="24"/>
              </w:rPr>
              <w:t>Прво полугодиште-септембар-октобар</w:t>
            </w:r>
          </w:p>
        </w:tc>
        <w:tc>
          <w:tcPr>
            <w:tcW w:w="2534" w:type="dxa"/>
          </w:tcPr>
          <w:p>
            <w:pPr>
              <w:jc w:val="both"/>
              <w:rPr>
                <w:rFonts w:ascii="Times New Roman" w:hAnsi="Times New Roman" w:cs="Times New Roman"/>
                <w:sz w:val="24"/>
                <w:szCs w:val="24"/>
              </w:rPr>
            </w:pPr>
            <w:r>
              <w:rPr>
                <w:rFonts w:ascii="Times New Roman" w:hAnsi="Times New Roman" w:cs="Times New Roman"/>
                <w:sz w:val="24"/>
                <w:szCs w:val="24"/>
              </w:rPr>
              <w:t>Тим за заштиту ученика од днзз,чланови рп и св,одељенске старешине</w:t>
            </w:r>
          </w:p>
        </w:tc>
        <w:tc>
          <w:tcPr>
            <w:tcW w:w="2012" w:type="dxa"/>
          </w:tcPr>
          <w:p>
            <w:pPr>
              <w:jc w:val="both"/>
              <w:rPr>
                <w:rFonts w:ascii="Times New Roman" w:hAnsi="Times New Roman" w:cs="Times New Roman"/>
                <w:sz w:val="24"/>
                <w:szCs w:val="24"/>
              </w:rPr>
            </w:pPr>
            <w:r>
              <w:rPr>
                <w:rFonts w:ascii="Times New Roman" w:hAnsi="Times New Roman" w:cs="Times New Roman"/>
                <w:sz w:val="24"/>
                <w:szCs w:val="24"/>
              </w:rPr>
              <w:t xml:space="preserve">Приказ протокола поступања установе у одговору на насиље кроз презентацију, извештавање о изменама,допунама правилника. На седници наставничког већа,савету родитеља,чосу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9" w:type="dxa"/>
          </w:tcPr>
          <w:p>
            <w:pPr>
              <w:jc w:val="both"/>
              <w:rPr>
                <w:rFonts w:ascii="Times New Roman" w:hAnsi="Times New Roman" w:cs="Times New Roman"/>
                <w:sz w:val="24"/>
                <w:szCs w:val="24"/>
              </w:rPr>
            </w:pPr>
            <w:r>
              <w:rPr>
                <w:rFonts w:ascii="Times New Roman" w:hAnsi="Times New Roman" w:cs="Times New Roman"/>
                <w:sz w:val="24"/>
                <w:szCs w:val="24"/>
              </w:rPr>
              <w:t>Прихватање ,упознавање простора,колектива ,пружање подршке и помоћи у адаптацији на нову средину код нових ученика и запослених</w:t>
            </w:r>
          </w:p>
        </w:tc>
        <w:tc>
          <w:tcPr>
            <w:tcW w:w="1967" w:type="dxa"/>
          </w:tcPr>
          <w:p>
            <w:pPr>
              <w:jc w:val="both"/>
              <w:rPr>
                <w:rFonts w:ascii="Times New Roman" w:hAnsi="Times New Roman" w:cs="Times New Roman"/>
                <w:sz w:val="24"/>
                <w:szCs w:val="24"/>
              </w:rPr>
            </w:pPr>
            <w:r>
              <w:rPr>
                <w:rFonts w:ascii="Times New Roman" w:hAnsi="Times New Roman" w:cs="Times New Roman"/>
                <w:sz w:val="24"/>
                <w:szCs w:val="24"/>
              </w:rPr>
              <w:t>Током године</w:t>
            </w:r>
          </w:p>
        </w:tc>
        <w:tc>
          <w:tcPr>
            <w:tcW w:w="2534" w:type="dxa"/>
          </w:tcPr>
          <w:p>
            <w:pPr>
              <w:jc w:val="both"/>
              <w:rPr>
                <w:rFonts w:ascii="Times New Roman" w:hAnsi="Times New Roman" w:cs="Times New Roman"/>
                <w:sz w:val="24"/>
                <w:szCs w:val="24"/>
              </w:rPr>
            </w:pPr>
            <w:r>
              <w:rPr>
                <w:rFonts w:ascii="Times New Roman" w:hAnsi="Times New Roman" w:cs="Times New Roman"/>
                <w:sz w:val="24"/>
                <w:szCs w:val="24"/>
              </w:rPr>
              <w:t>Одељенске старешине, ппслужба-психолог,секретар,директор, наставник/учитељ</w:t>
            </w:r>
          </w:p>
        </w:tc>
        <w:tc>
          <w:tcPr>
            <w:tcW w:w="2012" w:type="dxa"/>
          </w:tcPr>
          <w:p>
            <w:pPr>
              <w:jc w:val="both"/>
              <w:rPr>
                <w:rFonts w:ascii="Times New Roman" w:hAnsi="Times New Roman" w:cs="Times New Roman"/>
                <w:sz w:val="24"/>
                <w:szCs w:val="24"/>
              </w:rPr>
            </w:pPr>
            <w:r>
              <w:rPr>
                <w:rFonts w:ascii="Times New Roman" w:hAnsi="Times New Roman" w:cs="Times New Roman"/>
                <w:sz w:val="24"/>
                <w:szCs w:val="24"/>
              </w:rPr>
              <w:t>На чосу,пружање подршке новим ученицима и родитељима истих од стране психолога,обезбеђивање ментора  ново запосленом, , помоћ у увођењу у посао,вођењу документације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9" w:type="dxa"/>
          </w:tcPr>
          <w:p>
            <w:pPr>
              <w:jc w:val="both"/>
              <w:rPr>
                <w:rFonts w:ascii="Times New Roman" w:hAnsi="Times New Roman" w:cs="Times New Roman"/>
                <w:sz w:val="24"/>
                <w:szCs w:val="24"/>
              </w:rPr>
            </w:pPr>
            <w:r>
              <w:rPr>
                <w:rFonts w:ascii="Times New Roman" w:hAnsi="Times New Roman" w:cs="Times New Roman"/>
                <w:sz w:val="24"/>
                <w:szCs w:val="24"/>
              </w:rPr>
              <w:t>Радионице и предавања, изложбе,приказ едукативних филмова  у циљу превенције насиља, развијања ненасилне комуникације и конструктивног решавања конфликта</w:t>
            </w:r>
          </w:p>
          <w:p>
            <w:pPr>
              <w:jc w:val="both"/>
              <w:rPr>
                <w:rFonts w:ascii="Times New Roman" w:hAnsi="Times New Roman" w:cs="Times New Roman"/>
                <w:sz w:val="24"/>
                <w:szCs w:val="24"/>
              </w:rPr>
            </w:pPr>
            <w:r>
              <w:rPr>
                <w:rFonts w:ascii="Times New Roman" w:hAnsi="Times New Roman" w:cs="Times New Roman"/>
                <w:sz w:val="24"/>
                <w:szCs w:val="24"/>
              </w:rPr>
              <w:t xml:space="preserve"> </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Повећање безбедности ученика школи(Праћење дежурстава, видео надзора, испитивање о насиљу)</w:t>
            </w:r>
          </w:p>
        </w:tc>
        <w:tc>
          <w:tcPr>
            <w:tcW w:w="1967" w:type="dxa"/>
          </w:tcPr>
          <w:p>
            <w:pPr>
              <w:jc w:val="both"/>
              <w:rPr>
                <w:rFonts w:ascii="Times New Roman" w:hAnsi="Times New Roman" w:cs="Times New Roman"/>
                <w:sz w:val="24"/>
                <w:szCs w:val="24"/>
              </w:rPr>
            </w:pPr>
            <w:r>
              <w:rPr>
                <w:rFonts w:ascii="Times New Roman" w:hAnsi="Times New Roman" w:cs="Times New Roman"/>
                <w:sz w:val="24"/>
                <w:szCs w:val="24"/>
              </w:rPr>
              <w:t>Прво полугодиште</w:t>
            </w:r>
          </w:p>
          <w:p>
            <w:pPr>
              <w:jc w:val="both"/>
              <w:rPr>
                <w:rFonts w:ascii="Times New Roman" w:hAnsi="Times New Roman" w:cs="Times New Roman"/>
                <w:sz w:val="24"/>
                <w:szCs w:val="24"/>
              </w:rPr>
            </w:pPr>
            <w:r>
              <w:rPr>
                <w:rFonts w:ascii="Times New Roman" w:hAnsi="Times New Roman" w:cs="Times New Roman"/>
                <w:sz w:val="24"/>
                <w:szCs w:val="24"/>
              </w:rPr>
              <w:t>(Дечија недеља, Дан толеранције,тематски дани)</w:t>
            </w:r>
          </w:p>
          <w:p>
            <w:pPr>
              <w:jc w:val="both"/>
              <w:rPr>
                <w:rFonts w:ascii="Times New Roman" w:hAnsi="Times New Roman" w:cs="Times New Roman"/>
                <w:sz w:val="24"/>
                <w:szCs w:val="24"/>
              </w:rPr>
            </w:pPr>
            <w:r>
              <w:rPr>
                <w:rFonts w:ascii="Times New Roman" w:hAnsi="Times New Roman" w:cs="Times New Roman"/>
                <w:sz w:val="24"/>
                <w:szCs w:val="24"/>
              </w:rPr>
              <w:t>Предавање за родитеље-Безбедност ученика на интернету.</w:t>
            </w:r>
          </w:p>
          <w:p>
            <w:pPr>
              <w:jc w:val="both"/>
              <w:rPr>
                <w:rFonts w:ascii="Times New Roman" w:hAnsi="Times New Roman" w:cs="Times New Roman"/>
                <w:sz w:val="24"/>
                <w:szCs w:val="24"/>
              </w:rPr>
            </w:pPr>
            <w:r>
              <w:rPr>
                <w:rFonts w:ascii="Times New Roman" w:hAnsi="Times New Roman" w:cs="Times New Roman"/>
                <w:sz w:val="24"/>
                <w:szCs w:val="24"/>
              </w:rPr>
              <w:t>Радионица Трговина људима, Дан мајки, Дан борбе против вршњачког насиља(друго полугодиште)</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Почетком године и праћење током године</w:t>
            </w:r>
          </w:p>
        </w:tc>
        <w:tc>
          <w:tcPr>
            <w:tcW w:w="2534" w:type="dxa"/>
          </w:tcPr>
          <w:p>
            <w:pPr>
              <w:jc w:val="both"/>
              <w:rPr>
                <w:rFonts w:ascii="Times New Roman" w:hAnsi="Times New Roman" w:cs="Times New Roman"/>
                <w:sz w:val="24"/>
                <w:szCs w:val="24"/>
              </w:rPr>
            </w:pPr>
            <w:r>
              <w:rPr>
                <w:rFonts w:ascii="Times New Roman" w:hAnsi="Times New Roman" w:cs="Times New Roman"/>
                <w:sz w:val="24"/>
                <w:szCs w:val="24"/>
              </w:rPr>
              <w:t>Тим за заштиту ученика од дискриминације,насиља, психолог,одељенски старешина,наставници,ученички парламент ,вршњачки тим</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Директор, стручни сарадник,тим за заштиту ученика,тим за св,рп</w:t>
            </w:r>
          </w:p>
        </w:tc>
        <w:tc>
          <w:tcPr>
            <w:tcW w:w="2012" w:type="dxa"/>
          </w:tcPr>
          <w:p>
            <w:pPr>
              <w:jc w:val="both"/>
              <w:rPr>
                <w:rFonts w:ascii="Times New Roman" w:hAnsi="Times New Roman" w:cs="Times New Roman"/>
                <w:sz w:val="24"/>
                <w:szCs w:val="24"/>
              </w:rPr>
            </w:pPr>
            <w:r>
              <w:rPr>
                <w:rFonts w:ascii="Times New Roman" w:hAnsi="Times New Roman" w:cs="Times New Roman"/>
                <w:sz w:val="24"/>
                <w:szCs w:val="24"/>
              </w:rPr>
              <w:t>Радионице, предавање/трибине,изложбе, конкурси ,сарадња са родитељима, ученичким парламентом и вршњачким тимом</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Евиденција и распоред дежурства,анкетирање снимање стања  насиља,анонимно пријави насиље,обезбеђивање видео надзора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9" w:type="dxa"/>
          </w:tcPr>
          <w:p>
            <w:pPr>
              <w:jc w:val="both"/>
              <w:rPr>
                <w:rFonts w:ascii="Times New Roman" w:hAnsi="Times New Roman" w:cs="Times New Roman"/>
                <w:sz w:val="24"/>
                <w:szCs w:val="24"/>
              </w:rPr>
            </w:pPr>
            <w:r>
              <w:rPr>
                <w:rFonts w:ascii="Times New Roman" w:hAnsi="Times New Roman" w:cs="Times New Roman"/>
                <w:sz w:val="24"/>
                <w:szCs w:val="24"/>
              </w:rPr>
              <w:t>Промоција запажених успеха ученика и наставника(запослених)</w:t>
            </w:r>
          </w:p>
          <w:p>
            <w:pPr>
              <w:ind w:left="120" w:hanging="120" w:hangingChars="50"/>
              <w:jc w:val="both"/>
              <w:rPr>
                <w:rFonts w:ascii="Times New Roman" w:hAnsi="Times New Roman" w:cs="Times New Roman"/>
                <w:sz w:val="24"/>
                <w:szCs w:val="24"/>
              </w:rPr>
            </w:pPr>
            <w:r>
              <w:rPr>
                <w:rFonts w:ascii="Times New Roman" w:hAnsi="Times New Roman" w:cs="Times New Roman"/>
                <w:sz w:val="24"/>
                <w:szCs w:val="24"/>
              </w:rPr>
              <w:t xml:space="preserve">Анализа и могућа допуна и израда интерног правилника награђивања ученика и запослених </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Јавна промоција школе кроз заједничке активности наставника, родитеља и ученика (обележавање значајних датума, Дечија недеља,  Дан школе,Св. Сава ,школске манифестације,изложбе... израда презентације, о тим активностима и постављање на сајт,фб страницу</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tc>
        <w:tc>
          <w:tcPr>
            <w:tcW w:w="1967" w:type="dxa"/>
          </w:tcPr>
          <w:p>
            <w:pPr>
              <w:jc w:val="both"/>
              <w:rPr>
                <w:rFonts w:ascii="Times New Roman" w:hAnsi="Times New Roman" w:cs="Times New Roman"/>
                <w:sz w:val="24"/>
                <w:szCs w:val="24"/>
              </w:rPr>
            </w:pPr>
            <w:r>
              <w:rPr>
                <w:rFonts w:ascii="Times New Roman" w:hAnsi="Times New Roman" w:cs="Times New Roman"/>
                <w:sz w:val="24"/>
                <w:szCs w:val="24"/>
              </w:rPr>
              <w:t>Током године, активније у другом полугодишту</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Дан школе, Дан толеранције,Дан мајки, Св.Сава,Дечија недеља,Сјај у оку, Црљеначко вече,новогодишње честитке/украси,радови ученика</w:t>
            </w:r>
          </w:p>
          <w:p>
            <w:pPr>
              <w:jc w:val="both"/>
              <w:rPr>
                <w:rFonts w:ascii="Times New Roman" w:hAnsi="Times New Roman" w:cs="Times New Roman"/>
                <w:sz w:val="24"/>
                <w:szCs w:val="24"/>
              </w:rPr>
            </w:pPr>
            <w:r>
              <w:rPr>
                <w:rFonts w:ascii="Times New Roman" w:hAnsi="Times New Roman" w:cs="Times New Roman"/>
                <w:sz w:val="24"/>
                <w:szCs w:val="24"/>
              </w:rPr>
              <w:t>Током читаве године</w:t>
            </w:r>
          </w:p>
        </w:tc>
        <w:tc>
          <w:tcPr>
            <w:tcW w:w="2534" w:type="dxa"/>
          </w:tcPr>
          <w:p>
            <w:pPr>
              <w:jc w:val="both"/>
              <w:rPr>
                <w:rFonts w:ascii="Times New Roman" w:hAnsi="Times New Roman" w:cs="Times New Roman"/>
                <w:sz w:val="24"/>
                <w:szCs w:val="24"/>
              </w:rPr>
            </w:pPr>
            <w:r>
              <w:rPr>
                <w:rFonts w:ascii="Times New Roman" w:hAnsi="Times New Roman" w:cs="Times New Roman"/>
                <w:sz w:val="24"/>
                <w:szCs w:val="24"/>
              </w:rPr>
              <w:t>Директор, комисија за екстерни маркетинг, комисија за школски сајт,психолог, комисија за награде и признања, секретар</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Директор, комисија за маркетинг,школски сајт,културну и јавну делатност, тим за унапређивање квалитета и развој установе,тим за рп и св,фото и видео секција,ученички парламент,вршњачки тим, тим за заштиту ученика, тим за инклузију,вероучитељица,наставници и учитељи</w:t>
            </w:r>
          </w:p>
        </w:tc>
        <w:tc>
          <w:tcPr>
            <w:tcW w:w="2012" w:type="dxa"/>
          </w:tcPr>
          <w:p>
            <w:pPr>
              <w:jc w:val="both"/>
              <w:rPr>
                <w:rFonts w:ascii="Times New Roman" w:hAnsi="Times New Roman" w:cs="Times New Roman"/>
                <w:sz w:val="24"/>
                <w:szCs w:val="24"/>
              </w:rPr>
            </w:pPr>
            <w:r>
              <w:rPr>
                <w:rFonts w:ascii="Times New Roman" w:hAnsi="Times New Roman" w:cs="Times New Roman"/>
                <w:sz w:val="24"/>
                <w:szCs w:val="24"/>
              </w:rPr>
              <w:t xml:space="preserve">Документација о спровођењу правилника награђивања ученика и запослених (допуна ако је потребно), промовисање путем фб странице и сајта, писање биографије о успешним,награђеним наставницима, интервјуисање ђака генерације, израда паноа најуспешији ученици генерације,фото документација </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Документтовање манифестација, приредби, школске славе,заједничких активности</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Анкетирање ученика, родитеља, запослених о индикаторима изабране приоритетне области Етос</w:t>
            </w:r>
          </w:p>
        </w:tc>
      </w:tr>
    </w:tbl>
    <w:p>
      <w:pPr>
        <w:widowControl/>
        <w:jc w:val="both"/>
        <w:rPr>
          <w:rFonts w:ascii="Times New Roman" w:hAnsi="Times New Roman" w:eastAsia="Times New Roman" w:cs="Times New Roman"/>
          <w:sz w:val="24"/>
          <w:szCs w:val="24"/>
        </w:rPr>
      </w:pPr>
    </w:p>
    <w:p>
      <w:pPr>
        <w:widowControl/>
        <w:jc w:val="both"/>
        <w:rPr>
          <w:rFonts w:ascii="Times New Roman" w:hAnsi="Times New Roman" w:eastAsia="Times New Roman" w:cs="Times New Roman"/>
          <w:sz w:val="24"/>
          <w:szCs w:val="24"/>
        </w:rPr>
      </w:pPr>
    </w:p>
    <w:p>
      <w:pPr>
        <w:widowControl/>
        <w:jc w:val="both"/>
        <w:rPr>
          <w:rFonts w:ascii="Times New Roman" w:hAnsi="Times New Roman" w:eastAsia="Times New Roman" w:cs="Times New Roman"/>
          <w:sz w:val="24"/>
          <w:szCs w:val="24"/>
        </w:rPr>
      </w:pPr>
    </w:p>
    <w:p>
      <w:pPr>
        <w:widowControl/>
        <w:jc w:val="both"/>
        <w:rPr>
          <w:rFonts w:ascii="Times New Roman" w:hAnsi="Times New Roman" w:eastAsia="Times New Roman" w:cs="Times New Roman"/>
          <w:sz w:val="24"/>
          <w:szCs w:val="24"/>
        </w:rPr>
      </w:pPr>
    </w:p>
    <w:p>
      <w:pPr>
        <w:widowControl/>
        <w:jc w:val="both"/>
        <w:rPr>
          <w:rFonts w:ascii="Times New Roman" w:hAnsi="Times New Roman" w:eastAsia="Times New Roman" w:cs="Times New Roman"/>
          <w:sz w:val="24"/>
          <w:szCs w:val="24"/>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center"/>
        <w:rPr>
          <w:rFonts w:ascii="Times New Roman" w:hAnsi="Times New Roman" w:eastAsia="Times New Roman" w:cs="Times New Roman"/>
          <w:b/>
          <w:sz w:val="24"/>
          <w:szCs w:val="24"/>
        </w:rPr>
      </w:pPr>
      <w:r>
        <w:rPr>
          <w:rFonts w:ascii="Times New Roman" w:hAnsi="Times New Roman" w:eastAsia="Times New Roman" w:cs="Times New Roman"/>
          <w:b/>
          <w:smallCaps/>
          <w:sz w:val="24"/>
          <w:szCs w:val="24"/>
        </w:rPr>
        <w:t>ПЛАН АКТИВНОСТИ СТРУЧНОГ АКТИВА ЗА РАЗВОЈ ШКОЛСКОГ ПРОГРАМА</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jc w:val="both"/>
        <w:rPr>
          <w:rFonts w:ascii="Times New Roman" w:hAnsi="Times New Roman" w:eastAsia="Times New Roman" w:cs="Times New Roman"/>
          <w:sz w:val="24"/>
          <w:szCs w:val="24"/>
        </w:rPr>
      </w:pPr>
    </w:p>
    <w:p>
      <w:pPr>
        <w:autoSpaceDE w:val="0"/>
        <w:autoSpaceDN w:val="0"/>
        <w:adjustRightInd w:val="0"/>
        <w:spacing w:after="200" w:line="276" w:lineRule="auto"/>
        <w:jc w:val="both"/>
        <w:rPr>
          <w:rFonts w:ascii="Times New Roman" w:hAnsi="Times New Roman" w:cs="Times New Roman"/>
          <w:b/>
          <w:bCs/>
          <w:sz w:val="24"/>
          <w:szCs w:val="24"/>
        </w:rPr>
      </w:pPr>
      <w:r>
        <w:rPr>
          <w:rFonts w:ascii="Times New Roman" w:hAnsi="Times New Roman" w:cs="Times New Roman"/>
          <w:b/>
          <w:bCs/>
          <w:sz w:val="24"/>
          <w:szCs w:val="24"/>
        </w:rPr>
        <w:t>СЕПТЕМБАР-ЈАНУАР</w:t>
      </w:r>
    </w:p>
    <w:p>
      <w:pPr>
        <w:numPr>
          <w:ilvl w:val="0"/>
          <w:numId w:val="52"/>
        </w:numPr>
        <w:autoSpaceDE w:val="0"/>
        <w:autoSpaceDN w:val="0"/>
        <w:adjustRightInd w:val="0"/>
        <w:spacing w:after="200" w:line="276" w:lineRule="auto"/>
        <w:ind w:left="720" w:hanging="360"/>
        <w:jc w:val="both"/>
        <w:rPr>
          <w:rFonts w:ascii="Calibri" w:hAnsi="Calibri" w:cs="Calibri"/>
          <w:sz w:val="21"/>
          <w:szCs w:val="21"/>
        </w:rPr>
      </w:pPr>
      <w:r>
        <w:rPr>
          <w:rFonts w:ascii="Times New Roman" w:hAnsi="Times New Roman" w:cs="Times New Roman"/>
          <w:sz w:val="24"/>
          <w:szCs w:val="24"/>
        </w:rPr>
        <w:t>Израда плана рада актива</w:t>
      </w:r>
    </w:p>
    <w:p>
      <w:pPr>
        <w:numPr>
          <w:ilvl w:val="0"/>
          <w:numId w:val="52"/>
        </w:numPr>
        <w:autoSpaceDE w:val="0"/>
        <w:autoSpaceDN w:val="0"/>
        <w:adjustRightInd w:val="0"/>
        <w:spacing w:after="200" w:line="276" w:lineRule="auto"/>
        <w:ind w:left="720" w:hanging="360"/>
        <w:jc w:val="both"/>
        <w:rPr>
          <w:rFonts w:ascii="Calibri" w:hAnsi="Calibri" w:cs="Calibri"/>
          <w:sz w:val="21"/>
          <w:szCs w:val="21"/>
        </w:rPr>
      </w:pPr>
      <w:r>
        <w:rPr>
          <w:rFonts w:ascii="Times New Roman" w:hAnsi="Times New Roman" w:cs="Times New Roman"/>
          <w:sz w:val="24"/>
          <w:szCs w:val="24"/>
        </w:rPr>
        <w:t>Израда глобалних планова за школску 2022/2023. годину</w:t>
      </w:r>
    </w:p>
    <w:p>
      <w:pPr>
        <w:numPr>
          <w:ilvl w:val="0"/>
          <w:numId w:val="52"/>
        </w:numPr>
        <w:autoSpaceDE w:val="0"/>
        <w:autoSpaceDN w:val="0"/>
        <w:adjustRightInd w:val="0"/>
        <w:spacing w:after="200" w:line="276" w:lineRule="auto"/>
        <w:ind w:left="720" w:hanging="360"/>
        <w:jc w:val="both"/>
        <w:rPr>
          <w:rFonts w:ascii="Calibri" w:hAnsi="Calibri" w:cs="Calibri"/>
          <w:sz w:val="21"/>
          <w:szCs w:val="21"/>
        </w:rPr>
      </w:pPr>
      <w:r>
        <w:rPr>
          <w:rFonts w:ascii="Times New Roman" w:hAnsi="Times New Roman" w:cs="Times New Roman"/>
          <w:sz w:val="24"/>
          <w:szCs w:val="24"/>
        </w:rPr>
        <w:t>Израда планова допунске и додатне наставе</w:t>
      </w:r>
    </w:p>
    <w:p>
      <w:pPr>
        <w:numPr>
          <w:ilvl w:val="0"/>
          <w:numId w:val="52"/>
        </w:numPr>
        <w:autoSpaceDE w:val="0"/>
        <w:autoSpaceDN w:val="0"/>
        <w:adjustRightInd w:val="0"/>
        <w:spacing w:after="200" w:line="276" w:lineRule="auto"/>
        <w:ind w:left="720" w:hanging="360"/>
        <w:jc w:val="both"/>
        <w:rPr>
          <w:rFonts w:ascii="Calibri" w:hAnsi="Calibri" w:cs="Calibri"/>
          <w:sz w:val="21"/>
          <w:szCs w:val="21"/>
        </w:rPr>
      </w:pPr>
      <w:r>
        <w:rPr>
          <w:rFonts w:ascii="Times New Roman" w:hAnsi="Times New Roman" w:cs="Times New Roman"/>
          <w:sz w:val="24"/>
          <w:szCs w:val="24"/>
        </w:rPr>
        <w:t>Анкетирање ученика за изборне предмете и секције</w:t>
      </w:r>
    </w:p>
    <w:p>
      <w:pPr>
        <w:numPr>
          <w:ilvl w:val="0"/>
          <w:numId w:val="52"/>
        </w:numPr>
        <w:autoSpaceDE w:val="0"/>
        <w:autoSpaceDN w:val="0"/>
        <w:adjustRightInd w:val="0"/>
        <w:spacing w:after="200" w:line="276" w:lineRule="auto"/>
        <w:ind w:left="720" w:hanging="360"/>
        <w:jc w:val="both"/>
        <w:rPr>
          <w:rFonts w:ascii="Calibri" w:hAnsi="Calibri" w:cs="Calibri"/>
          <w:sz w:val="21"/>
          <w:szCs w:val="21"/>
        </w:rPr>
      </w:pPr>
      <w:r>
        <w:rPr>
          <w:rFonts w:ascii="Times New Roman" w:hAnsi="Times New Roman" w:cs="Times New Roman"/>
          <w:sz w:val="24"/>
          <w:szCs w:val="24"/>
        </w:rPr>
        <w:t>Разматрање правилника и критеријума за одређивање деце која ће наставу похађати по ИОП-у</w:t>
      </w:r>
    </w:p>
    <w:p>
      <w:pPr>
        <w:autoSpaceDE w:val="0"/>
        <w:autoSpaceDN w:val="0"/>
        <w:adjustRightInd w:val="0"/>
        <w:spacing w:after="200" w:line="276" w:lineRule="auto"/>
        <w:jc w:val="both"/>
        <w:rPr>
          <w:rFonts w:ascii="Times New Roman" w:hAnsi="Times New Roman" w:cs="Times New Roman"/>
          <w:b/>
          <w:bCs/>
          <w:sz w:val="24"/>
          <w:szCs w:val="24"/>
        </w:rPr>
      </w:pPr>
      <w:r>
        <w:rPr>
          <w:rFonts w:ascii="Times New Roman" w:hAnsi="Times New Roman" w:cs="Times New Roman"/>
          <w:b/>
          <w:bCs/>
          <w:sz w:val="24"/>
          <w:szCs w:val="24"/>
        </w:rPr>
        <w:t>ЈАНУАР-ЈУН (АВГУСТ)</w:t>
      </w:r>
    </w:p>
    <w:p>
      <w:pPr>
        <w:numPr>
          <w:ilvl w:val="0"/>
          <w:numId w:val="52"/>
        </w:numPr>
        <w:autoSpaceDE w:val="0"/>
        <w:autoSpaceDN w:val="0"/>
        <w:adjustRightInd w:val="0"/>
        <w:spacing w:after="200" w:line="276" w:lineRule="auto"/>
        <w:ind w:left="720" w:hanging="360"/>
        <w:jc w:val="both"/>
        <w:rPr>
          <w:rFonts w:ascii="Calibri" w:hAnsi="Calibri" w:cs="Calibri"/>
          <w:sz w:val="21"/>
          <w:szCs w:val="21"/>
        </w:rPr>
      </w:pPr>
      <w:r>
        <w:rPr>
          <w:rFonts w:ascii="Times New Roman" w:hAnsi="Times New Roman" w:cs="Times New Roman"/>
          <w:sz w:val="24"/>
          <w:szCs w:val="24"/>
        </w:rPr>
        <w:t>Израда полугодишњег извештаја рада актива</w:t>
      </w:r>
    </w:p>
    <w:p>
      <w:pPr>
        <w:numPr>
          <w:ilvl w:val="0"/>
          <w:numId w:val="52"/>
        </w:numPr>
        <w:autoSpaceDE w:val="0"/>
        <w:autoSpaceDN w:val="0"/>
        <w:adjustRightInd w:val="0"/>
        <w:spacing w:after="200" w:line="276" w:lineRule="auto"/>
        <w:ind w:left="720" w:hanging="360"/>
        <w:jc w:val="both"/>
        <w:rPr>
          <w:rFonts w:ascii="Calibri" w:hAnsi="Calibri" w:cs="Calibri"/>
          <w:sz w:val="21"/>
          <w:szCs w:val="21"/>
        </w:rPr>
      </w:pPr>
      <w:r>
        <w:rPr>
          <w:rFonts w:ascii="Times New Roman" w:hAnsi="Times New Roman" w:cs="Times New Roman"/>
          <w:sz w:val="24"/>
          <w:szCs w:val="24"/>
        </w:rPr>
        <w:t>Израда плана рада припремне наставе за ученике осмог разреда/такмичења</w:t>
      </w:r>
    </w:p>
    <w:p>
      <w:pPr>
        <w:numPr>
          <w:ilvl w:val="0"/>
          <w:numId w:val="52"/>
        </w:numPr>
        <w:autoSpaceDE w:val="0"/>
        <w:autoSpaceDN w:val="0"/>
        <w:adjustRightInd w:val="0"/>
        <w:spacing w:after="200" w:line="276" w:lineRule="auto"/>
        <w:ind w:left="720" w:hanging="360"/>
        <w:jc w:val="both"/>
        <w:rPr>
          <w:rFonts w:ascii="Calibri" w:hAnsi="Calibri" w:cs="Calibri"/>
          <w:sz w:val="21"/>
          <w:szCs w:val="21"/>
        </w:rPr>
      </w:pPr>
      <w:r>
        <w:rPr>
          <w:rFonts w:ascii="Times New Roman" w:hAnsi="Times New Roman" w:cs="Times New Roman"/>
          <w:sz w:val="24"/>
          <w:szCs w:val="24"/>
        </w:rPr>
        <w:t>Разматрање остварености наставног садржаја (ограничења, потешкоће)</w:t>
      </w:r>
    </w:p>
    <w:p>
      <w:pPr>
        <w:numPr>
          <w:ilvl w:val="0"/>
          <w:numId w:val="52"/>
        </w:numPr>
        <w:autoSpaceDE w:val="0"/>
        <w:autoSpaceDN w:val="0"/>
        <w:adjustRightInd w:val="0"/>
        <w:spacing w:after="200" w:line="276" w:lineRule="auto"/>
        <w:ind w:left="720" w:hanging="360"/>
        <w:jc w:val="both"/>
        <w:rPr>
          <w:rFonts w:ascii="Calibri" w:hAnsi="Calibri" w:cs="Calibri"/>
          <w:sz w:val="21"/>
          <w:szCs w:val="21"/>
        </w:rPr>
      </w:pPr>
      <w:r>
        <w:rPr>
          <w:rFonts w:ascii="Times New Roman" w:hAnsi="Times New Roman" w:cs="Times New Roman"/>
          <w:sz w:val="24"/>
          <w:szCs w:val="24"/>
        </w:rPr>
        <w:t>Анализа реализације индивидуалних образовних планова</w:t>
      </w:r>
    </w:p>
    <w:p>
      <w:pPr>
        <w:numPr>
          <w:ilvl w:val="0"/>
          <w:numId w:val="52"/>
        </w:numPr>
        <w:autoSpaceDE w:val="0"/>
        <w:autoSpaceDN w:val="0"/>
        <w:adjustRightInd w:val="0"/>
        <w:spacing w:after="200" w:line="276" w:lineRule="auto"/>
        <w:ind w:left="720" w:hanging="360"/>
        <w:jc w:val="both"/>
        <w:rPr>
          <w:rFonts w:ascii="Calibri" w:hAnsi="Calibri" w:cs="Calibri"/>
          <w:sz w:val="21"/>
          <w:szCs w:val="21"/>
        </w:rPr>
      </w:pPr>
      <w:r>
        <w:rPr>
          <w:rFonts w:ascii="Times New Roman" w:hAnsi="Times New Roman" w:cs="Times New Roman"/>
          <w:sz w:val="24"/>
          <w:szCs w:val="24"/>
        </w:rPr>
        <w:t>Израда оперативног плана за школску 2023/2024. годину</w:t>
      </w:r>
    </w:p>
    <w:p>
      <w:pPr>
        <w:autoSpaceDE w:val="0"/>
        <w:autoSpaceDN w:val="0"/>
        <w:adjustRightInd w:val="0"/>
        <w:spacing w:after="200" w:line="276" w:lineRule="auto"/>
        <w:jc w:val="both"/>
        <w:rPr>
          <w:rFonts w:ascii="Calibri" w:hAnsi="Calibri" w:cs="Calibri"/>
          <w:sz w:val="21"/>
          <w:szCs w:val="21"/>
        </w:rPr>
      </w:pPr>
      <w:r>
        <w:rPr>
          <w:rFonts w:ascii="Times New Roman" w:hAnsi="Times New Roman" w:cs="Times New Roman"/>
          <w:sz w:val="24"/>
          <w:szCs w:val="24"/>
        </w:rPr>
        <w:t>НАПОМЕНА: Активности које се буду реализовале током школске године, а нису планиране, биће евидентиране у извештају о раду.</w:t>
      </w:r>
    </w:p>
    <w:p>
      <w:pPr>
        <w:jc w:val="both"/>
        <w:rPr>
          <w:rFonts w:ascii="Times New Roman" w:hAnsi="Times New Roman" w:cs="Times New Roman"/>
          <w:sz w:val="21"/>
          <w:szCs w:val="21"/>
        </w:rPr>
      </w:pPr>
    </w:p>
    <w:p>
      <w:pPr>
        <w:jc w:val="both"/>
        <w:rPr>
          <w:rFonts w:ascii="Times New Roman" w:hAnsi="Times New Roman" w:eastAsia="Times New Roman" w:cs="Times New Roman"/>
          <w:sz w:val="24"/>
          <w:szCs w:val="24"/>
        </w:rPr>
      </w:pPr>
    </w:p>
    <w:p>
      <w:pPr>
        <w:jc w:val="both"/>
        <w:rPr>
          <w:rFonts w:ascii="Times New Roman" w:hAnsi="Times New Roman" w:eastAsia="Times New Roman" w:cs="Times New Roman"/>
          <w:sz w:val="24"/>
          <w:szCs w:val="24"/>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b/>
          <w:sz w:val="24"/>
          <w:szCs w:val="24"/>
        </w:rPr>
      </w:pPr>
      <w:r>
        <w:rPr>
          <w:rFonts w:ascii="Times New Roman" w:hAnsi="Times New Roman" w:eastAsia="Times New Roman" w:cs="Times New Roman"/>
          <w:b/>
          <w:smallCaps/>
          <w:sz w:val="24"/>
          <w:szCs w:val="24"/>
        </w:rPr>
        <w:t>4.6. OДЕЉЕЊСКЕ СТАРЕШИНЕ</w:t>
      </w:r>
    </w:p>
    <w:p>
      <w:pPr>
        <w:widowControl/>
        <w:jc w:val="both"/>
        <w:rPr>
          <w:rFonts w:ascii="Times New Roman" w:hAnsi="Times New Roman" w:eastAsia="Times New Roman" w:cs="Times New Roman"/>
          <w:sz w:val="24"/>
          <w:szCs w:val="24"/>
        </w:rPr>
      </w:pPr>
    </w:p>
    <w:p>
      <w:pPr>
        <w:widowControl/>
        <w:ind w:left="120" w:hanging="120" w:hangingChars="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Програми рада одељењских старешина се налазе као прилог у њиховим плановима рада.</w:t>
      </w:r>
    </w:p>
    <w:p>
      <w:pPr>
        <w:widowControl/>
        <w:ind w:firstLine="981" w:firstLineChars="4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Како је Министарство унутрашњих послова и Министарство просвете, науке и технолошког развоја  потписало још 2018. Протокол о сарадњи на програму Основи безбедности деце, чији је циљ стицање нових и унапређење постојећих знања, вештина и ставова ради подизања безбедносне културе ученика првог, четвртог и шестог разреда, настојаћемо да и ове године остваримо сарадњу са Министарством унутрашњих послова и да нам кроз договоре уколико то буде могуће доставе свој распоред за наставак реализације програма Основи безбедности деце.</w:t>
      </w:r>
    </w:p>
    <w:p>
      <w:pPr>
        <w:widowControl/>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 добијању информација од ПУ Пожаревац, одељењске старешине одређених разреда ће у својим програмима рада одељењских старешина извршити корекције. Такође, одељенске старешине ће на овим часовима реализовати и радионице у сардњи са тимом за заштиту ученика од дискриминације, насиља,злостављања и занемаривања. Почетком школске године сви ученици ће бити упознати са правилником о понашању ученика, радним обавезама ученика као и протоколом поступања установе у одговору на насиље. У оквиру дописа од министарства просвете,науке и технолошког развоја ученици се на почетку године упознају са мерама заштите и превенције од ковид 19 вируса, кроз информативно-саветодавни рад.</w:t>
      </w:r>
    </w:p>
    <w:p>
      <w:pPr>
        <w:widowControl/>
        <w:ind w:firstLine="720"/>
        <w:jc w:val="both"/>
        <w:rPr>
          <w:rFonts w:ascii="Times New Roman" w:hAnsi="Times New Roman" w:eastAsia="Times New Roman" w:cs="Times New Roman"/>
          <w:sz w:val="24"/>
          <w:szCs w:val="24"/>
        </w:rPr>
      </w:pPr>
    </w:p>
    <w:p>
      <w:pPr>
        <w:pBdr>
          <w:top w:val="single" w:color="000000" w:sz="4" w:space="1"/>
          <w:left w:val="single" w:color="000000" w:sz="4" w:space="4"/>
          <w:bottom w:val="single" w:color="000000" w:sz="4" w:space="1"/>
          <w:right w:val="single" w:color="000000" w:sz="4" w:space="4"/>
        </w:pBdr>
        <w:shd w:val="clear" w:color="auto" w:fill="BDD6EE" w:themeFill="accent1" w:themeFillTint="66"/>
        <w:ind w:firstLine="709"/>
        <w:jc w:val="both"/>
        <w:rPr>
          <w:rFonts w:ascii="Times New Roman" w:hAnsi="Times New Roman" w:eastAsia="Times New Roman" w:cs="Times New Roman"/>
          <w:smallCaps/>
          <w:sz w:val="24"/>
          <w:szCs w:val="24"/>
        </w:rPr>
      </w:pPr>
      <w:r>
        <w:rPr>
          <w:rFonts w:ascii="Times New Roman" w:hAnsi="Times New Roman" w:eastAsia="Times New Roman" w:cs="Times New Roman"/>
          <w:b/>
          <w:smallCaps/>
          <w:sz w:val="24"/>
          <w:szCs w:val="24"/>
        </w:rPr>
        <w:t>4.7. ПЛАН РАДА УЧЕНИЧКОГ ПАРЛАМЕНТА</w:t>
      </w:r>
    </w:p>
    <w:p>
      <w:pPr>
        <w:ind w:firstLine="709"/>
        <w:jc w:val="both"/>
        <w:rPr>
          <w:rFonts w:ascii="Times New Roman" w:hAnsi="Times New Roman" w:eastAsia="Times New Roman" w:cs="Times New Roman"/>
          <w:smallCaps/>
          <w:sz w:val="24"/>
          <w:szCs w:val="24"/>
        </w:rPr>
      </w:pPr>
    </w:p>
    <w:p>
      <w:pPr>
        <w:ind w:firstLine="709"/>
        <w:jc w:val="both"/>
        <w:rPr>
          <w:rFonts w:ascii="Times New Roman" w:hAnsi="Times New Roman" w:eastAsia="Times New Roman" w:cs="Times New Roman"/>
          <w:sz w:val="24"/>
          <w:szCs w:val="24"/>
        </w:rPr>
      </w:pPr>
      <w:r>
        <w:rPr>
          <w:rFonts w:ascii="Times New Roman" w:hAnsi="Times New Roman" w:eastAsia="Times New Roman" w:cs="Times New Roman"/>
          <w:smallCaps/>
          <w:sz w:val="24"/>
          <w:szCs w:val="24"/>
        </w:rPr>
        <w:t>ОПШТИ ЦИЉ</w:t>
      </w:r>
      <w:r>
        <w:rPr>
          <w:rFonts w:ascii="Times New Roman" w:hAnsi="Times New Roman" w:eastAsia="Times New Roman" w:cs="Times New Roman"/>
          <w:sz w:val="24"/>
          <w:szCs w:val="24"/>
        </w:rPr>
        <w:t>: оспособљавање ученика за живот и рад у демократском друштву, за активно учешће у животу и раду школе и активну улогу у сопственом образовању и васпитању.</w:t>
      </w:r>
    </w:p>
    <w:p>
      <w:pPr>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ЗАДАЦИ:</w:t>
      </w:r>
    </w:p>
    <w:p>
      <w:pPr>
        <w:numPr>
          <w:ilvl w:val="0"/>
          <w:numId w:val="53"/>
        </w:numPr>
        <w:jc w:val="both"/>
        <w:rPr>
          <w:sz w:val="24"/>
          <w:szCs w:val="24"/>
        </w:rPr>
      </w:pPr>
      <w:r>
        <w:rPr>
          <w:rFonts w:ascii="Times New Roman" w:hAnsi="Times New Roman" w:eastAsia="Times New Roman" w:cs="Times New Roman"/>
          <w:sz w:val="24"/>
          <w:szCs w:val="24"/>
        </w:rPr>
        <w:t>да ученици добију информацију о њиховим правима и обавезама и другим питањима која су од посебног значаја за њихово школовање,</w:t>
      </w:r>
    </w:p>
    <w:p>
      <w:pPr>
        <w:numPr>
          <w:ilvl w:val="0"/>
          <w:numId w:val="53"/>
        </w:numPr>
        <w:jc w:val="both"/>
        <w:rPr>
          <w:sz w:val="24"/>
          <w:szCs w:val="24"/>
        </w:rPr>
      </w:pPr>
      <w:r>
        <w:rPr>
          <w:rFonts w:ascii="Times New Roman" w:hAnsi="Times New Roman" w:eastAsia="Times New Roman" w:cs="Times New Roman"/>
          <w:sz w:val="24"/>
          <w:szCs w:val="24"/>
        </w:rPr>
        <w:t xml:space="preserve">оспособити ученике за </w:t>
      </w:r>
    </w:p>
    <w:p>
      <w:pPr>
        <w:numPr>
          <w:ilvl w:val="1"/>
          <w:numId w:val="53"/>
        </w:numPr>
        <w:jc w:val="both"/>
        <w:rPr>
          <w:sz w:val="24"/>
          <w:szCs w:val="24"/>
        </w:rPr>
      </w:pPr>
      <w:r>
        <w:rPr>
          <w:rFonts w:ascii="Times New Roman" w:hAnsi="Times New Roman" w:eastAsia="Times New Roman" w:cs="Times New Roman"/>
          <w:sz w:val="24"/>
          <w:szCs w:val="24"/>
        </w:rPr>
        <w:t>самостално и слободно изношење мишљења, предлога, сугестија</w:t>
      </w:r>
    </w:p>
    <w:p>
      <w:pPr>
        <w:numPr>
          <w:ilvl w:val="1"/>
          <w:numId w:val="53"/>
        </w:numPr>
        <w:jc w:val="both"/>
        <w:rPr>
          <w:sz w:val="24"/>
          <w:szCs w:val="24"/>
        </w:rPr>
      </w:pPr>
      <w:r>
        <w:rPr>
          <w:rFonts w:ascii="Times New Roman" w:hAnsi="Times New Roman" w:eastAsia="Times New Roman" w:cs="Times New Roman"/>
          <w:sz w:val="24"/>
          <w:szCs w:val="24"/>
        </w:rPr>
        <w:t>активно учешће у животу и раду школе</w:t>
      </w:r>
    </w:p>
    <w:p>
      <w:pPr>
        <w:numPr>
          <w:ilvl w:val="1"/>
          <w:numId w:val="53"/>
        </w:numPr>
        <w:jc w:val="both"/>
        <w:rPr>
          <w:sz w:val="24"/>
          <w:szCs w:val="24"/>
        </w:rPr>
      </w:pPr>
      <w:r>
        <w:rPr>
          <w:rFonts w:ascii="Times New Roman" w:hAnsi="Times New Roman" w:eastAsia="Times New Roman" w:cs="Times New Roman"/>
          <w:sz w:val="24"/>
          <w:szCs w:val="24"/>
        </w:rPr>
        <w:t>активну улогу у сопственом образовању и васпитању</w:t>
      </w:r>
    </w:p>
    <w:p>
      <w:pPr>
        <w:numPr>
          <w:ilvl w:val="1"/>
          <w:numId w:val="53"/>
        </w:numPr>
        <w:jc w:val="both"/>
        <w:rPr>
          <w:sz w:val="24"/>
          <w:szCs w:val="24"/>
        </w:rPr>
      </w:pPr>
      <w:r>
        <w:rPr>
          <w:rFonts w:ascii="Times New Roman" w:hAnsi="Times New Roman" w:eastAsia="Times New Roman" w:cs="Times New Roman"/>
          <w:sz w:val="24"/>
          <w:szCs w:val="24"/>
        </w:rPr>
        <w:t>креативно изражавање</w:t>
      </w:r>
    </w:p>
    <w:p>
      <w:pPr>
        <w:numPr>
          <w:ilvl w:val="1"/>
          <w:numId w:val="53"/>
        </w:numPr>
        <w:jc w:val="both"/>
        <w:rPr>
          <w:sz w:val="24"/>
          <w:szCs w:val="24"/>
        </w:rPr>
      </w:pPr>
      <w:r>
        <w:rPr>
          <w:rFonts w:ascii="Times New Roman" w:hAnsi="Times New Roman" w:eastAsia="Times New Roman" w:cs="Times New Roman"/>
          <w:sz w:val="24"/>
          <w:szCs w:val="24"/>
        </w:rPr>
        <w:t>доношење важних одлука, сарадњу и договор са другима</w:t>
      </w:r>
    </w:p>
    <w:p>
      <w:pPr>
        <w:numPr>
          <w:ilvl w:val="2"/>
          <w:numId w:val="53"/>
        </w:numPr>
        <w:tabs>
          <w:tab w:val="left" w:pos="390"/>
        </w:tabs>
        <w:jc w:val="both"/>
        <w:rPr>
          <w:sz w:val="24"/>
          <w:szCs w:val="24"/>
          <w:u w:val="single"/>
        </w:rPr>
      </w:pPr>
      <w:r>
        <w:rPr>
          <w:rFonts w:ascii="Times New Roman" w:hAnsi="Times New Roman" w:eastAsia="Times New Roman" w:cs="Times New Roman"/>
          <w:sz w:val="24"/>
          <w:szCs w:val="24"/>
        </w:rPr>
        <w:t xml:space="preserve">усмерити развој ученика у правцу развоја демократских вредности </w:t>
      </w:r>
    </w:p>
    <w:p>
      <w:pPr>
        <w:numPr>
          <w:ilvl w:val="2"/>
          <w:numId w:val="53"/>
        </w:numPr>
        <w:tabs>
          <w:tab w:val="left" w:pos="390"/>
        </w:tabs>
        <w:jc w:val="both"/>
        <w:rPr>
          <w:sz w:val="24"/>
          <w:szCs w:val="24"/>
          <w:u w:val="single"/>
        </w:rPr>
      </w:pPr>
      <w:r>
        <w:rPr>
          <w:rFonts w:ascii="Times New Roman" w:hAnsi="Times New Roman" w:eastAsia="Times New Roman" w:cs="Times New Roman"/>
          <w:sz w:val="24"/>
          <w:szCs w:val="24"/>
        </w:rPr>
        <w:t>самоинцијатива, самопоуздање, одлучност, одговорност, поштовање других и њихових права.</w:t>
      </w:r>
    </w:p>
    <w:p>
      <w:pPr>
        <w:ind w:firstLine="709"/>
        <w:jc w:val="both"/>
        <w:rPr>
          <w:rFonts w:ascii="Times New Roman" w:hAnsi="Times New Roman" w:eastAsia="Times New Roman" w:cs="Times New Roman"/>
          <w:sz w:val="24"/>
          <w:szCs w:val="24"/>
          <w:u w:val="single"/>
        </w:rPr>
      </w:pPr>
    </w:p>
    <w:p>
      <w:pPr>
        <w:ind w:firstLine="709"/>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u w:val="single"/>
        </w:rPr>
        <w:t>План рада Ученичког парламента</w:t>
      </w:r>
    </w:p>
    <w:p>
      <w:pPr>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Септембар/октобар</w:t>
      </w:r>
    </w:p>
    <w:p>
      <w:pPr>
        <w:numPr>
          <w:ilvl w:val="0"/>
          <w:numId w:val="54"/>
        </w:numPr>
        <w:tabs>
          <w:tab w:val="left" w:pos="390"/>
        </w:tabs>
        <w:jc w:val="both"/>
        <w:rPr>
          <w:sz w:val="24"/>
          <w:szCs w:val="24"/>
        </w:rPr>
      </w:pPr>
      <w:r>
        <w:rPr>
          <w:rFonts w:ascii="Times New Roman" w:hAnsi="Times New Roman" w:eastAsia="Times New Roman" w:cs="Times New Roman"/>
          <w:sz w:val="24"/>
          <w:szCs w:val="24"/>
        </w:rPr>
        <w:t>Конституисање Ученичког парламента и доношење Пословника о раду ученичког парламента</w:t>
      </w:r>
    </w:p>
    <w:p>
      <w:pPr>
        <w:numPr>
          <w:ilvl w:val="0"/>
          <w:numId w:val="54"/>
        </w:numPr>
        <w:tabs>
          <w:tab w:val="left" w:pos="390"/>
        </w:tabs>
        <w:jc w:val="both"/>
        <w:rPr>
          <w:sz w:val="24"/>
          <w:szCs w:val="24"/>
        </w:rPr>
      </w:pPr>
      <w:r>
        <w:rPr>
          <w:rFonts w:ascii="Times New Roman" w:hAnsi="Times New Roman" w:eastAsia="Times New Roman" w:cs="Times New Roman"/>
          <w:sz w:val="24"/>
          <w:szCs w:val="24"/>
        </w:rPr>
        <w:t>Упознавање са важним документима школе</w:t>
      </w:r>
    </w:p>
    <w:p>
      <w:pPr>
        <w:numPr>
          <w:ilvl w:val="0"/>
          <w:numId w:val="54"/>
        </w:numPr>
        <w:tabs>
          <w:tab w:val="left" w:pos="390"/>
        </w:tabs>
        <w:jc w:val="both"/>
        <w:rPr>
          <w:sz w:val="24"/>
          <w:szCs w:val="24"/>
        </w:rPr>
      </w:pPr>
      <w:r>
        <w:rPr>
          <w:rFonts w:ascii="Times New Roman" w:hAnsi="Times New Roman" w:eastAsia="Times New Roman" w:cs="Times New Roman"/>
          <w:sz w:val="24"/>
          <w:szCs w:val="24"/>
        </w:rPr>
        <w:t>Активности поводом дана Здраве хране (имамо ли више здравих навика или порока)</w:t>
      </w:r>
    </w:p>
    <w:p>
      <w:pPr>
        <w:numPr>
          <w:ilvl w:val="0"/>
          <w:numId w:val="54"/>
        </w:numPr>
        <w:tabs>
          <w:tab w:val="left" w:pos="390"/>
        </w:tabs>
        <w:jc w:val="both"/>
        <w:rPr>
          <w:sz w:val="24"/>
          <w:szCs w:val="24"/>
        </w:rPr>
      </w:pPr>
      <w:r>
        <w:rPr>
          <w:rFonts w:ascii="Times New Roman" w:hAnsi="Times New Roman" w:eastAsia="Times New Roman" w:cs="Times New Roman"/>
          <w:sz w:val="24"/>
          <w:szCs w:val="24"/>
        </w:rPr>
        <w:t>Текућа питања</w:t>
      </w:r>
    </w:p>
    <w:p>
      <w:pPr>
        <w:tabs>
          <w:tab w:val="left" w:pos="390"/>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Новембар/ децембар</w:t>
      </w:r>
    </w:p>
    <w:p>
      <w:pPr>
        <w:numPr>
          <w:ilvl w:val="0"/>
          <w:numId w:val="55"/>
        </w:numPr>
        <w:tabs>
          <w:tab w:val="left" w:pos="390"/>
        </w:tabs>
        <w:jc w:val="both"/>
        <w:rPr>
          <w:sz w:val="24"/>
          <w:szCs w:val="24"/>
        </w:rPr>
      </w:pPr>
      <w:r>
        <w:rPr>
          <w:rFonts w:ascii="Times New Roman" w:hAnsi="Times New Roman" w:eastAsia="Times New Roman" w:cs="Times New Roman"/>
          <w:sz w:val="24"/>
          <w:szCs w:val="24"/>
        </w:rPr>
        <w:t>Међусобна комуникација и сарадња наставник – ученик – стручни сарадник</w:t>
      </w:r>
    </w:p>
    <w:p>
      <w:pPr>
        <w:numPr>
          <w:ilvl w:val="0"/>
          <w:numId w:val="55"/>
        </w:numPr>
        <w:tabs>
          <w:tab w:val="left" w:pos="390"/>
        </w:tabs>
        <w:jc w:val="both"/>
        <w:rPr>
          <w:sz w:val="24"/>
          <w:szCs w:val="24"/>
        </w:rPr>
      </w:pPr>
      <w:r>
        <w:rPr>
          <w:rFonts w:ascii="Times New Roman" w:hAnsi="Times New Roman" w:eastAsia="Times New Roman" w:cs="Times New Roman"/>
          <w:sz w:val="24"/>
          <w:szCs w:val="24"/>
        </w:rPr>
        <w:t>Професионална оријентација (укључивање ученика у процес)</w:t>
      </w:r>
    </w:p>
    <w:p>
      <w:pPr>
        <w:numPr>
          <w:ilvl w:val="0"/>
          <w:numId w:val="55"/>
        </w:numPr>
        <w:tabs>
          <w:tab w:val="left" w:pos="390"/>
        </w:tabs>
        <w:jc w:val="both"/>
        <w:rPr>
          <w:sz w:val="24"/>
          <w:szCs w:val="24"/>
        </w:rPr>
      </w:pPr>
      <w:r>
        <w:rPr>
          <w:rFonts w:ascii="Times New Roman" w:hAnsi="Times New Roman" w:eastAsia="Times New Roman" w:cs="Times New Roman"/>
          <w:sz w:val="24"/>
          <w:szCs w:val="24"/>
        </w:rPr>
        <w:t>Болести савременог света</w:t>
      </w:r>
    </w:p>
    <w:p>
      <w:pPr>
        <w:tabs>
          <w:tab w:val="left" w:pos="390"/>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Јанурар/фебруар</w:t>
      </w:r>
    </w:p>
    <w:p>
      <w:pPr>
        <w:numPr>
          <w:ilvl w:val="0"/>
          <w:numId w:val="56"/>
        </w:numPr>
        <w:tabs>
          <w:tab w:val="left" w:pos="390"/>
        </w:tabs>
        <w:jc w:val="both"/>
        <w:rPr>
          <w:sz w:val="24"/>
          <w:szCs w:val="24"/>
        </w:rPr>
      </w:pPr>
      <w:r>
        <w:rPr>
          <w:rFonts w:ascii="Times New Roman" w:hAnsi="Times New Roman" w:eastAsia="Times New Roman" w:cs="Times New Roman"/>
          <w:sz w:val="24"/>
          <w:szCs w:val="24"/>
        </w:rPr>
        <w:t>Разматрање успеха на крају првог полугодишта</w:t>
      </w:r>
    </w:p>
    <w:p>
      <w:pPr>
        <w:numPr>
          <w:ilvl w:val="0"/>
          <w:numId w:val="56"/>
        </w:numPr>
        <w:tabs>
          <w:tab w:val="left" w:pos="390"/>
        </w:tabs>
        <w:jc w:val="both"/>
        <w:rPr>
          <w:sz w:val="24"/>
          <w:szCs w:val="24"/>
        </w:rPr>
      </w:pPr>
      <w:r>
        <w:rPr>
          <w:rFonts w:ascii="Times New Roman" w:hAnsi="Times New Roman" w:eastAsia="Times New Roman" w:cs="Times New Roman"/>
          <w:sz w:val="24"/>
          <w:szCs w:val="24"/>
        </w:rPr>
        <w:t>Култура - Бонтон – креативна радионица</w:t>
      </w:r>
    </w:p>
    <w:p>
      <w:pPr>
        <w:numPr>
          <w:ilvl w:val="0"/>
          <w:numId w:val="56"/>
        </w:numPr>
        <w:tabs>
          <w:tab w:val="left" w:pos="390"/>
        </w:tabs>
        <w:jc w:val="both"/>
        <w:rPr>
          <w:sz w:val="24"/>
          <w:szCs w:val="24"/>
        </w:rPr>
      </w:pPr>
      <w:r>
        <w:rPr>
          <w:rFonts w:ascii="Times New Roman" w:hAnsi="Times New Roman" w:eastAsia="Times New Roman" w:cs="Times New Roman"/>
          <w:sz w:val="24"/>
          <w:szCs w:val="24"/>
        </w:rPr>
        <w:t>По потреби и интересовању ученика нека од  радионица</w:t>
      </w:r>
    </w:p>
    <w:p>
      <w:pPr>
        <w:tabs>
          <w:tab w:val="left" w:pos="390"/>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Март/април</w:t>
      </w:r>
    </w:p>
    <w:p>
      <w:pPr>
        <w:numPr>
          <w:ilvl w:val="0"/>
          <w:numId w:val="57"/>
        </w:numPr>
        <w:tabs>
          <w:tab w:val="left" w:pos="390"/>
        </w:tabs>
        <w:jc w:val="both"/>
        <w:rPr>
          <w:sz w:val="24"/>
          <w:szCs w:val="24"/>
        </w:rPr>
      </w:pPr>
      <w:r>
        <w:rPr>
          <w:rFonts w:ascii="Times New Roman" w:hAnsi="Times New Roman" w:eastAsia="Times New Roman" w:cs="Times New Roman"/>
          <w:sz w:val="24"/>
          <w:szCs w:val="24"/>
        </w:rPr>
        <w:t>Разговор о предстојећем квалификационом испиту за ученике осмог разреда</w:t>
      </w:r>
    </w:p>
    <w:p>
      <w:pPr>
        <w:numPr>
          <w:ilvl w:val="0"/>
          <w:numId w:val="57"/>
        </w:numPr>
        <w:tabs>
          <w:tab w:val="left" w:pos="390"/>
        </w:tabs>
        <w:jc w:val="both"/>
        <w:rPr>
          <w:sz w:val="24"/>
          <w:szCs w:val="24"/>
        </w:rPr>
      </w:pPr>
      <w:r>
        <w:rPr>
          <w:rFonts w:ascii="Times New Roman" w:hAnsi="Times New Roman" w:eastAsia="Times New Roman" w:cs="Times New Roman"/>
          <w:sz w:val="24"/>
          <w:szCs w:val="24"/>
        </w:rPr>
        <w:t>Учешће у раду и животу школе – у сусрет пролећу</w:t>
      </w:r>
    </w:p>
    <w:p>
      <w:pPr>
        <w:tabs>
          <w:tab w:val="left" w:pos="390"/>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Мај/јуни</w:t>
      </w:r>
    </w:p>
    <w:p>
      <w:pPr>
        <w:numPr>
          <w:ilvl w:val="0"/>
          <w:numId w:val="58"/>
        </w:numPr>
        <w:tabs>
          <w:tab w:val="left" w:pos="390"/>
        </w:tabs>
        <w:jc w:val="both"/>
        <w:rPr>
          <w:sz w:val="24"/>
          <w:szCs w:val="24"/>
        </w:rPr>
      </w:pPr>
      <w:r>
        <w:rPr>
          <w:rFonts w:ascii="Times New Roman" w:hAnsi="Times New Roman" w:eastAsia="Times New Roman" w:cs="Times New Roman"/>
          <w:sz w:val="24"/>
          <w:szCs w:val="24"/>
        </w:rPr>
        <w:t>Предлози за побољшање рада школе</w:t>
      </w:r>
    </w:p>
    <w:p>
      <w:pPr>
        <w:numPr>
          <w:ilvl w:val="0"/>
          <w:numId w:val="58"/>
        </w:numPr>
        <w:tabs>
          <w:tab w:val="left" w:pos="390"/>
        </w:tabs>
        <w:jc w:val="both"/>
        <w:rPr>
          <w:sz w:val="24"/>
          <w:szCs w:val="24"/>
        </w:rPr>
      </w:pPr>
      <w:r>
        <w:rPr>
          <w:rFonts w:ascii="Times New Roman" w:hAnsi="Times New Roman" w:eastAsia="Times New Roman" w:cs="Times New Roman"/>
          <w:sz w:val="24"/>
          <w:szCs w:val="24"/>
        </w:rPr>
        <w:t>Најбољи ученици 8-ог разреда и предлози за ђака генерације</w:t>
      </w:r>
    </w:p>
    <w:p>
      <w:pPr>
        <w:numPr>
          <w:ilvl w:val="0"/>
          <w:numId w:val="58"/>
        </w:numPr>
        <w:tabs>
          <w:tab w:val="left" w:pos="390"/>
        </w:tabs>
        <w:jc w:val="both"/>
        <w:rPr>
          <w:sz w:val="24"/>
          <w:szCs w:val="24"/>
        </w:rPr>
      </w:pPr>
      <w:r>
        <w:rPr>
          <w:rFonts w:ascii="Times New Roman" w:hAnsi="Times New Roman" w:eastAsia="Times New Roman" w:cs="Times New Roman"/>
          <w:sz w:val="24"/>
          <w:szCs w:val="24"/>
        </w:rPr>
        <w:t>Разматрање успеха ученика осмог разреда и упис у средње школе</w:t>
      </w:r>
    </w:p>
    <w:p>
      <w:pPr>
        <w:numPr>
          <w:ilvl w:val="0"/>
          <w:numId w:val="58"/>
        </w:numPr>
        <w:tabs>
          <w:tab w:val="left" w:pos="390"/>
        </w:tabs>
        <w:jc w:val="both"/>
        <w:rPr>
          <w:sz w:val="24"/>
          <w:szCs w:val="24"/>
        </w:rPr>
      </w:pPr>
      <w:r>
        <w:rPr>
          <w:rFonts w:ascii="Times New Roman" w:hAnsi="Times New Roman" w:eastAsia="Times New Roman" w:cs="Times New Roman"/>
          <w:sz w:val="24"/>
          <w:szCs w:val="24"/>
        </w:rPr>
        <w:t>Разматрање успеха ученика од првог до осмог разреда</w:t>
      </w:r>
    </w:p>
    <w:p>
      <w:pPr>
        <w:numPr>
          <w:ilvl w:val="0"/>
          <w:numId w:val="58"/>
        </w:numPr>
        <w:tabs>
          <w:tab w:val="left" w:pos="390"/>
        </w:tabs>
        <w:jc w:val="both"/>
        <w:rPr>
          <w:sz w:val="24"/>
          <w:szCs w:val="24"/>
        </w:rPr>
      </w:pPr>
      <w:r>
        <w:rPr>
          <w:rFonts w:ascii="Times New Roman" w:hAnsi="Times New Roman" w:eastAsia="Times New Roman" w:cs="Times New Roman"/>
          <w:sz w:val="24"/>
          <w:szCs w:val="24"/>
        </w:rPr>
        <w:t>Израда програма рада ђачког парламента за следећу школску годину</w:t>
      </w:r>
    </w:p>
    <w:p>
      <w:pPr>
        <w:widowControl/>
        <w:shd w:val="clear" w:color="auto" w:fill="FFFFFF"/>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НАПОМЕНА</w:t>
      </w:r>
    </w:p>
    <w:p>
      <w:pPr>
        <w:widowControl/>
        <w:shd w:val="clear" w:color="auto" w:fill="FFFFFF"/>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 конституисању ученичког парламента, исти ће извршити анализу понуђеног програма рада и у складу са интересовањима, потребама и виђењима ученика допунити и обогатити разноврсним активностима програм рада..</w:t>
      </w:r>
    </w:p>
    <w:p>
      <w:pPr>
        <w:widowControl/>
        <w:shd w:val="clear" w:color="auto" w:fill="FFFFFF"/>
        <w:ind w:firstLine="709"/>
        <w:jc w:val="right"/>
        <w:rPr>
          <w:rFonts w:ascii="Times New Roman" w:hAnsi="Times New Roman" w:eastAsia="Times New Roman" w:cs="Times New Roman"/>
          <w:sz w:val="24"/>
          <w:szCs w:val="24"/>
        </w:rPr>
      </w:pPr>
    </w:p>
    <w:p>
      <w:pPr>
        <w:widowControl/>
        <w:shd w:val="clear" w:color="auto" w:fill="FFFFFF"/>
        <w:ind w:firstLine="709"/>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Марина Деспот</w:t>
      </w:r>
    </w:p>
    <w:p>
      <w:pPr>
        <w:widowControl/>
        <w:shd w:val="clear" w:color="auto" w:fill="FFFFFF"/>
        <w:ind w:firstLine="709"/>
        <w:jc w:val="both"/>
        <w:rPr>
          <w:rFonts w:ascii="Times New Roman" w:hAnsi="Times New Roman" w:eastAsia="Times New Roman" w:cs="Times New Roman"/>
          <w:sz w:val="24"/>
          <w:szCs w:val="24"/>
        </w:rPr>
      </w:pPr>
    </w:p>
    <w:p>
      <w:pPr>
        <w:widowControl/>
        <w:numPr>
          <w:ilvl w:val="1"/>
          <w:numId w:val="28"/>
        </w:numPr>
        <w:pBdr>
          <w:top w:val="single" w:color="000000" w:sz="4" w:space="1"/>
          <w:left w:val="single" w:color="000000" w:sz="4" w:space="0"/>
          <w:bottom w:val="single" w:color="000000" w:sz="4" w:space="1"/>
          <w:right w:val="single" w:color="000000" w:sz="4" w:space="4"/>
        </w:pBdr>
        <w:shd w:val="clear" w:color="auto" w:fill="BDD6EE" w:themeFill="accent1" w:themeFillTint="66"/>
        <w:spacing w:after="200" w:line="276" w:lineRule="auto"/>
        <w:ind w:left="0" w:firstLine="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ПРОГРАМ РАДА ВРШЊАЧКОГ ТИМА ШКОЛЕ</w:t>
      </w:r>
    </w:p>
    <w:p>
      <w:pPr>
        <w:spacing w:line="276" w:lineRule="auto"/>
        <w:rPr>
          <w:rFonts w:ascii="Times New Roman" w:hAnsi="Times New Roman" w:eastAsia="Times New Roman" w:cs="Times New Roman"/>
          <w:color w:val="984806"/>
          <w:sz w:val="24"/>
          <w:szCs w:val="24"/>
        </w:rPr>
      </w:pPr>
    </w:p>
    <w:p>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Вршњачки тим чине ученици од петог до осмог  разреда. Тим је оформљен од по два представника сваког одељења.Чланови вршњачког тима су ученици који воле тимски рад, комуникативни, креативни, толерантни, успешно решавају конфликтне ситуације, стварају позитивну атмосферу у својим одељењима. Од великог значаја је да одабрани ученици представљају „особе од поверења“ у одељењу, из тог разлога је важно да сами ученици имају пресудну улогу у избору представника.</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b/>
          <w:sz w:val="24"/>
          <w:szCs w:val="24"/>
          <w:shd w:val="clear" w:color="auto" w:fill="FFFFFF"/>
        </w:rPr>
        <w:t>Циљеви:</w:t>
      </w:r>
      <w:r>
        <w:rPr>
          <w:rFonts w:ascii="Times New Roman" w:hAnsi="Times New Roman" w:cs="Times New Roman"/>
          <w:sz w:val="24"/>
          <w:szCs w:val="24"/>
          <w:shd w:val="clear" w:color="auto" w:fill="FFFFFF"/>
        </w:rPr>
        <w:t xml:space="preserve"> </w:t>
      </w:r>
    </w:p>
    <w:p>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ширење асертивног начина комуникације, толеранције, хуманих вредности, превенција насиља, као и развијање другарства, поштовања и емпатије, тимског духа, осећања заједништва, али и јачање критичности и супротстављање пошастима данашњице.</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Циљ рада Вршњачког тима је активно учешће ученика у активностима, радионицама, задацима кроз које стичу знања, искуства и вештине неопходне за иницирање и активно учешће у смањењу насиља у сколи. Кроз учешће у тиму, ученици су мотивисани да се баве горућим питањем-насиљем у школи. Дугорочно, корист је вишеструка јер ученик осећа да је важна и корисна карика заједнице, да својим залагењем мења ствари на боље, доприноси колективу, слободно и креативно се развија.</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b/>
          <w:sz w:val="24"/>
          <w:szCs w:val="24"/>
          <w:shd w:val="clear" w:color="auto" w:fill="FFFFFF"/>
        </w:rPr>
        <w:t>Задатак Вршњачког тима</w:t>
      </w:r>
      <w:r>
        <w:rPr>
          <w:rFonts w:ascii="Times New Roman" w:hAnsi="Times New Roman" w:cs="Times New Roman"/>
          <w:sz w:val="24"/>
          <w:szCs w:val="24"/>
          <w:shd w:val="clear" w:color="auto" w:fill="FFFFFF"/>
        </w:rPr>
        <w:t xml:space="preserve"> је да се кроз низ активности током школске године залаже за промоцију, вредновање и усвајање животних вредности – другарства, пожртвовања, толеранције, ненасилних облика комуникације, хуманости. Задатак ментора је да прати рад тима, да спроводи све планиране активности, да оспособи и припреми ученике за самостално учешће у оквиру тима и подстакне на ширење позитивне радне климе у свом одељењу.</w:t>
      </w:r>
    </w:p>
    <w:p>
      <w:pPr>
        <w:jc w:val="both"/>
        <w:rPr>
          <w:rFonts w:ascii="Times New Roman" w:hAnsi="Times New Roman" w:cs="Times New Roman"/>
          <w:b/>
          <w:sz w:val="24"/>
          <w:szCs w:val="24"/>
          <w:shd w:val="clear" w:color="auto" w:fill="FFFFFF"/>
        </w:rPr>
      </w:pPr>
      <w:r>
        <w:rPr>
          <w:rFonts w:ascii="Times New Roman" w:hAnsi="Times New Roman" w:cs="Times New Roman"/>
          <w:b/>
          <w:sz w:val="24"/>
          <w:szCs w:val="24"/>
        </w:rPr>
        <w:br w:type="textWrapping"/>
      </w:r>
      <w:r>
        <w:rPr>
          <w:rFonts w:ascii="Times New Roman" w:hAnsi="Times New Roman" w:cs="Times New Roman"/>
          <w:b/>
          <w:sz w:val="24"/>
          <w:szCs w:val="24"/>
          <w:shd w:val="clear" w:color="auto" w:fill="FFFFFF"/>
        </w:rPr>
        <w:t>Септембар       </w:t>
      </w:r>
    </w:p>
    <w:p>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АКТИВНОСТИ:  Избор чланова тима, формирање тима, израда и анализа плана и програма; оглашавање у оквиру блога Тима за заштиту ученика, доношење правила понашања на нивоу школе.  </w:t>
      </w:r>
    </w:p>
    <w:p>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НОСИОЦИ:  Вршњачки тим и</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наставници –  ментори</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b/>
          <w:sz w:val="24"/>
          <w:szCs w:val="24"/>
          <w:shd w:val="clear" w:color="auto" w:fill="FFFFFF"/>
        </w:rPr>
        <w:t>Октобар</w:t>
      </w:r>
    </w:p>
    <w:p>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АКТИВНОСТИ:   Реализација радионица:“Ми заједно“,“Огледалце,огледалце“</w:t>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 xml:space="preserve">„Ја и ми и они“,“Шта верујем, шта ценим“        </w:t>
      </w:r>
    </w:p>
    <w:p>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НОСИОЦИ:  Вршњачки тим, наставници-ментори ИТим за заштиту ученика од насиља</w:t>
      </w:r>
    </w:p>
    <w:p>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Новембар        </w:t>
      </w:r>
    </w:p>
    <w:p>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АКТИВНОСТИ:   Реализација радионица: „Насиље и шта с њим“,</w:t>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„Да насиље буде видљиво“</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НОСИОЦИ:   Вршњачки тим, наставници-ментори  и  Тим за заштиту ученика од насиља</w:t>
      </w:r>
    </w:p>
    <w:p>
      <w:pPr>
        <w:jc w:val="both"/>
        <w:rPr>
          <w:rFonts w:ascii="Times New Roman" w:hAnsi="Times New Roman" w:cs="Times New Roman"/>
          <w:b/>
          <w:sz w:val="24"/>
          <w:szCs w:val="24"/>
          <w:shd w:val="clear" w:color="auto" w:fill="FFFFFF"/>
        </w:rPr>
      </w:pPr>
      <w:r>
        <w:rPr>
          <w:rFonts w:ascii="Times New Roman" w:hAnsi="Times New Roman" w:cs="Times New Roman"/>
          <w:sz w:val="24"/>
          <w:szCs w:val="24"/>
        </w:rPr>
        <w:br w:type="textWrapping"/>
      </w:r>
      <w:r>
        <w:rPr>
          <w:rFonts w:ascii="Times New Roman" w:hAnsi="Times New Roman" w:cs="Times New Roman"/>
          <w:b/>
          <w:sz w:val="24"/>
          <w:szCs w:val="24"/>
          <w:shd w:val="clear" w:color="auto" w:fill="FFFFFF"/>
        </w:rPr>
        <w:t xml:space="preserve">Децембар        </w:t>
      </w:r>
    </w:p>
    <w:p>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АКТИВНОСТИ:   Сумирање учинка; подношење полугодишњег извештаја рада тима на нивоу школе; радионице:</w:t>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„Реклама вршњачког тима“,</w:t>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„Планирање праве акције”</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НОСИОЦИ:    Вршњачки тим и наставници-ментори</w:t>
      </w:r>
    </w:p>
    <w:p>
      <w:pPr>
        <w:jc w:val="both"/>
        <w:rPr>
          <w:rFonts w:ascii="Times New Roman" w:hAnsi="Times New Roman" w:cs="Times New Roman"/>
          <w:b/>
          <w:sz w:val="24"/>
          <w:szCs w:val="24"/>
          <w:shd w:val="clear" w:color="auto" w:fill="FFFFFF"/>
        </w:rPr>
      </w:pPr>
      <w:r>
        <w:rPr>
          <w:rFonts w:ascii="Times New Roman" w:hAnsi="Times New Roman" w:cs="Times New Roman"/>
          <w:sz w:val="24"/>
          <w:szCs w:val="24"/>
        </w:rPr>
        <w:br w:type="textWrapping"/>
      </w:r>
      <w:r>
        <w:rPr>
          <w:rFonts w:ascii="Times New Roman" w:hAnsi="Times New Roman" w:cs="Times New Roman"/>
          <w:b/>
          <w:sz w:val="24"/>
          <w:szCs w:val="24"/>
          <w:shd w:val="clear" w:color="auto" w:fill="FFFFFF"/>
        </w:rPr>
        <w:t xml:space="preserve">Јануар  </w:t>
      </w:r>
    </w:p>
    <w:p>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АКТИВНОСТИ: Реализација радионице: „Зачетак самосталног функционисања“     </w:t>
      </w:r>
    </w:p>
    <w:p>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НОСИОЦИ:  Вршњачки тим, наставници-ментори и Тим за заштиту ученика од насиља</w:t>
      </w:r>
    </w:p>
    <w:p>
      <w:pPr>
        <w:jc w:val="both"/>
        <w:rPr>
          <w:rFonts w:ascii="Times New Roman" w:hAnsi="Times New Roman" w:cs="Times New Roman"/>
          <w:b/>
          <w:sz w:val="24"/>
          <w:szCs w:val="24"/>
          <w:shd w:val="clear" w:color="auto" w:fill="FFFFFF"/>
        </w:rPr>
      </w:pPr>
      <w:r>
        <w:rPr>
          <w:rFonts w:ascii="Times New Roman" w:hAnsi="Times New Roman" w:cs="Times New Roman"/>
          <w:sz w:val="24"/>
          <w:szCs w:val="24"/>
        </w:rPr>
        <w:br w:type="textWrapping"/>
      </w:r>
      <w:r>
        <w:rPr>
          <w:rFonts w:ascii="Times New Roman" w:hAnsi="Times New Roman" w:cs="Times New Roman"/>
          <w:b/>
          <w:sz w:val="24"/>
          <w:szCs w:val="24"/>
          <w:shd w:val="clear" w:color="auto" w:fill="FFFFFF"/>
        </w:rPr>
        <w:t xml:space="preserve">Фебруар </w:t>
      </w:r>
    </w:p>
    <w:p>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АКТИВНОСТИ:  Снимање краткометражног филма на тему превенције насиља </w:t>
      </w:r>
    </w:p>
    <w:p>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НОСИОЦИ:   Вршњачки тим, наставници-ментори и Тим за заштиту ученика од насиља</w:t>
      </w:r>
    </w:p>
    <w:p>
      <w:pPr>
        <w:jc w:val="both"/>
        <w:rPr>
          <w:rFonts w:ascii="Times New Roman" w:hAnsi="Times New Roman" w:cs="Times New Roman"/>
          <w:b/>
          <w:sz w:val="24"/>
          <w:szCs w:val="24"/>
          <w:shd w:val="clear" w:color="auto" w:fill="FFFFFF"/>
        </w:rPr>
      </w:pPr>
      <w:r>
        <w:rPr>
          <w:rFonts w:ascii="Times New Roman" w:hAnsi="Times New Roman" w:cs="Times New Roman"/>
          <w:sz w:val="24"/>
          <w:szCs w:val="24"/>
        </w:rPr>
        <w:br w:type="textWrapping"/>
      </w:r>
      <w:r>
        <w:rPr>
          <w:rFonts w:ascii="Times New Roman" w:hAnsi="Times New Roman" w:cs="Times New Roman"/>
          <w:b/>
          <w:sz w:val="24"/>
          <w:szCs w:val="24"/>
          <w:shd w:val="clear" w:color="auto" w:fill="FFFFFF"/>
        </w:rPr>
        <w:t xml:space="preserve">Март    </w:t>
      </w:r>
    </w:p>
    <w:p>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АКТИВНОСТИ:  Рад са ученицима млађих разреда-ученици старијих разреда посећују одељења бивших учитеља/ица и укључују ученике у рад ВТ-промоција ВТ (израда беџева, флајера о насиљу, помоћ у задацима)       </w:t>
      </w:r>
    </w:p>
    <w:p>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НОСИОЦИ:  Вршњачки тим, наставници-ментори и Тим за заштиту ученика од насиља</w:t>
      </w:r>
    </w:p>
    <w:p>
      <w:pPr>
        <w:jc w:val="both"/>
        <w:rPr>
          <w:rFonts w:ascii="Times New Roman" w:hAnsi="Times New Roman" w:cs="Times New Roman"/>
          <w:sz w:val="24"/>
          <w:szCs w:val="24"/>
          <w:shd w:val="clear" w:color="auto" w:fill="FFFFFF"/>
        </w:rPr>
      </w:pPr>
      <w:r>
        <w:rPr>
          <w:rFonts w:ascii="Times New Roman" w:hAnsi="Times New Roman" w:cs="Times New Roman"/>
          <w:sz w:val="24"/>
          <w:szCs w:val="24"/>
        </w:rPr>
        <w:br w:type="textWrapping"/>
      </w:r>
      <w:r>
        <w:rPr>
          <w:rFonts w:ascii="Times New Roman" w:hAnsi="Times New Roman" w:cs="Times New Roman"/>
          <w:b/>
          <w:sz w:val="24"/>
          <w:szCs w:val="24"/>
          <w:shd w:val="clear" w:color="auto" w:fill="FFFFFF"/>
        </w:rPr>
        <w:t>Април</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АКТИВНОСТИ:  Израда и постављање „зидних новина“ у хол школе (интервју са запосленима у школи,</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„Из мог угла“, фотографије разних ситуација у школи,  најбољи радови литерарног конкурса</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„Пружи ми руку“)</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shd w:val="clear" w:color="auto" w:fill="FFFFFF"/>
        </w:rPr>
        <w:t xml:space="preserve"> НОСИОЦИ:  Вршњачки тим, наставници-ментори иТим за заштиту ученика од насиља</w:t>
      </w:r>
    </w:p>
    <w:p>
      <w:pPr>
        <w:jc w:val="both"/>
        <w:rPr>
          <w:rFonts w:ascii="Times New Roman" w:hAnsi="Times New Roman" w:cs="Times New Roman"/>
          <w:b/>
          <w:sz w:val="24"/>
          <w:szCs w:val="24"/>
          <w:shd w:val="clear" w:color="auto" w:fill="FFFFFF"/>
        </w:rPr>
      </w:pPr>
      <w:r>
        <w:rPr>
          <w:rFonts w:ascii="Times New Roman" w:hAnsi="Times New Roman" w:cs="Times New Roman"/>
          <w:sz w:val="24"/>
          <w:szCs w:val="24"/>
        </w:rPr>
        <w:br w:type="textWrapping"/>
      </w:r>
      <w:r>
        <w:rPr>
          <w:rFonts w:ascii="Times New Roman" w:hAnsi="Times New Roman" w:cs="Times New Roman"/>
          <w:b/>
          <w:sz w:val="24"/>
          <w:szCs w:val="24"/>
          <w:shd w:val="clear" w:color="auto" w:fill="FFFFFF"/>
        </w:rPr>
        <w:t>Мај     </w:t>
      </w:r>
    </w:p>
    <w:p>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АКТИВНОСТИ:  Организација спортских турнира и хуманитарних акција (сакупљање ствари и играчака за децу из „Сигурне куће“)   </w:t>
      </w:r>
    </w:p>
    <w:p>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НОСИОЦИ:  Вршњачки тим, наставници-ментори иТим за заштиту ученика од насиља</w:t>
      </w:r>
    </w:p>
    <w:p>
      <w:pPr>
        <w:jc w:val="both"/>
        <w:rPr>
          <w:rFonts w:ascii="Times New Roman" w:hAnsi="Times New Roman" w:cs="Times New Roman"/>
          <w:sz w:val="24"/>
          <w:szCs w:val="24"/>
        </w:rPr>
      </w:pPr>
      <w:r>
        <w:rPr>
          <w:rFonts w:ascii="Times New Roman" w:hAnsi="Times New Roman" w:cs="Times New Roman"/>
          <w:sz w:val="24"/>
          <w:szCs w:val="24"/>
        </w:rPr>
        <w:br w:type="textWrapping"/>
      </w:r>
    </w:p>
    <w:p>
      <w:pPr>
        <w:jc w:val="both"/>
        <w:rPr>
          <w:rFonts w:ascii="Times New Roman" w:hAnsi="Times New Roman" w:cs="Times New Roman"/>
          <w:sz w:val="24"/>
          <w:szCs w:val="24"/>
        </w:rPr>
      </w:pPr>
    </w:p>
    <w:p>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Јун     </w:t>
      </w:r>
    </w:p>
    <w:p>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АКТИВНОСТИ:  Вредновање активности Вршњачког тима; подношење извештаја наставничком већу.</w:t>
      </w:r>
    </w:p>
    <w:p>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НОСИОЦИ:    Вршњачки тим, наставници-ментори</w:t>
      </w:r>
      <w:r>
        <w:rPr>
          <w:rFonts w:ascii="Times New Roman" w:hAnsi="Times New Roman" w:cs="Times New Roman"/>
          <w:sz w:val="24"/>
          <w:szCs w:val="24"/>
        </w:rPr>
        <w:br w:type="textWrapping"/>
      </w:r>
      <w:r>
        <w:rPr>
          <w:rFonts w:ascii="Times New Roman" w:hAnsi="Times New Roman" w:cs="Times New Roman"/>
          <w:sz w:val="24"/>
          <w:szCs w:val="24"/>
        </w:rPr>
        <w:br w:type="textWrapping"/>
      </w:r>
    </w:p>
    <w:p>
      <w:pPr>
        <w:wordWrap w:val="0"/>
        <w:spacing w:line="276"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Марина Деспот</w:t>
      </w:r>
    </w:p>
    <w:p>
      <w:pPr>
        <w:spacing w:line="276" w:lineRule="auto"/>
        <w:rPr>
          <w:rFonts w:ascii="Times New Roman" w:hAnsi="Times New Roman" w:eastAsia="Times New Roman" w:cs="Times New Roman"/>
          <w:color w:val="984806"/>
          <w:sz w:val="24"/>
          <w:szCs w:val="24"/>
        </w:rPr>
      </w:pPr>
    </w:p>
    <w:p>
      <w:pPr>
        <w:spacing w:line="276" w:lineRule="auto"/>
        <w:rPr>
          <w:rFonts w:ascii="Times New Roman" w:hAnsi="Times New Roman" w:eastAsia="Times New Roman" w:cs="Times New Roman"/>
          <w:color w:val="984806"/>
          <w:sz w:val="24"/>
          <w:szCs w:val="24"/>
        </w:rPr>
      </w:pPr>
    </w:p>
    <w:p>
      <w:pPr>
        <w:spacing w:line="276" w:lineRule="auto"/>
        <w:rPr>
          <w:rFonts w:ascii="Times New Roman" w:hAnsi="Times New Roman" w:eastAsia="Times New Roman" w:cs="Times New Roman"/>
          <w:color w:val="984806"/>
          <w:sz w:val="24"/>
          <w:szCs w:val="24"/>
        </w:rPr>
      </w:pPr>
    </w:p>
    <w:p>
      <w:pPr>
        <w:spacing w:line="276" w:lineRule="auto"/>
        <w:rPr>
          <w:rFonts w:ascii="Times New Roman" w:hAnsi="Times New Roman" w:eastAsia="Times New Roman" w:cs="Times New Roman"/>
          <w:color w:val="984806"/>
          <w:sz w:val="24"/>
          <w:szCs w:val="24"/>
        </w:rPr>
      </w:pPr>
    </w:p>
    <w:p>
      <w:pPr>
        <w:widowControl/>
        <w:numPr>
          <w:ilvl w:val="1"/>
          <w:numId w:val="28"/>
        </w:numPr>
        <w:pBdr>
          <w:top w:val="single" w:color="000000" w:sz="4" w:space="1"/>
          <w:left w:val="single" w:color="000000" w:sz="4" w:space="0"/>
          <w:bottom w:val="single" w:color="000000" w:sz="4" w:space="1"/>
          <w:right w:val="single" w:color="000000" w:sz="4" w:space="4"/>
        </w:pBdr>
        <w:shd w:val="clear" w:color="auto" w:fill="BDD6EE" w:themeFill="accent1" w:themeFillTint="66"/>
        <w:spacing w:after="200" w:line="276" w:lineRule="auto"/>
        <w:ind w:left="0" w:firstLine="0"/>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ПРОГРАМ РАДА СТРУЧНИХ САРАДНИКА ШКОЛЕ </w:t>
      </w:r>
    </w:p>
    <w:p>
      <w:pPr>
        <w:widowControl/>
        <w:rPr>
          <w:rFonts w:ascii="Times New Roman" w:hAnsi="Times New Roman" w:eastAsia="Times New Roman" w:cs="Times New Roman"/>
          <w:b/>
          <w:color w:val="000000"/>
          <w:sz w:val="22"/>
          <w:szCs w:val="22"/>
        </w:rPr>
      </w:pPr>
    </w:p>
    <w:p>
      <w:pPr>
        <w:widowControl/>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Програм рада психолога </w:t>
      </w:r>
    </w:p>
    <w:p>
      <w:pPr>
        <w:widowControl/>
        <w:rPr>
          <w:rFonts w:ascii="Times New Roman" w:hAnsi="Times New Roman" w:eastAsia="Times New Roman" w:cs="Times New Roman"/>
          <w:b/>
          <w:color w:val="000000"/>
          <w:sz w:val="22"/>
          <w:szCs w:val="22"/>
        </w:rPr>
      </w:pPr>
    </w:p>
    <w:p>
      <w:pPr>
        <w:widowControl/>
        <w:rPr>
          <w:rFonts w:ascii="Times New Roman" w:hAnsi="Times New Roman" w:eastAsia="Times New Roman" w:cs="Times New Roman"/>
          <w:b/>
          <w:color w:val="000000"/>
          <w:sz w:val="22"/>
          <w:szCs w:val="22"/>
        </w:rPr>
      </w:pPr>
      <w:r>
        <w:rPr>
          <w:rFonts w:ascii="Times New Roman" w:hAnsi="Times New Roman" w:eastAsia="Times New Roman" w:cs="Times New Roman"/>
          <w:b/>
          <w:color w:val="000000"/>
          <w:sz w:val="22"/>
          <w:szCs w:val="22"/>
        </w:rPr>
        <w:t>ЦИЉ</w:t>
      </w:r>
    </w:p>
    <w:p>
      <w:pPr>
        <w:widowControl/>
        <w:tabs>
          <w:tab w:val="left" w:pos="720"/>
        </w:tabs>
        <w:ind w:right="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ab/>
      </w:r>
      <w:r>
        <w:rPr>
          <w:rFonts w:ascii="Times New Roman" w:hAnsi="Times New Roman" w:eastAsia="Times New Roman" w:cs="Times New Roman"/>
          <w:color w:val="000000"/>
          <w:sz w:val="22"/>
          <w:szCs w:val="22"/>
        </w:rPr>
        <w:t>Психолог установе применом теоријских и практичних сазнања психологије као науке доприноси остваривању и унапређивању образовно-васпитног рада у установи у складу са циљевима и принципима образовања и васпитања и стандардима постигнућа ученика дефинисаних Законом о основама система образовања васпитања, као и посебним законима.</w:t>
      </w:r>
    </w:p>
    <w:p>
      <w:pPr>
        <w:widowControl/>
        <w:rPr>
          <w:rFonts w:ascii="Times New Roman" w:hAnsi="Times New Roman" w:eastAsia="Times New Roman" w:cs="Times New Roman"/>
          <w:b/>
          <w:color w:val="000000"/>
          <w:sz w:val="22"/>
          <w:szCs w:val="22"/>
        </w:rPr>
      </w:pPr>
      <w:r>
        <w:rPr>
          <w:rFonts w:ascii="Times New Roman" w:hAnsi="Times New Roman" w:eastAsia="Times New Roman" w:cs="Times New Roman"/>
          <w:b/>
          <w:color w:val="000000"/>
          <w:sz w:val="22"/>
          <w:szCs w:val="22"/>
        </w:rPr>
        <w:t xml:space="preserve">ЗАДАЦИ </w:t>
      </w:r>
    </w:p>
    <w:p>
      <w:pPr>
        <w:widowControl/>
        <w:rPr>
          <w:rFonts w:ascii="Times New Roman" w:hAnsi="Times New Roman" w:eastAsia="Times New Roman" w:cs="Times New Roman"/>
          <w:b/>
          <w:color w:val="000000"/>
          <w:sz w:val="22"/>
          <w:szCs w:val="22"/>
        </w:rPr>
      </w:pPr>
    </w:p>
    <w:p>
      <w:pPr>
        <w:widowControl/>
        <w:numPr>
          <w:ilvl w:val="0"/>
          <w:numId w:val="59"/>
        </w:numPr>
        <w:ind w:right="6"/>
        <w:jc w:val="both"/>
        <w:rPr>
          <w:color w:val="000000"/>
          <w:sz w:val="22"/>
          <w:szCs w:val="22"/>
        </w:rPr>
      </w:pPr>
      <w:r>
        <w:rPr>
          <w:rFonts w:ascii="Times New Roman" w:hAnsi="Times New Roman" w:eastAsia="Times New Roman" w:cs="Times New Roman"/>
          <w:color w:val="000000"/>
          <w:sz w:val="22"/>
          <w:szCs w:val="22"/>
        </w:rPr>
        <w:t xml:space="preserve">Стварање оптималних услова за развој деце и остваривање васпитно-образовног рада, </w:t>
      </w:r>
    </w:p>
    <w:p>
      <w:pPr>
        <w:widowControl/>
        <w:numPr>
          <w:ilvl w:val="0"/>
          <w:numId w:val="59"/>
        </w:numPr>
        <w:jc w:val="both"/>
        <w:rPr>
          <w:sz w:val="22"/>
          <w:szCs w:val="22"/>
        </w:rPr>
      </w:pPr>
      <w:r>
        <w:rPr>
          <w:rFonts w:ascii="Times New Roman" w:hAnsi="Times New Roman" w:eastAsia="Times New Roman" w:cs="Times New Roman"/>
          <w:sz w:val="22"/>
          <w:szCs w:val="22"/>
        </w:rPr>
        <w:t>Учествовање у праћењу и подстицању развоја ученика,</w:t>
      </w:r>
    </w:p>
    <w:p>
      <w:pPr>
        <w:widowControl/>
        <w:numPr>
          <w:ilvl w:val="0"/>
          <w:numId w:val="59"/>
        </w:numPr>
        <w:jc w:val="both"/>
        <w:rPr>
          <w:sz w:val="22"/>
          <w:szCs w:val="22"/>
        </w:rPr>
      </w:pPr>
      <w:r>
        <w:rPr>
          <w:rFonts w:ascii="Times New Roman" w:hAnsi="Times New Roman" w:eastAsia="Times New Roman" w:cs="Times New Roman"/>
          <w:sz w:val="22"/>
          <w:szCs w:val="22"/>
        </w:rPr>
        <w:t>Подршка јачању наставничких компетенција и њиховог професионалног развоја,</w:t>
      </w:r>
    </w:p>
    <w:p>
      <w:pPr>
        <w:widowControl/>
        <w:numPr>
          <w:ilvl w:val="0"/>
          <w:numId w:val="59"/>
        </w:numPr>
        <w:jc w:val="both"/>
        <w:rPr>
          <w:sz w:val="22"/>
          <w:szCs w:val="22"/>
        </w:rPr>
      </w:pPr>
      <w:r>
        <w:rPr>
          <w:rFonts w:ascii="Times New Roman" w:hAnsi="Times New Roman" w:eastAsia="Times New Roman" w:cs="Times New Roman"/>
          <w:sz w:val="22"/>
          <w:szCs w:val="22"/>
        </w:rPr>
        <w:t>Учествовање у праћењу и  вредновању  образовно-васпитног рада и предлагање мера које доприносе обезбеђивању ефикасности, економичности и флексибилности рада установе,</w:t>
      </w:r>
    </w:p>
    <w:p>
      <w:pPr>
        <w:widowControl/>
        <w:numPr>
          <w:ilvl w:val="0"/>
          <w:numId w:val="59"/>
        </w:numPr>
        <w:ind w:left="0" w:firstLine="0"/>
        <w:jc w:val="both"/>
        <w:rPr>
          <w:sz w:val="22"/>
          <w:szCs w:val="22"/>
        </w:rPr>
      </w:pPr>
      <w:r>
        <w:rPr>
          <w:rFonts w:ascii="Times New Roman" w:hAnsi="Times New Roman" w:eastAsia="Times New Roman" w:cs="Times New Roman"/>
          <w:sz w:val="22"/>
          <w:szCs w:val="22"/>
        </w:rPr>
        <w:t>Учествовање у праћењу и вредновању остварености општих и посебних стандарда постигнућа ученика и предлагање мера за  унапређивање,</w:t>
      </w:r>
    </w:p>
    <w:p>
      <w:pPr>
        <w:widowControl/>
        <w:numPr>
          <w:ilvl w:val="0"/>
          <w:numId w:val="59"/>
        </w:numPr>
        <w:ind w:left="0" w:firstLine="0"/>
        <w:rPr>
          <w:sz w:val="22"/>
          <w:szCs w:val="22"/>
        </w:rPr>
      </w:pPr>
      <w:r>
        <w:rPr>
          <w:rFonts w:ascii="Times New Roman" w:hAnsi="Times New Roman" w:eastAsia="Times New Roman" w:cs="Times New Roman"/>
          <w:sz w:val="22"/>
          <w:szCs w:val="22"/>
        </w:rPr>
        <w:t>Подршка отворености установе према педагошким иновацијама,</w:t>
      </w:r>
    </w:p>
    <w:p>
      <w:pPr>
        <w:widowControl/>
        <w:numPr>
          <w:ilvl w:val="0"/>
          <w:numId w:val="59"/>
        </w:numPr>
        <w:ind w:left="0" w:right="6" w:firstLine="0"/>
        <w:jc w:val="both"/>
        <w:rPr>
          <w:color w:val="000000"/>
          <w:sz w:val="22"/>
          <w:szCs w:val="22"/>
        </w:rPr>
      </w:pPr>
      <w:r>
        <w:rPr>
          <w:rFonts w:ascii="Times New Roman" w:hAnsi="Times New Roman" w:eastAsia="Times New Roman" w:cs="Times New Roman"/>
          <w:color w:val="000000"/>
          <w:sz w:val="22"/>
          <w:szCs w:val="22"/>
        </w:rPr>
        <w:t>Развијање сарадње установе са породицом и подршка васпитним компетенцијама родитеља, односно старатеља,</w:t>
      </w:r>
    </w:p>
    <w:p>
      <w:pPr>
        <w:widowControl/>
        <w:numPr>
          <w:ilvl w:val="0"/>
          <w:numId w:val="59"/>
        </w:numPr>
        <w:ind w:left="0" w:firstLine="0"/>
        <w:jc w:val="both"/>
        <w:rPr>
          <w:sz w:val="22"/>
          <w:szCs w:val="22"/>
        </w:rPr>
      </w:pPr>
      <w:r>
        <w:rPr>
          <w:rFonts w:ascii="Times New Roman" w:hAnsi="Times New Roman" w:eastAsia="Times New Roman" w:cs="Times New Roman"/>
          <w:sz w:val="22"/>
          <w:szCs w:val="22"/>
        </w:rPr>
        <w:t>Сарадња са другим институцијама, локалном заједницом, стручним и струковним организацијама од значаја за установу,</w:t>
      </w:r>
    </w:p>
    <w:p>
      <w:pPr>
        <w:widowControl/>
        <w:numPr>
          <w:ilvl w:val="0"/>
          <w:numId w:val="59"/>
        </w:numPr>
        <w:ind w:left="0" w:right="6" w:firstLine="0"/>
        <w:jc w:val="both"/>
        <w:rPr>
          <w:color w:val="000000"/>
          <w:sz w:val="22"/>
          <w:szCs w:val="22"/>
        </w:rPr>
      </w:pPr>
      <w:r>
        <w:rPr>
          <w:rFonts w:ascii="Times New Roman" w:hAnsi="Times New Roman" w:eastAsia="Times New Roman" w:cs="Times New Roman"/>
          <w:color w:val="000000"/>
          <w:sz w:val="22"/>
          <w:szCs w:val="22"/>
        </w:rPr>
        <w:t xml:space="preserve">Стално стручно усавршавање и праћење развоја психолошке науке и праксе. </w:t>
      </w:r>
    </w:p>
    <w:p>
      <w:pPr>
        <w:widowControl/>
        <w:rPr>
          <w:rFonts w:ascii="Times New Roman" w:hAnsi="Times New Roman" w:eastAsia="Times New Roman" w:cs="Times New Roman"/>
          <w:color w:val="000000"/>
          <w:sz w:val="22"/>
          <w:szCs w:val="22"/>
        </w:rPr>
      </w:pPr>
    </w:p>
    <w:p>
      <w:pPr>
        <w:widowControl/>
        <w:rPr>
          <w:rFonts w:ascii="Times New Roman" w:hAnsi="Times New Roman" w:eastAsia="Times New Roman" w:cs="Times New Roman"/>
          <w:b/>
          <w:color w:val="000000"/>
          <w:sz w:val="22"/>
          <w:szCs w:val="22"/>
        </w:rPr>
      </w:pPr>
    </w:p>
    <w:p>
      <w:pPr>
        <w:widowControl/>
        <w:rPr>
          <w:rFonts w:ascii="Times New Roman" w:hAnsi="Times New Roman" w:eastAsia="Times New Roman" w:cs="Times New Roman"/>
          <w:b/>
          <w:color w:val="000000"/>
          <w:sz w:val="22"/>
          <w:szCs w:val="22"/>
        </w:rPr>
      </w:pPr>
    </w:p>
    <w:p>
      <w:pPr>
        <w:widowControl/>
        <w:rPr>
          <w:rFonts w:ascii="Times New Roman" w:hAnsi="Times New Roman" w:eastAsia="Times New Roman" w:cs="Times New Roman"/>
          <w:b/>
          <w:color w:val="000000"/>
          <w:sz w:val="22"/>
          <w:szCs w:val="22"/>
        </w:rPr>
      </w:pPr>
    </w:p>
    <w:p>
      <w:pPr>
        <w:widowControl/>
        <w:jc w:val="center"/>
        <w:rPr>
          <w:rFonts w:ascii="Times New Roman" w:hAnsi="Times New Roman" w:eastAsia="Times New Roman" w:cs="Times New Roman"/>
          <w:b/>
          <w:color w:val="000000"/>
          <w:sz w:val="22"/>
          <w:szCs w:val="22"/>
        </w:rPr>
      </w:pPr>
      <w:r>
        <w:rPr>
          <w:rFonts w:ascii="Times New Roman" w:hAnsi="Times New Roman" w:eastAsia="Times New Roman" w:cs="Times New Roman"/>
          <w:b/>
          <w:color w:val="000000"/>
          <w:sz w:val="22"/>
          <w:szCs w:val="22"/>
        </w:rPr>
        <w:t>ОБЛАСТИ РАДА</w:t>
      </w:r>
    </w:p>
    <w:p>
      <w:pPr>
        <w:widowControl/>
        <w:jc w:val="both"/>
        <w:rPr>
          <w:rFonts w:ascii="Times New Roman" w:hAnsi="Times New Roman" w:eastAsia="Times New Roman" w:cs="Times New Roman"/>
          <w:color w:val="000000"/>
          <w:sz w:val="22"/>
          <w:szCs w:val="22"/>
        </w:rPr>
      </w:pPr>
    </w:p>
    <w:p>
      <w:pPr>
        <w:rPr>
          <w:rFonts w:ascii="Times New Roman" w:hAnsi="Times New Roman" w:cs="Times New Roman"/>
          <w:b/>
          <w:bCs/>
          <w:sz w:val="24"/>
          <w:szCs w:val="24"/>
        </w:rPr>
      </w:pPr>
      <w:r>
        <w:rPr>
          <w:rFonts w:ascii="Times New Roman" w:hAnsi="Times New Roman" w:cs="Times New Roman"/>
          <w:b/>
          <w:bCs/>
          <w:sz w:val="24"/>
          <w:szCs w:val="24"/>
        </w:rPr>
        <w:t>План рада стручног сарадника-психолога</w:t>
      </w:r>
    </w:p>
    <w:p>
      <w:pPr>
        <w:rPr>
          <w:rFonts w:ascii="Times New Roman" w:hAnsi="Times New Roman" w:cs="Times New Roman"/>
          <w:b/>
          <w:bCs/>
          <w:sz w:val="24"/>
          <w:szCs w:val="24"/>
        </w:rPr>
      </w:pPr>
    </w:p>
    <w:p>
      <w:pPr>
        <w:rPr>
          <w:rFonts w:ascii="Times New Roman" w:hAnsi="Times New Roman" w:cs="Times New Roman"/>
          <w:sz w:val="24"/>
          <w:szCs w:val="24"/>
        </w:rPr>
      </w:pPr>
      <w:r>
        <w:rPr>
          <w:rFonts w:ascii="Times New Roman" w:hAnsi="Times New Roman" w:cs="Times New Roman"/>
          <w:sz w:val="24"/>
          <w:szCs w:val="24"/>
        </w:rPr>
        <w:t>Школска психолошкиња је запослена са 100 посто радног времена на позицији стручни сарадник-психолог.</w:t>
      </w:r>
    </w:p>
    <w:p>
      <w:pPr>
        <w:rPr>
          <w:rFonts w:ascii="Times New Roman" w:hAnsi="Times New Roman" w:cs="Times New Roman"/>
          <w:sz w:val="24"/>
          <w:szCs w:val="24"/>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4"/>
        <w:gridCol w:w="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4" w:type="dxa"/>
            <w:gridSpan w:val="2"/>
            <w:shd w:val="clear" w:color="auto" w:fill="D6DCE5" w:themeFill="text2" w:themeFillTint="32"/>
          </w:tcPr>
          <w:p>
            <w:pPr>
              <w:jc w:val="both"/>
              <w:rPr>
                <w:rFonts w:ascii="Times New Roman" w:hAnsi="Times New Roman" w:cs="Times New Roman"/>
                <w:sz w:val="22"/>
                <w:szCs w:val="22"/>
              </w:rPr>
            </w:pPr>
            <w:r>
              <w:rPr>
                <w:rFonts w:ascii="Times New Roman" w:hAnsi="Times New Roman" w:cs="Times New Roman"/>
                <w:b/>
                <w:bCs/>
                <w:sz w:val="22"/>
                <w:szCs w:val="22"/>
              </w:rPr>
              <w:t xml:space="preserve">План рада стручног сарадника-психолошкиње </w:t>
            </w:r>
            <w:r>
              <w:rPr>
                <w:rFonts w:ascii="Times New Roman" w:hAnsi="Times New Roman" w:cs="Times New Roman"/>
                <w:sz w:val="22"/>
                <w:szCs w:val="22"/>
              </w:rPr>
              <w:t>за 2022/23.годину</w:t>
            </w:r>
          </w:p>
          <w:p>
            <w:pPr>
              <w:jc w:val="both"/>
              <w:rPr>
                <w:rFonts w:ascii="Times New Roman" w:hAnsi="Times New Roman" w:cs="Times New Roman"/>
                <w:b/>
                <w:bCs/>
                <w:sz w:val="22"/>
                <w:szCs w:val="22"/>
              </w:rPr>
            </w:pPr>
            <w:r>
              <w:rPr>
                <w:rFonts w:ascii="Times New Roman" w:hAnsi="Times New Roman" w:cs="Times New Roman"/>
                <w:b/>
                <w:bCs/>
                <w:sz w:val="22"/>
                <w:szCs w:val="22"/>
              </w:rPr>
              <w:t>Сашка Ивановић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4" w:type="dxa"/>
            <w:gridSpan w:val="2"/>
            <w:shd w:val="clear" w:color="auto" w:fill="D6DCE5" w:themeFill="text2" w:themeFillTint="32"/>
          </w:tcPr>
          <w:p>
            <w:pPr>
              <w:jc w:val="both"/>
              <w:rPr>
                <w:rFonts w:ascii="Times New Roman" w:hAnsi="Times New Roman" w:cs="Times New Roman"/>
                <w:b/>
                <w:bCs/>
                <w:sz w:val="24"/>
                <w:szCs w:val="24"/>
              </w:rPr>
            </w:pPr>
            <w:r>
              <w:rPr>
                <w:rFonts w:ascii="Times New Roman" w:hAnsi="Times New Roman" w:cs="Times New Roman"/>
                <w:b/>
                <w:bCs/>
                <w:sz w:val="22"/>
                <w:szCs w:val="22"/>
              </w:rPr>
              <w:t>ОБЛАСТ 1:Праћење и вредновање образовно-васпитног рада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4" w:type="dxa"/>
            <w:shd w:val="clear" w:color="auto" w:fill="D6DCE5" w:themeFill="text2" w:themeFillTint="32"/>
          </w:tcPr>
          <w:p>
            <w:pPr>
              <w:jc w:val="both"/>
              <w:rPr>
                <w:rFonts w:ascii="Times New Roman" w:hAnsi="Times New Roman" w:cs="Times New Roman"/>
                <w:b/>
                <w:bCs/>
                <w:sz w:val="24"/>
                <w:szCs w:val="24"/>
              </w:rPr>
            </w:pPr>
            <w:r>
              <w:rPr>
                <w:rFonts w:ascii="Times New Roman" w:hAnsi="Times New Roman" w:cs="Times New Roman"/>
                <w:b/>
                <w:bCs/>
                <w:sz w:val="24"/>
                <w:szCs w:val="24"/>
              </w:rPr>
              <w:t>Планиране активности</w:t>
            </w:r>
          </w:p>
        </w:tc>
        <w:tc>
          <w:tcPr>
            <w:tcW w:w="4170" w:type="dxa"/>
            <w:shd w:val="clear" w:color="auto" w:fill="D6DCE5" w:themeFill="text2" w:themeFillTint="32"/>
          </w:tcPr>
          <w:p>
            <w:pPr>
              <w:jc w:val="both"/>
              <w:rPr>
                <w:rFonts w:ascii="Times New Roman" w:hAnsi="Times New Roman" w:cs="Times New Roman"/>
                <w:b/>
                <w:bCs/>
                <w:sz w:val="24"/>
                <w:szCs w:val="24"/>
              </w:rPr>
            </w:pPr>
            <w:r>
              <w:rPr>
                <w:rFonts w:ascii="Times New Roman" w:hAnsi="Times New Roman" w:cs="Times New Roman"/>
                <w:b/>
                <w:bCs/>
                <w:sz w:val="24"/>
                <w:szCs w:val="24"/>
              </w:rPr>
              <w:t>Време реализације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4" w:type="dxa"/>
          </w:tcPr>
          <w:p>
            <w:pPr>
              <w:jc w:val="both"/>
              <w:rPr>
                <w:rFonts w:ascii="Times New Roman" w:hAnsi="Times New Roman" w:cs="Times New Roman"/>
                <w:sz w:val="22"/>
                <w:szCs w:val="22"/>
              </w:rPr>
            </w:pPr>
            <w:r>
              <w:rPr>
                <w:rFonts w:ascii="Times New Roman" w:hAnsi="Times New Roman" w:cs="Times New Roman"/>
                <w:sz w:val="22"/>
                <w:szCs w:val="22"/>
              </w:rPr>
              <w:t xml:space="preserve">Учествовање у изради развојног плана </w:t>
            </w:r>
          </w:p>
        </w:tc>
        <w:tc>
          <w:tcPr>
            <w:tcW w:w="4170" w:type="dxa"/>
          </w:tcPr>
          <w:p>
            <w:pPr>
              <w:jc w:val="both"/>
              <w:rPr>
                <w:rFonts w:ascii="Times New Roman" w:hAnsi="Times New Roman" w:cs="Times New Roman"/>
                <w:sz w:val="22"/>
                <w:szCs w:val="22"/>
              </w:rPr>
            </w:pPr>
            <w:r>
              <w:rPr>
                <w:rFonts w:ascii="Times New Roman" w:hAnsi="Times New Roman" w:cs="Times New Roman"/>
                <w:sz w:val="22"/>
                <w:szCs w:val="22"/>
              </w:rPr>
              <w:t>август-септембаар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4" w:type="dxa"/>
          </w:tcPr>
          <w:p>
            <w:pPr>
              <w:jc w:val="both"/>
              <w:rPr>
                <w:rFonts w:ascii="Times New Roman" w:hAnsi="Times New Roman" w:cs="Times New Roman"/>
                <w:b/>
                <w:bCs/>
                <w:sz w:val="22"/>
                <w:szCs w:val="22"/>
              </w:rPr>
            </w:pPr>
            <w:r>
              <w:rPr>
                <w:rFonts w:ascii="Times New Roman" w:hAnsi="Times New Roman" w:cs="Times New Roman"/>
                <w:sz w:val="22"/>
                <w:szCs w:val="22"/>
              </w:rPr>
              <w:t>Учествовање у припремању школског програма /анекса</w:t>
            </w:r>
          </w:p>
        </w:tc>
        <w:tc>
          <w:tcPr>
            <w:tcW w:w="4170" w:type="dxa"/>
          </w:tcPr>
          <w:p>
            <w:pPr>
              <w:jc w:val="both"/>
              <w:rPr>
                <w:rFonts w:ascii="Times New Roman" w:hAnsi="Times New Roman" w:cs="Times New Roman"/>
                <w:sz w:val="22"/>
                <w:szCs w:val="22"/>
              </w:rPr>
            </w:pPr>
            <w:r>
              <w:rPr>
                <w:rFonts w:ascii="Times New Roman" w:hAnsi="Times New Roman" w:cs="Times New Roman"/>
                <w:sz w:val="22"/>
                <w:szCs w:val="22"/>
              </w:rPr>
              <w:t>јун-септембар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4" w:type="dxa"/>
          </w:tcPr>
          <w:p>
            <w:pPr>
              <w:jc w:val="both"/>
              <w:rPr>
                <w:rFonts w:ascii="Times New Roman" w:hAnsi="Times New Roman" w:cs="Times New Roman"/>
                <w:b/>
                <w:bCs/>
                <w:sz w:val="22"/>
                <w:szCs w:val="22"/>
              </w:rPr>
            </w:pPr>
            <w:r>
              <w:rPr>
                <w:rFonts w:ascii="Times New Roman" w:hAnsi="Times New Roman" w:cs="Times New Roman"/>
                <w:sz w:val="22"/>
                <w:szCs w:val="22"/>
              </w:rPr>
              <w:t>Учествовање у изради годишњег плана рада школе</w:t>
            </w:r>
          </w:p>
        </w:tc>
        <w:tc>
          <w:tcPr>
            <w:tcW w:w="4170" w:type="dxa"/>
          </w:tcPr>
          <w:p>
            <w:pPr>
              <w:jc w:val="both"/>
              <w:rPr>
                <w:rFonts w:ascii="Times New Roman" w:hAnsi="Times New Roman" w:cs="Times New Roman"/>
                <w:sz w:val="22"/>
                <w:szCs w:val="22"/>
              </w:rPr>
            </w:pPr>
            <w:r>
              <w:rPr>
                <w:rFonts w:ascii="Times New Roman" w:hAnsi="Times New Roman" w:cs="Times New Roman"/>
                <w:sz w:val="22"/>
                <w:szCs w:val="22"/>
              </w:rPr>
              <w:t>август-септембар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4" w:type="dxa"/>
          </w:tcPr>
          <w:p>
            <w:pPr>
              <w:jc w:val="both"/>
              <w:rPr>
                <w:rFonts w:ascii="Times New Roman" w:hAnsi="Times New Roman" w:cs="Times New Roman"/>
                <w:sz w:val="21"/>
                <w:szCs w:val="21"/>
              </w:rPr>
            </w:pPr>
            <w:r>
              <w:rPr>
                <w:rFonts w:ascii="Times New Roman" w:hAnsi="Times New Roman" w:cs="Times New Roman"/>
                <w:sz w:val="21"/>
                <w:szCs w:val="21"/>
              </w:rPr>
              <w:t xml:space="preserve">учествовање у изради плана самовредновања установе </w:t>
            </w:r>
          </w:p>
        </w:tc>
        <w:tc>
          <w:tcPr>
            <w:tcW w:w="4170" w:type="dxa"/>
          </w:tcPr>
          <w:p>
            <w:pPr>
              <w:jc w:val="both"/>
              <w:rPr>
                <w:rFonts w:ascii="Times New Roman" w:hAnsi="Times New Roman" w:cs="Times New Roman"/>
                <w:sz w:val="22"/>
                <w:szCs w:val="22"/>
              </w:rPr>
            </w:pPr>
            <w:r>
              <w:rPr>
                <w:rFonts w:ascii="Times New Roman" w:hAnsi="Times New Roman" w:cs="Times New Roman"/>
                <w:sz w:val="22"/>
                <w:szCs w:val="22"/>
              </w:rPr>
              <w:t>јун-септембар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4" w:type="dxa"/>
          </w:tcPr>
          <w:p>
            <w:pPr>
              <w:jc w:val="both"/>
              <w:rPr>
                <w:rFonts w:ascii="Times New Roman" w:hAnsi="Times New Roman" w:cs="Times New Roman"/>
                <w:sz w:val="21"/>
                <w:szCs w:val="21"/>
              </w:rPr>
            </w:pPr>
            <w:r>
              <w:rPr>
                <w:rFonts w:ascii="Times New Roman" w:hAnsi="Times New Roman" w:cs="Times New Roman"/>
                <w:sz w:val="21"/>
                <w:szCs w:val="21"/>
              </w:rPr>
              <w:t>Учестовање у изради индивидуалних образовних програма за ученике</w:t>
            </w:r>
          </w:p>
        </w:tc>
        <w:tc>
          <w:tcPr>
            <w:tcW w:w="4170" w:type="dxa"/>
          </w:tcPr>
          <w:p>
            <w:pPr>
              <w:jc w:val="both"/>
              <w:rPr>
                <w:rFonts w:ascii="Times New Roman" w:hAnsi="Times New Roman" w:cs="Times New Roman"/>
                <w:sz w:val="22"/>
                <w:szCs w:val="22"/>
              </w:rPr>
            </w:pPr>
            <w:r>
              <w:rPr>
                <w:rFonts w:ascii="Times New Roman" w:hAnsi="Times New Roman" w:cs="Times New Roman"/>
                <w:sz w:val="22"/>
                <w:szCs w:val="22"/>
              </w:rPr>
              <w:t>август –септембар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4" w:type="dxa"/>
          </w:tcPr>
          <w:p>
            <w:pPr>
              <w:jc w:val="both"/>
              <w:rPr>
                <w:rFonts w:ascii="Times New Roman" w:hAnsi="Times New Roman" w:cs="Times New Roman"/>
                <w:sz w:val="21"/>
                <w:szCs w:val="21"/>
              </w:rPr>
            </w:pPr>
            <w:r>
              <w:rPr>
                <w:rFonts w:ascii="Times New Roman" w:hAnsi="Times New Roman" w:cs="Times New Roman"/>
                <w:sz w:val="21"/>
                <w:szCs w:val="21"/>
              </w:rPr>
              <w:t>Израда плана посете стручног сарадника часовима</w:t>
            </w:r>
          </w:p>
          <w:p>
            <w:pPr>
              <w:jc w:val="both"/>
              <w:rPr>
                <w:rFonts w:ascii="Times New Roman" w:hAnsi="Times New Roman" w:cs="Times New Roman"/>
                <w:sz w:val="21"/>
                <w:szCs w:val="21"/>
              </w:rPr>
            </w:pPr>
          </w:p>
        </w:tc>
        <w:tc>
          <w:tcPr>
            <w:tcW w:w="4170" w:type="dxa"/>
          </w:tcPr>
          <w:p>
            <w:pPr>
              <w:jc w:val="both"/>
              <w:rPr>
                <w:rFonts w:ascii="Times New Roman" w:hAnsi="Times New Roman" w:cs="Times New Roman"/>
                <w:sz w:val="22"/>
                <w:szCs w:val="22"/>
              </w:rPr>
            </w:pPr>
            <w:r>
              <w:rPr>
                <w:rFonts w:ascii="Times New Roman" w:hAnsi="Times New Roman" w:cs="Times New Roman"/>
                <w:sz w:val="22"/>
                <w:szCs w:val="22"/>
              </w:rPr>
              <w:t>октобар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4" w:type="dxa"/>
          </w:tcPr>
          <w:p>
            <w:pPr>
              <w:jc w:val="both"/>
              <w:rPr>
                <w:rFonts w:ascii="Times New Roman" w:hAnsi="Times New Roman" w:cs="Times New Roman"/>
                <w:sz w:val="21"/>
                <w:szCs w:val="21"/>
              </w:rPr>
            </w:pPr>
            <w:r>
              <w:rPr>
                <w:rFonts w:ascii="Times New Roman" w:hAnsi="Times New Roman" w:cs="Times New Roman"/>
                <w:sz w:val="21"/>
                <w:szCs w:val="21"/>
              </w:rPr>
              <w:t>Израда годишњег плана рада психолошкиње, плана стручног усавршавања психолошкиње</w:t>
            </w:r>
          </w:p>
        </w:tc>
        <w:tc>
          <w:tcPr>
            <w:tcW w:w="4170" w:type="dxa"/>
          </w:tcPr>
          <w:p>
            <w:pPr>
              <w:jc w:val="both"/>
              <w:rPr>
                <w:rFonts w:ascii="Times New Roman" w:hAnsi="Times New Roman" w:cs="Times New Roman"/>
                <w:sz w:val="22"/>
                <w:szCs w:val="22"/>
              </w:rPr>
            </w:pPr>
            <w:r>
              <w:rPr>
                <w:rFonts w:ascii="Times New Roman" w:hAnsi="Times New Roman" w:cs="Times New Roman"/>
                <w:sz w:val="22"/>
                <w:szCs w:val="22"/>
              </w:rPr>
              <w:t>септембар и током школске године</w:t>
            </w:r>
          </w:p>
        </w:tc>
      </w:tr>
    </w:tbl>
    <w:p>
      <w:pPr>
        <w:rPr>
          <w:rFonts w:ascii="Times New Roman" w:hAnsi="Times New Roman" w:cs="Times New Roman"/>
          <w:b/>
          <w:bCs/>
          <w:sz w:val="24"/>
          <w:szCs w:val="24"/>
        </w:rPr>
      </w:pPr>
    </w:p>
    <w:p>
      <w:pPr>
        <w:rPr>
          <w:rFonts w:ascii="Times New Roman" w:hAnsi="Times New Roman" w:cs="Times New Roman"/>
          <w:b/>
          <w:bCs/>
          <w:sz w:val="24"/>
          <w:szCs w:val="24"/>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
        <w:gridCol w:w="4247"/>
        <w:gridCol w:w="22"/>
        <w:gridCol w:w="4215"/>
        <w:gridCol w:w="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gridAfter w:val="1"/>
          <w:wBefore w:w="7" w:type="dxa"/>
          <w:wAfter w:w="8" w:type="dxa"/>
          <w:jc w:val="center"/>
        </w:trPr>
        <w:tc>
          <w:tcPr>
            <w:tcW w:w="8484" w:type="dxa"/>
            <w:gridSpan w:val="3"/>
            <w:shd w:val="clear" w:color="auto" w:fill="D6DCE5" w:themeFill="text2" w:themeFillTint="32"/>
          </w:tcPr>
          <w:p>
            <w:pPr>
              <w:jc w:val="both"/>
              <w:rPr>
                <w:rFonts w:ascii="Times New Roman" w:hAnsi="Times New Roman" w:cs="Times New Roman"/>
                <w:b/>
                <w:bCs/>
                <w:sz w:val="24"/>
                <w:szCs w:val="24"/>
              </w:rPr>
            </w:pPr>
            <w:r>
              <w:rPr>
                <w:rFonts w:ascii="Times New Roman" w:hAnsi="Times New Roman" w:cs="Times New Roman"/>
                <w:b/>
                <w:bCs/>
                <w:sz w:val="22"/>
                <w:szCs w:val="22"/>
              </w:rPr>
              <w:t>ОБЛАСТ 2:Праћење и вредновање образовно-васпитног рада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7" w:type="dxa"/>
          <w:wAfter w:w="8" w:type="dxa"/>
          <w:jc w:val="center"/>
        </w:trPr>
        <w:tc>
          <w:tcPr>
            <w:tcW w:w="4269" w:type="dxa"/>
            <w:gridSpan w:val="2"/>
            <w:shd w:val="clear" w:color="auto" w:fill="D6DCE5" w:themeFill="text2" w:themeFillTint="32"/>
          </w:tcPr>
          <w:p>
            <w:pPr>
              <w:jc w:val="both"/>
              <w:rPr>
                <w:rFonts w:ascii="Times New Roman" w:hAnsi="Times New Roman" w:cs="Times New Roman"/>
                <w:b/>
                <w:bCs/>
                <w:sz w:val="24"/>
                <w:szCs w:val="24"/>
              </w:rPr>
            </w:pPr>
            <w:r>
              <w:rPr>
                <w:rFonts w:ascii="Times New Roman" w:hAnsi="Times New Roman" w:cs="Times New Roman"/>
                <w:b/>
                <w:bCs/>
                <w:sz w:val="24"/>
                <w:szCs w:val="24"/>
              </w:rPr>
              <w:t>Планиране активности</w:t>
            </w:r>
          </w:p>
        </w:tc>
        <w:tc>
          <w:tcPr>
            <w:tcW w:w="4215" w:type="dxa"/>
            <w:shd w:val="clear" w:color="auto" w:fill="D6DCE5" w:themeFill="text2" w:themeFillTint="32"/>
          </w:tcPr>
          <w:p>
            <w:pPr>
              <w:jc w:val="both"/>
              <w:rPr>
                <w:rFonts w:ascii="Times New Roman" w:hAnsi="Times New Roman" w:cs="Times New Roman"/>
                <w:b/>
                <w:bCs/>
                <w:sz w:val="24"/>
                <w:szCs w:val="24"/>
              </w:rPr>
            </w:pPr>
            <w:r>
              <w:rPr>
                <w:rFonts w:ascii="Times New Roman" w:hAnsi="Times New Roman" w:cs="Times New Roman"/>
                <w:b/>
                <w:bCs/>
                <w:sz w:val="24"/>
                <w:szCs w:val="24"/>
              </w:rPr>
              <w:t>Време реализације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7" w:type="dxa"/>
          <w:wAfter w:w="8" w:type="dxa"/>
          <w:jc w:val="center"/>
        </w:trPr>
        <w:tc>
          <w:tcPr>
            <w:tcW w:w="4269" w:type="dxa"/>
            <w:gridSpan w:val="2"/>
          </w:tcPr>
          <w:p>
            <w:pPr>
              <w:jc w:val="both"/>
              <w:rPr>
                <w:rFonts w:ascii="Times New Roman" w:hAnsi="Times New Roman" w:cs="Times New Roman"/>
                <w:sz w:val="22"/>
                <w:szCs w:val="22"/>
              </w:rPr>
            </w:pPr>
            <w:r>
              <w:rPr>
                <w:rFonts w:ascii="Times New Roman" w:hAnsi="Times New Roman" w:cs="Times New Roman"/>
                <w:sz w:val="22"/>
                <w:szCs w:val="22"/>
              </w:rPr>
              <w:t xml:space="preserve"> Учестоввање у праћењу и вредновању образовно-васпитног рада установе и предлагању мера за побољшање ефикасности, економичностии успешности установе у задовољавању образовних потреба ученика</w:t>
            </w:r>
          </w:p>
        </w:tc>
        <w:tc>
          <w:tcPr>
            <w:tcW w:w="4215" w:type="dxa"/>
          </w:tcPr>
          <w:p>
            <w:pPr>
              <w:jc w:val="both"/>
              <w:rPr>
                <w:rFonts w:ascii="Times New Roman" w:hAnsi="Times New Roman" w:cs="Times New Roman"/>
                <w:sz w:val="22"/>
                <w:szCs w:val="22"/>
              </w:rPr>
            </w:pPr>
          </w:p>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7" w:type="dxa"/>
          <w:wAfter w:w="8" w:type="dxa"/>
          <w:jc w:val="center"/>
        </w:trPr>
        <w:tc>
          <w:tcPr>
            <w:tcW w:w="4269" w:type="dxa"/>
            <w:gridSpan w:val="2"/>
          </w:tcPr>
          <w:p>
            <w:pPr>
              <w:jc w:val="both"/>
              <w:rPr>
                <w:rFonts w:ascii="Times New Roman" w:hAnsi="Times New Roman" w:cs="Times New Roman"/>
                <w:sz w:val="22"/>
                <w:szCs w:val="22"/>
              </w:rPr>
            </w:pPr>
            <w:r>
              <w:rPr>
                <w:rFonts w:ascii="Times New Roman" w:hAnsi="Times New Roman" w:cs="Times New Roman"/>
                <w:sz w:val="22"/>
                <w:szCs w:val="22"/>
              </w:rPr>
              <w:t>Учествовање у праћењу и подстицању развоја ученика</w:t>
            </w:r>
          </w:p>
        </w:tc>
        <w:tc>
          <w:tcPr>
            <w:tcW w:w="4215" w:type="dxa"/>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7" w:type="dxa"/>
          <w:wAfter w:w="8" w:type="dxa"/>
          <w:jc w:val="center"/>
        </w:trPr>
        <w:tc>
          <w:tcPr>
            <w:tcW w:w="4269" w:type="dxa"/>
            <w:gridSpan w:val="2"/>
          </w:tcPr>
          <w:p>
            <w:pPr>
              <w:jc w:val="both"/>
              <w:rPr>
                <w:rFonts w:ascii="Times New Roman" w:hAnsi="Times New Roman" w:cs="Times New Roman"/>
                <w:sz w:val="22"/>
                <w:szCs w:val="22"/>
              </w:rPr>
            </w:pPr>
            <w:r>
              <w:rPr>
                <w:rFonts w:ascii="Times New Roman" w:hAnsi="Times New Roman" w:cs="Times New Roman"/>
                <w:sz w:val="22"/>
                <w:szCs w:val="22"/>
              </w:rPr>
              <w:t>Праћење примене мера индивидуализације и иоп планова  ученика</w:t>
            </w:r>
          </w:p>
        </w:tc>
        <w:tc>
          <w:tcPr>
            <w:tcW w:w="4215" w:type="dxa"/>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године,након сваког кварталног периода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7" w:type="dxa"/>
          <w:wAfter w:w="8" w:type="dxa"/>
          <w:jc w:val="center"/>
        </w:trPr>
        <w:tc>
          <w:tcPr>
            <w:tcW w:w="4269" w:type="dxa"/>
            <w:gridSpan w:val="2"/>
          </w:tcPr>
          <w:p>
            <w:pPr>
              <w:jc w:val="both"/>
              <w:rPr>
                <w:rFonts w:ascii="Times New Roman" w:hAnsi="Times New Roman" w:cs="Times New Roman"/>
                <w:sz w:val="22"/>
                <w:szCs w:val="22"/>
              </w:rPr>
            </w:pPr>
            <w:r>
              <w:rPr>
                <w:rFonts w:ascii="Times New Roman" w:hAnsi="Times New Roman" w:cs="Times New Roman"/>
                <w:sz w:val="22"/>
                <w:szCs w:val="22"/>
              </w:rPr>
              <w:t xml:space="preserve"> Учестовавање у истраживању у оквиру самовредновања рада школе</w:t>
            </w:r>
          </w:p>
        </w:tc>
        <w:tc>
          <w:tcPr>
            <w:tcW w:w="4215" w:type="dxa"/>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9" w:type="dxa"/>
            <w:gridSpan w:val="5"/>
            <w:shd w:val="clear" w:color="auto" w:fill="D6DCE5" w:themeFill="text2" w:themeFillTint="32"/>
          </w:tcPr>
          <w:p>
            <w:pPr>
              <w:jc w:val="both"/>
              <w:rPr>
                <w:rFonts w:ascii="Times New Roman" w:hAnsi="Times New Roman" w:cs="Times New Roman"/>
                <w:b/>
                <w:bCs/>
                <w:sz w:val="24"/>
                <w:szCs w:val="24"/>
              </w:rPr>
            </w:pPr>
            <w:r>
              <w:rPr>
                <w:rFonts w:ascii="Times New Roman" w:hAnsi="Times New Roman" w:cs="Times New Roman"/>
                <w:b/>
                <w:bCs/>
                <w:sz w:val="22"/>
                <w:szCs w:val="22"/>
              </w:rPr>
              <w:t>ОБЛАСТ 3:Рад са наставницима, посредни и непосредни рад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shd w:val="clear" w:color="auto" w:fill="D6DCE5" w:themeFill="text2" w:themeFillTint="32"/>
          </w:tcPr>
          <w:p>
            <w:pPr>
              <w:jc w:val="both"/>
              <w:rPr>
                <w:rFonts w:ascii="Times New Roman" w:hAnsi="Times New Roman" w:cs="Times New Roman"/>
                <w:b/>
                <w:bCs/>
                <w:sz w:val="24"/>
                <w:szCs w:val="24"/>
              </w:rPr>
            </w:pPr>
            <w:r>
              <w:rPr>
                <w:rFonts w:ascii="Times New Roman" w:hAnsi="Times New Roman" w:cs="Times New Roman"/>
                <w:b/>
                <w:bCs/>
                <w:sz w:val="24"/>
                <w:szCs w:val="24"/>
              </w:rPr>
              <w:t>Планиране активности</w:t>
            </w:r>
          </w:p>
        </w:tc>
        <w:tc>
          <w:tcPr>
            <w:tcW w:w="4245" w:type="dxa"/>
            <w:gridSpan w:val="3"/>
            <w:shd w:val="clear" w:color="auto" w:fill="D6DCE5" w:themeFill="text2" w:themeFillTint="32"/>
          </w:tcPr>
          <w:p>
            <w:pPr>
              <w:jc w:val="both"/>
              <w:rPr>
                <w:rFonts w:ascii="Times New Roman" w:hAnsi="Times New Roman" w:cs="Times New Roman"/>
                <w:b/>
                <w:bCs/>
                <w:sz w:val="24"/>
                <w:szCs w:val="24"/>
              </w:rPr>
            </w:pPr>
            <w:r>
              <w:rPr>
                <w:rFonts w:ascii="Times New Roman" w:hAnsi="Times New Roman" w:cs="Times New Roman"/>
                <w:b/>
                <w:bCs/>
                <w:sz w:val="24"/>
                <w:szCs w:val="24"/>
              </w:rPr>
              <w:t>Време реализације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 xml:space="preserve"> Пружање подршке наставницима у стварању оптималних услова за задовољење психолошких и развојних потреба деце/ученика</w:t>
            </w:r>
          </w:p>
        </w:tc>
        <w:tc>
          <w:tcPr>
            <w:tcW w:w="4245" w:type="dxa"/>
            <w:gridSpan w:val="3"/>
          </w:tcPr>
          <w:p>
            <w:pPr>
              <w:jc w:val="both"/>
              <w:rPr>
                <w:rFonts w:ascii="Times New Roman" w:hAnsi="Times New Roman" w:cs="Times New Roman"/>
                <w:sz w:val="22"/>
                <w:szCs w:val="22"/>
              </w:rPr>
            </w:pPr>
          </w:p>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Пружање подшке наставницима у планирању и реализацији образовно-васпитног рада са ученицима, избора техника учења, креирања подсицајне атмосфере за рад унутар одељења, унапређивања комуникацијских вештина и сарадње</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p>
            <w:pPr>
              <w:jc w:val="both"/>
              <w:rPr>
                <w:rFonts w:ascii="Times New Roman" w:hAnsi="Times New Roman" w:cs="Times New Roman"/>
                <w:sz w:val="22"/>
                <w:szCs w:val="22"/>
              </w:rPr>
            </w:pPr>
            <w:r>
              <w:rPr>
                <w:rFonts w:ascii="Times New Roman" w:hAnsi="Times New Roman" w:cs="Times New Roman"/>
                <w:sz w:val="22"/>
                <w:szCs w:val="22"/>
              </w:rPr>
              <w:t>Радионица по потреби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Пружање подршке јачању наставничких компетенција (комуникацијске вештине, конструктивно решавање сукоба)</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У оквиру тима за професионални развој, предлог семинара</w:t>
            </w:r>
          </w:p>
          <w:p>
            <w:pPr>
              <w:jc w:val="both"/>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 xml:space="preserve"> Саветодавни рад са наставницима у процесу индивидуализације образовно-васпитног процеса и психолошка процена ученика</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Почетак ш.године и по потреби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Пружање подршке наставницима у изради педагошког профила за ученике којима је потребна додатна образовна подршка</w:t>
            </w:r>
          </w:p>
          <w:p>
            <w:pPr>
              <w:jc w:val="both"/>
              <w:rPr>
                <w:rFonts w:ascii="Times New Roman" w:hAnsi="Times New Roman" w:cs="Times New Roman"/>
                <w:sz w:val="22"/>
                <w:szCs w:val="22"/>
              </w:rPr>
            </w:pP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Почетак године и са планом за тио тим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 xml:space="preserve">Оснаживање наставника у раду са талентованим и даровитим ученицима </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Почетак године и по потреби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Упознавање наставника са  карактеристикама ученика из осетљивих,маргинализованих група и развијање сарадње са породицом ученика</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Почетак и током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Пружање подршке наставницима у раду са ученицима који испољавају тешкоће у учењу и понашању</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Током читаве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Оснаживање наставника у раду са учеником у функцији професионалне оријентације ученика</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Почетком године, (избор радионица за рад са ученицима 7. и 8.разреда)Друго полугодиште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 xml:space="preserve">Посета часовима и давање повратних информација о посети часа кроз извештај као и предлога унапређивања образовно-васпитног рада </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Током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 xml:space="preserve">Подстицање наставника за тимски рад и заједничке пројекте унутар школе </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Кроз тимове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Оснаживање и усмеравање наставника за израду плана стручног усавршавања и професионалног развоја</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Септембар и по потреби кроз тим за професионални развој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 xml:space="preserve">Пружање подршке наставницима у раду са родитељима/старатељима </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Током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4" w:type="dxa"/>
            <w:gridSpan w:val="2"/>
          </w:tcPr>
          <w:p>
            <w:pPr>
              <w:jc w:val="both"/>
              <w:rPr>
                <w:rFonts w:ascii="Times New Roman" w:hAnsi="Times New Roman" w:cs="Times New Roman"/>
                <w:sz w:val="22"/>
                <w:szCs w:val="22"/>
              </w:rPr>
            </w:pPr>
            <w:r>
              <w:rPr>
                <w:rFonts w:ascii="Times New Roman" w:hAnsi="Times New Roman" w:cs="Times New Roman"/>
                <w:sz w:val="22"/>
                <w:szCs w:val="22"/>
              </w:rPr>
              <w:t>Пружање подршке наставницима у процесу увођења у посао и стицању звања</w:t>
            </w:r>
          </w:p>
        </w:tc>
        <w:tc>
          <w:tcPr>
            <w:tcW w:w="4245" w:type="dxa"/>
            <w:gridSpan w:val="3"/>
          </w:tcPr>
          <w:p>
            <w:pPr>
              <w:jc w:val="both"/>
              <w:rPr>
                <w:rFonts w:ascii="Times New Roman" w:hAnsi="Times New Roman" w:cs="Times New Roman"/>
                <w:sz w:val="22"/>
                <w:szCs w:val="22"/>
              </w:rPr>
            </w:pPr>
            <w:r>
              <w:rPr>
                <w:rFonts w:ascii="Times New Roman" w:hAnsi="Times New Roman" w:cs="Times New Roman"/>
                <w:sz w:val="22"/>
                <w:szCs w:val="22"/>
              </w:rPr>
              <w:t>Током године</w:t>
            </w:r>
          </w:p>
        </w:tc>
      </w:tr>
    </w:tbl>
    <w:p>
      <w:pPr>
        <w:rPr>
          <w:rFonts w:ascii="Times New Roman" w:hAnsi="Times New Roman" w:cs="Times New Roman"/>
          <w:b/>
          <w:bCs/>
          <w:sz w:val="24"/>
          <w:szCs w:val="24"/>
        </w:rPr>
      </w:pPr>
    </w:p>
    <w:p>
      <w:pPr>
        <w:rPr>
          <w:rFonts w:ascii="Times New Roman" w:hAnsi="Times New Roman" w:cs="Times New Roman"/>
          <w:b/>
          <w:bCs/>
          <w:sz w:val="24"/>
          <w:szCs w:val="24"/>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9"/>
        <w:gridCol w:w="4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14" w:type="dxa"/>
            <w:gridSpan w:val="2"/>
            <w:shd w:val="clear" w:color="auto" w:fill="BDD6EE" w:themeFill="accent1" w:themeFillTint="66"/>
          </w:tcPr>
          <w:p>
            <w:pPr>
              <w:shd w:val="clear" w:color="auto" w:fill="DEEBF6" w:themeFill="accent1" w:themeFillTint="32"/>
              <w:jc w:val="both"/>
              <w:rPr>
                <w:rFonts w:ascii="Times New Roman" w:hAnsi="Times New Roman" w:cs="Times New Roman"/>
                <w:b/>
                <w:bCs/>
                <w:sz w:val="22"/>
                <w:szCs w:val="22"/>
              </w:rPr>
            </w:pPr>
            <w:r>
              <w:rPr>
                <w:rFonts w:ascii="Times New Roman" w:hAnsi="Times New Roman" w:cs="Times New Roman"/>
                <w:b/>
                <w:bCs/>
                <w:sz w:val="22"/>
                <w:szCs w:val="22"/>
                <w:shd w:val="clear" w:color="auto" w:fill="BDD6EE" w:themeFill="accent1" w:themeFillTint="66"/>
              </w:rPr>
              <w:t>ОБЛАСТ 4: Рад са ученицима, по</w:t>
            </w:r>
            <w:r>
              <w:rPr>
                <w:rFonts w:ascii="Times New Roman" w:hAnsi="Times New Roman" w:cs="Times New Roman"/>
                <w:b/>
                <w:bCs/>
                <w:sz w:val="22"/>
                <w:szCs w:val="22"/>
              </w:rPr>
              <w:t>средни и непосредни рад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shd w:val="clear" w:color="auto" w:fill="BDD6EE" w:themeFill="accent1" w:themeFillTint="66"/>
          </w:tcPr>
          <w:p>
            <w:pPr>
              <w:jc w:val="both"/>
              <w:rPr>
                <w:rFonts w:ascii="Times New Roman" w:hAnsi="Times New Roman" w:cs="Times New Roman"/>
                <w:b/>
                <w:bCs/>
                <w:sz w:val="22"/>
                <w:szCs w:val="22"/>
              </w:rPr>
            </w:pPr>
            <w:r>
              <w:rPr>
                <w:rFonts w:ascii="Times New Roman" w:hAnsi="Times New Roman" w:cs="Times New Roman"/>
                <w:b/>
                <w:bCs/>
                <w:sz w:val="22"/>
                <w:szCs w:val="22"/>
              </w:rPr>
              <w:t>Планиране активности</w:t>
            </w:r>
          </w:p>
        </w:tc>
        <w:tc>
          <w:tcPr>
            <w:tcW w:w="4245" w:type="dxa"/>
            <w:shd w:val="clear" w:color="auto" w:fill="BDD6EE" w:themeFill="accent1" w:themeFillTint="66"/>
          </w:tcPr>
          <w:p>
            <w:pPr>
              <w:jc w:val="both"/>
              <w:rPr>
                <w:rFonts w:ascii="Times New Roman" w:hAnsi="Times New Roman" w:cs="Times New Roman"/>
                <w:b/>
                <w:bCs/>
                <w:sz w:val="22"/>
                <w:szCs w:val="22"/>
              </w:rPr>
            </w:pPr>
            <w:r>
              <w:rPr>
                <w:rFonts w:ascii="Times New Roman" w:hAnsi="Times New Roman" w:cs="Times New Roman"/>
                <w:b/>
                <w:bCs/>
                <w:sz w:val="22"/>
                <w:szCs w:val="22"/>
              </w:rPr>
              <w:t>Време реализације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b/>
                <w:bCs/>
                <w:sz w:val="22"/>
                <w:szCs w:val="22"/>
              </w:rPr>
            </w:pPr>
            <w:r>
              <w:rPr>
                <w:rFonts w:ascii="Times New Roman" w:hAnsi="Times New Roman" w:cs="Times New Roman"/>
                <w:sz w:val="22"/>
                <w:szCs w:val="22"/>
              </w:rPr>
              <w:t>Учешће у пријему ученика, адаптацији и праћењу аддаптације</w:t>
            </w:r>
          </w:p>
        </w:tc>
        <w:tc>
          <w:tcPr>
            <w:tcW w:w="4245" w:type="dxa"/>
          </w:tcPr>
          <w:p>
            <w:pPr>
              <w:jc w:val="both"/>
              <w:rPr>
                <w:rFonts w:ascii="Times New Roman" w:hAnsi="Times New Roman" w:cs="Times New Roman"/>
                <w:b/>
                <w:bCs/>
                <w:sz w:val="22"/>
                <w:szCs w:val="22"/>
              </w:rPr>
            </w:pPr>
            <w:r>
              <w:rPr>
                <w:rFonts w:ascii="Times New Roman" w:hAnsi="Times New Roman" w:cs="Times New Roman"/>
                <w:sz w:val="22"/>
                <w:szCs w:val="22"/>
              </w:rPr>
              <w:t>Септембар/октобар и током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Праћење напредовања ученика у развоју и учењу</w:t>
            </w:r>
          </w:p>
        </w:tc>
        <w:tc>
          <w:tcPr>
            <w:tcW w:w="4245" w:type="dxa"/>
          </w:tcPr>
          <w:p>
            <w:pPr>
              <w:jc w:val="both"/>
              <w:rPr>
                <w:rFonts w:ascii="Times New Roman" w:hAnsi="Times New Roman" w:cs="Times New Roman"/>
                <w:sz w:val="22"/>
                <w:szCs w:val="22"/>
              </w:rPr>
            </w:pPr>
            <w:r>
              <w:rPr>
                <w:rFonts w:ascii="Times New Roman" w:hAnsi="Times New Roman" w:cs="Times New Roman"/>
                <w:sz w:val="22"/>
                <w:szCs w:val="22"/>
              </w:rPr>
              <w:t>Групно и индивидуално, континуирано и на класификационим периодима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 xml:space="preserve">Учешће у иоп тимовима </w:t>
            </w:r>
          </w:p>
        </w:tc>
        <w:tc>
          <w:tcPr>
            <w:tcW w:w="4245" w:type="dxa"/>
          </w:tcPr>
          <w:p>
            <w:pPr>
              <w:jc w:val="both"/>
              <w:rPr>
                <w:rFonts w:ascii="Times New Roman" w:hAnsi="Times New Roman" w:cs="Times New Roman"/>
                <w:sz w:val="22"/>
                <w:szCs w:val="22"/>
              </w:rPr>
            </w:pPr>
            <w:r>
              <w:rPr>
                <w:rFonts w:ascii="Times New Roman" w:hAnsi="Times New Roman" w:cs="Times New Roman"/>
                <w:sz w:val="22"/>
                <w:szCs w:val="22"/>
              </w:rPr>
              <w:t>По плану тио тима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b/>
                <w:bCs/>
                <w:sz w:val="22"/>
                <w:szCs w:val="22"/>
              </w:rPr>
            </w:pPr>
            <w:r>
              <w:rPr>
                <w:rFonts w:ascii="Times New Roman" w:hAnsi="Times New Roman" w:cs="Times New Roman"/>
                <w:sz w:val="22"/>
                <w:szCs w:val="22"/>
              </w:rPr>
              <w:t xml:space="preserve">Проционалног,социјалног статуса детета и провера спремности за полазак у школу, учествовање у електронском упису ученика у први разред и препоруке за рад </w:t>
            </w:r>
          </w:p>
        </w:tc>
        <w:tc>
          <w:tcPr>
            <w:tcW w:w="4245" w:type="dxa"/>
          </w:tcPr>
          <w:p>
            <w:pPr>
              <w:jc w:val="both"/>
              <w:rPr>
                <w:rFonts w:ascii="Times New Roman" w:hAnsi="Times New Roman" w:cs="Times New Roman"/>
                <w:b/>
                <w:bCs/>
                <w:sz w:val="22"/>
                <w:szCs w:val="22"/>
              </w:rPr>
            </w:pPr>
            <w:r>
              <w:rPr>
                <w:rFonts w:ascii="Times New Roman" w:hAnsi="Times New Roman" w:cs="Times New Roman"/>
                <w:sz w:val="22"/>
                <w:szCs w:val="22"/>
              </w:rPr>
              <w:t>Април-јул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Психолошко испитивање ученика (способности, личности,склоности,професионалног интересовања)</w:t>
            </w:r>
          </w:p>
        </w:tc>
        <w:tc>
          <w:tcPr>
            <w:tcW w:w="4245" w:type="dxa"/>
          </w:tcPr>
          <w:p>
            <w:pPr>
              <w:jc w:val="both"/>
              <w:rPr>
                <w:rFonts w:ascii="Times New Roman" w:hAnsi="Times New Roman" w:cs="Times New Roman"/>
                <w:sz w:val="22"/>
                <w:szCs w:val="22"/>
              </w:rPr>
            </w:pPr>
            <w:r>
              <w:rPr>
                <w:rFonts w:ascii="Times New Roman" w:hAnsi="Times New Roman" w:cs="Times New Roman"/>
                <w:sz w:val="22"/>
                <w:szCs w:val="22"/>
              </w:rPr>
              <w:t>Током године,по потреби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Саветодавни рад са ученицима који испољавају тешкоће у развоју, учењу,адаптацији, емоцијама и понашању</w:t>
            </w:r>
          </w:p>
        </w:tc>
        <w:tc>
          <w:tcPr>
            <w:tcW w:w="4245" w:type="dxa"/>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Праћење појачаног васпитног рада ученика и помоћ у пружању мера за корекцију понашања</w:t>
            </w:r>
          </w:p>
        </w:tc>
        <w:tc>
          <w:tcPr>
            <w:tcW w:w="4245" w:type="dxa"/>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p>
            <w:pPr>
              <w:jc w:val="both"/>
              <w:rPr>
                <w:rFonts w:ascii="Times New Roman" w:hAnsi="Times New Roman" w:cs="Times New Roman"/>
                <w:sz w:val="22"/>
                <w:szCs w:val="22"/>
              </w:rPr>
            </w:pPr>
            <w:r>
              <w:rPr>
                <w:rFonts w:ascii="Times New Roman" w:hAnsi="Times New Roman" w:cs="Times New Roman"/>
                <w:sz w:val="22"/>
                <w:szCs w:val="22"/>
              </w:rPr>
              <w:t>Уз тим за заштиту ученика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Евидентирање даровитих ученика и пружање помоћи у изради профила за иоп-3 образовни програм</w:t>
            </w:r>
          </w:p>
        </w:tc>
        <w:tc>
          <w:tcPr>
            <w:tcW w:w="4245" w:type="dxa"/>
          </w:tcPr>
          <w:p>
            <w:pPr>
              <w:jc w:val="both"/>
              <w:rPr>
                <w:rFonts w:ascii="Times New Roman" w:hAnsi="Times New Roman" w:cs="Times New Roman"/>
                <w:sz w:val="22"/>
                <w:szCs w:val="22"/>
              </w:rPr>
            </w:pPr>
            <w:r>
              <w:rPr>
                <w:rFonts w:ascii="Times New Roman" w:hAnsi="Times New Roman" w:cs="Times New Roman"/>
                <w:sz w:val="22"/>
                <w:szCs w:val="22"/>
              </w:rPr>
              <w:t>Почетак школске године и по потреби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Повећање међупредметних  компетенција,оснаживање ставова и вредности за ученике-превенција насиља, очување здравља, конструктивно решавање сукоба,безбедности ученика на интернету, трговине људима.)</w:t>
            </w:r>
          </w:p>
        </w:tc>
        <w:tc>
          <w:tcPr>
            <w:tcW w:w="4245" w:type="dxa"/>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 уз тима за заштиту ученика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Професионално информисање и саветовање ученика, тестирање професионалног интересовања ученика, подршка и помоћ при избору уписа средње школе</w:t>
            </w:r>
          </w:p>
        </w:tc>
        <w:tc>
          <w:tcPr>
            <w:tcW w:w="4245" w:type="dxa"/>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 друго полугодиште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Предавање и обележавање битних датума за ученике из области менталног здравља</w:t>
            </w:r>
          </w:p>
        </w:tc>
        <w:tc>
          <w:tcPr>
            <w:tcW w:w="4245" w:type="dxa"/>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Информисање ученика о такмичењима и конкурсима  и праћење успеха ученика на истима</w:t>
            </w:r>
          </w:p>
        </w:tc>
        <w:tc>
          <w:tcPr>
            <w:tcW w:w="4245" w:type="dxa"/>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bl>
    <w:p>
      <w:pPr>
        <w:rPr>
          <w:rFonts w:ascii="Times New Roman" w:hAnsi="Times New Roman" w:cs="Times New Roman"/>
          <w:b/>
          <w:bCs/>
          <w:sz w:val="22"/>
          <w:szCs w:val="22"/>
        </w:rPr>
      </w:pPr>
    </w:p>
    <w:p>
      <w:pPr>
        <w:rPr>
          <w:rFonts w:ascii="Times New Roman" w:hAnsi="Times New Roman" w:cs="Times New Roman"/>
          <w:b/>
          <w:bCs/>
          <w:sz w:val="22"/>
          <w:szCs w:val="22"/>
        </w:rPr>
      </w:pPr>
    </w:p>
    <w:p>
      <w:pPr>
        <w:rPr>
          <w:rFonts w:ascii="Times New Roman" w:hAnsi="Times New Roman" w:cs="Times New Roman"/>
          <w:b/>
          <w:bCs/>
          <w:sz w:val="22"/>
          <w:szCs w:val="22"/>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9"/>
        <w:gridCol w:w="4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99" w:type="dxa"/>
            <w:gridSpan w:val="2"/>
            <w:shd w:val="clear" w:color="auto" w:fill="BDD6EE" w:themeFill="accent1" w:themeFillTint="66"/>
          </w:tcPr>
          <w:p>
            <w:pPr>
              <w:shd w:val="clear" w:color="auto" w:fill="DEEBF6" w:themeFill="accent1" w:themeFillTint="32"/>
              <w:jc w:val="both"/>
              <w:rPr>
                <w:rFonts w:ascii="Times New Roman" w:hAnsi="Times New Roman" w:cs="Times New Roman"/>
                <w:b/>
                <w:bCs/>
                <w:sz w:val="22"/>
                <w:szCs w:val="22"/>
              </w:rPr>
            </w:pPr>
            <w:r>
              <w:rPr>
                <w:rFonts w:ascii="Times New Roman" w:hAnsi="Times New Roman" w:cs="Times New Roman"/>
                <w:b/>
                <w:bCs/>
                <w:sz w:val="22"/>
                <w:szCs w:val="22"/>
              </w:rPr>
              <w:t>ОБЛАСТ5: Рад са родитељима/старатељима-посредни и непосредни рад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shd w:val="clear" w:color="auto" w:fill="BDD6EE" w:themeFill="accent1" w:themeFillTint="66"/>
          </w:tcPr>
          <w:p>
            <w:pPr>
              <w:jc w:val="both"/>
              <w:rPr>
                <w:rFonts w:ascii="Times New Roman" w:hAnsi="Times New Roman" w:cs="Times New Roman"/>
                <w:b/>
                <w:bCs/>
                <w:sz w:val="22"/>
                <w:szCs w:val="22"/>
              </w:rPr>
            </w:pPr>
            <w:r>
              <w:rPr>
                <w:rFonts w:ascii="Times New Roman" w:hAnsi="Times New Roman" w:cs="Times New Roman"/>
                <w:b/>
                <w:bCs/>
                <w:sz w:val="22"/>
                <w:szCs w:val="22"/>
              </w:rPr>
              <w:t xml:space="preserve">Планирране активности </w:t>
            </w:r>
          </w:p>
        </w:tc>
        <w:tc>
          <w:tcPr>
            <w:tcW w:w="4230" w:type="dxa"/>
            <w:shd w:val="clear" w:color="auto" w:fill="BDD6EE" w:themeFill="accent1" w:themeFillTint="66"/>
          </w:tcPr>
          <w:p>
            <w:pPr>
              <w:jc w:val="both"/>
              <w:rPr>
                <w:rFonts w:ascii="Times New Roman" w:hAnsi="Times New Roman" w:cs="Times New Roman"/>
                <w:b/>
                <w:bCs/>
                <w:sz w:val="22"/>
                <w:szCs w:val="22"/>
              </w:rPr>
            </w:pPr>
            <w:r>
              <w:rPr>
                <w:rFonts w:ascii="Times New Roman" w:hAnsi="Times New Roman" w:cs="Times New Roman"/>
                <w:b/>
                <w:bCs/>
                <w:sz w:val="22"/>
                <w:szCs w:val="22"/>
              </w:rPr>
              <w:t>Време реализације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b/>
                <w:bCs/>
                <w:sz w:val="22"/>
                <w:szCs w:val="22"/>
              </w:rPr>
            </w:pPr>
            <w:r>
              <w:rPr>
                <w:rFonts w:ascii="Times New Roman" w:hAnsi="Times New Roman" w:cs="Times New Roman"/>
                <w:b/>
                <w:bCs/>
                <w:sz w:val="22"/>
                <w:szCs w:val="22"/>
              </w:rPr>
              <w:t>Прикупљање података од родитеља/старатеља који су од значаја за праћење развоја ученика,интервјусање</w:t>
            </w:r>
          </w:p>
        </w:tc>
        <w:tc>
          <w:tcPr>
            <w:tcW w:w="4230" w:type="dxa"/>
          </w:tcPr>
          <w:p>
            <w:pPr>
              <w:jc w:val="both"/>
              <w:rPr>
                <w:rFonts w:ascii="Times New Roman" w:hAnsi="Times New Roman" w:cs="Times New Roman"/>
                <w:b/>
                <w:bCs/>
                <w:sz w:val="22"/>
                <w:szCs w:val="22"/>
              </w:rPr>
            </w:pPr>
            <w:r>
              <w:rPr>
                <w:rFonts w:ascii="Times New Roman" w:hAnsi="Times New Roman" w:cs="Times New Roman"/>
                <w:b/>
                <w:bCs/>
                <w:sz w:val="22"/>
                <w:szCs w:val="22"/>
              </w:rPr>
              <w:t>За упис учениика у први разред и по потреби кроз индивидуалне разговоре 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Саветодавни рад са родитељима/старатељима ученика који испољавају тешкоће у учењу,развоју,понашању</w:t>
            </w:r>
          </w:p>
        </w:tc>
        <w:tc>
          <w:tcPr>
            <w:tcW w:w="4230" w:type="dxa"/>
          </w:tcPr>
          <w:p>
            <w:pPr>
              <w:jc w:val="both"/>
              <w:rPr>
                <w:rFonts w:ascii="Times New Roman" w:hAnsi="Times New Roman" w:cs="Times New Roman"/>
                <w:sz w:val="22"/>
                <w:szCs w:val="22"/>
              </w:rPr>
            </w:pPr>
            <w:r>
              <w:rPr>
                <w:rFonts w:ascii="Times New Roman" w:hAnsi="Times New Roman" w:cs="Times New Roman"/>
                <w:sz w:val="22"/>
                <w:szCs w:val="22"/>
              </w:rPr>
              <w:t>По потреби 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Јачање родитељске компетенције у родитељско васпитној улози</w:t>
            </w:r>
          </w:p>
        </w:tc>
        <w:tc>
          <w:tcPr>
            <w:tcW w:w="4230" w:type="dxa"/>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b/>
                <w:bCs/>
                <w:sz w:val="22"/>
                <w:szCs w:val="22"/>
              </w:rPr>
            </w:pPr>
            <w:r>
              <w:rPr>
                <w:rFonts w:ascii="Times New Roman" w:hAnsi="Times New Roman" w:cs="Times New Roman"/>
                <w:sz w:val="22"/>
                <w:szCs w:val="22"/>
              </w:rPr>
              <w:t xml:space="preserve"> Саветодавни рад са родитељима чија су деца у појачаном васпитном раду због повреде правила понашања у школи</w:t>
            </w:r>
          </w:p>
        </w:tc>
        <w:tc>
          <w:tcPr>
            <w:tcW w:w="4230" w:type="dxa"/>
          </w:tcPr>
          <w:p>
            <w:pPr>
              <w:jc w:val="both"/>
              <w:rPr>
                <w:rFonts w:ascii="Times New Roman" w:hAnsi="Times New Roman" w:cs="Times New Roman"/>
                <w:b/>
                <w:bCs/>
                <w:sz w:val="22"/>
                <w:szCs w:val="22"/>
              </w:rPr>
            </w:pPr>
            <w:r>
              <w:rPr>
                <w:rFonts w:ascii="Times New Roman" w:hAnsi="Times New Roman" w:cs="Times New Roman"/>
                <w:sz w:val="22"/>
                <w:szCs w:val="22"/>
              </w:rPr>
              <w:t>Током школске године и у оквиру тима за заштиту ученика од дискриминације, насиља,злостављања и занемаривања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Сарадња са родитељима/старатељима у оквиру иоп тимова чија деца наставу прате по индивидуализацији и иоп-у</w:t>
            </w:r>
          </w:p>
        </w:tc>
        <w:tc>
          <w:tcPr>
            <w:tcW w:w="4230" w:type="dxa"/>
          </w:tcPr>
          <w:p>
            <w:pPr>
              <w:jc w:val="both"/>
              <w:rPr>
                <w:rFonts w:ascii="Times New Roman" w:hAnsi="Times New Roman" w:cs="Times New Roman"/>
                <w:sz w:val="22"/>
                <w:szCs w:val="22"/>
              </w:rPr>
            </w:pPr>
            <w:r>
              <w:rPr>
                <w:rFonts w:ascii="Times New Roman" w:hAnsi="Times New Roman" w:cs="Times New Roman"/>
                <w:sz w:val="22"/>
                <w:szCs w:val="22"/>
              </w:rPr>
              <w:t>Почетак школске године и по плану тио тима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Оснаживање родитеља/старатеља  чија деца показују таленат, и изузетне способности у функцији подстицања развоја детета</w:t>
            </w:r>
          </w:p>
        </w:tc>
        <w:tc>
          <w:tcPr>
            <w:tcW w:w="4230" w:type="dxa"/>
          </w:tcPr>
          <w:p>
            <w:pPr>
              <w:jc w:val="both"/>
              <w:rPr>
                <w:rFonts w:ascii="Times New Roman" w:hAnsi="Times New Roman" w:cs="Times New Roman"/>
                <w:sz w:val="22"/>
                <w:szCs w:val="22"/>
              </w:rPr>
            </w:pPr>
            <w:r>
              <w:rPr>
                <w:rFonts w:ascii="Times New Roman" w:hAnsi="Times New Roman" w:cs="Times New Roman"/>
                <w:sz w:val="22"/>
                <w:szCs w:val="22"/>
              </w:rPr>
              <w:t>Током школске године по потреби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jc w:val="both"/>
              <w:rPr>
                <w:rFonts w:ascii="Times New Roman" w:hAnsi="Times New Roman" w:cs="Times New Roman"/>
                <w:sz w:val="22"/>
                <w:szCs w:val="22"/>
              </w:rPr>
            </w:pPr>
            <w:r>
              <w:rPr>
                <w:rFonts w:ascii="Times New Roman" w:hAnsi="Times New Roman" w:cs="Times New Roman"/>
                <w:sz w:val="22"/>
                <w:szCs w:val="22"/>
              </w:rPr>
              <w:t>Учествовање у програмима сарадње установе са родитељима (родитељски састанци, савет родитеља)</w:t>
            </w:r>
          </w:p>
        </w:tc>
        <w:tc>
          <w:tcPr>
            <w:tcW w:w="4230" w:type="dxa"/>
          </w:tcPr>
          <w:p>
            <w:pPr>
              <w:jc w:val="both"/>
              <w:rPr>
                <w:rFonts w:ascii="Times New Roman" w:hAnsi="Times New Roman" w:cs="Times New Roman"/>
                <w:sz w:val="22"/>
                <w:szCs w:val="22"/>
              </w:rPr>
            </w:pPr>
            <w:r>
              <w:rPr>
                <w:rFonts w:ascii="Times New Roman" w:hAnsi="Times New Roman" w:cs="Times New Roman"/>
                <w:sz w:val="22"/>
                <w:szCs w:val="22"/>
              </w:rPr>
              <w:t>По плану савета родитеља и на родитељским састанцима ,нарочито за ученике 8.разреда</w:t>
            </w:r>
          </w:p>
        </w:tc>
      </w:tr>
    </w:tbl>
    <w:p>
      <w:pPr>
        <w:rPr>
          <w:rFonts w:ascii="Times New Roman" w:hAnsi="Times New Roman" w:cs="Times New Roman"/>
          <w:b/>
          <w:bCs/>
          <w:sz w:val="22"/>
          <w:szCs w:val="22"/>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9"/>
        <w:gridCol w:w="4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99" w:type="dxa"/>
            <w:gridSpan w:val="2"/>
            <w:shd w:val="clear" w:color="auto" w:fill="BDD6EE" w:themeFill="accent1" w:themeFillTint="66"/>
          </w:tcPr>
          <w:p>
            <w:pPr>
              <w:rPr>
                <w:rFonts w:ascii="Times New Roman" w:hAnsi="Times New Roman" w:cs="Times New Roman"/>
                <w:b/>
                <w:bCs/>
                <w:sz w:val="22"/>
                <w:szCs w:val="22"/>
              </w:rPr>
            </w:pPr>
            <w:r>
              <w:rPr>
                <w:rFonts w:ascii="Times New Roman" w:hAnsi="Times New Roman" w:cs="Times New Roman"/>
                <w:b/>
                <w:bCs/>
                <w:sz w:val="22"/>
                <w:szCs w:val="22"/>
              </w:rPr>
              <w:t>ОБЛАСТ 6: Рад са директорком,помоћником директорке,стручним сарадницима,личним пратиоцем и педагошким асистентом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shd w:val="clear" w:color="auto" w:fill="BDD6EE" w:themeFill="accent1" w:themeFillTint="66"/>
          </w:tcPr>
          <w:p>
            <w:pPr>
              <w:rPr>
                <w:rFonts w:ascii="Times New Roman" w:hAnsi="Times New Roman" w:cs="Times New Roman"/>
                <w:b/>
                <w:bCs/>
                <w:sz w:val="22"/>
                <w:szCs w:val="22"/>
              </w:rPr>
            </w:pPr>
            <w:r>
              <w:rPr>
                <w:rFonts w:ascii="Times New Roman" w:hAnsi="Times New Roman" w:cs="Times New Roman"/>
                <w:b/>
                <w:bCs/>
                <w:sz w:val="22"/>
                <w:szCs w:val="22"/>
              </w:rPr>
              <w:t>Планиране активности</w:t>
            </w:r>
          </w:p>
        </w:tc>
        <w:tc>
          <w:tcPr>
            <w:tcW w:w="4230" w:type="dxa"/>
            <w:shd w:val="clear" w:color="auto" w:fill="BDD6EE" w:themeFill="accent1" w:themeFillTint="66"/>
          </w:tcPr>
          <w:p>
            <w:pPr>
              <w:rPr>
                <w:rFonts w:ascii="Times New Roman" w:hAnsi="Times New Roman" w:cs="Times New Roman"/>
                <w:b/>
                <w:bCs/>
                <w:sz w:val="22"/>
                <w:szCs w:val="22"/>
              </w:rPr>
            </w:pPr>
            <w:r>
              <w:rPr>
                <w:rFonts w:ascii="Times New Roman" w:hAnsi="Times New Roman" w:cs="Times New Roman"/>
                <w:b/>
                <w:bCs/>
                <w:sz w:val="22"/>
                <w:szCs w:val="22"/>
              </w:rPr>
              <w:t>Време реализације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Сарадња на пословима у вези ефикасности,економичности и флексибилности образовно-васпитног рада установе</w:t>
            </w:r>
          </w:p>
        </w:tc>
        <w:tc>
          <w:tcPr>
            <w:tcW w:w="4230"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 контиуирано,свакодневно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b/>
                <w:bCs/>
                <w:sz w:val="22"/>
                <w:szCs w:val="22"/>
              </w:rPr>
            </w:pPr>
            <w:r>
              <w:rPr>
                <w:rFonts w:ascii="Times New Roman" w:hAnsi="Times New Roman" w:cs="Times New Roman"/>
                <w:sz w:val="22"/>
                <w:szCs w:val="22"/>
              </w:rPr>
              <w:t>Сарадња са дирекотроком на припреми докумената установе, прегледу и анализи</w:t>
            </w:r>
          </w:p>
        </w:tc>
        <w:tc>
          <w:tcPr>
            <w:tcW w:w="4230"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 највише почетак , крај првог и крај другог полугодишта .</w:t>
            </w:r>
          </w:p>
          <w:p>
            <w:pPr>
              <w:rPr>
                <w:rFonts w:ascii="Times New Roman" w:hAnsi="Times New Roman" w:cs="Times New Roman"/>
                <w:b/>
                <w:bCs/>
                <w:sz w:val="22"/>
                <w:szCs w:val="22"/>
              </w:rPr>
            </w:pPr>
            <w:r>
              <w:rPr>
                <w:rFonts w:ascii="Times New Roman" w:hAnsi="Times New Roman" w:cs="Times New Roman"/>
                <w:sz w:val="22"/>
                <w:szCs w:val="22"/>
              </w:rPr>
              <w:t>За ГПРШ, РП, самовредновање, школски програм, извештаји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Сарадња са директорком у припреми и организовању предавања и радионица за ученике, запослене ,родитеље</w:t>
            </w:r>
          </w:p>
        </w:tc>
        <w:tc>
          <w:tcPr>
            <w:tcW w:w="4230"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Сарадња са директорком и помоћником директорке у оквиру комисије за завршни испит</w:t>
            </w:r>
          </w:p>
        </w:tc>
        <w:tc>
          <w:tcPr>
            <w:tcW w:w="4230" w:type="dxa"/>
          </w:tcPr>
          <w:p>
            <w:pPr>
              <w:rPr>
                <w:rFonts w:ascii="Times New Roman" w:hAnsi="Times New Roman" w:cs="Times New Roman"/>
                <w:sz w:val="22"/>
                <w:szCs w:val="22"/>
              </w:rPr>
            </w:pPr>
            <w:r>
              <w:rPr>
                <w:rFonts w:ascii="Times New Roman" w:hAnsi="Times New Roman" w:cs="Times New Roman"/>
                <w:sz w:val="22"/>
                <w:szCs w:val="22"/>
              </w:rPr>
              <w:t>Друго полугодиште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Сарадња са директорком по питању жалби и приговора на оцену из предмета и владања</w:t>
            </w:r>
          </w:p>
        </w:tc>
        <w:tc>
          <w:tcPr>
            <w:tcW w:w="4230" w:type="dxa"/>
          </w:tcPr>
          <w:p>
            <w:pPr>
              <w:rPr>
                <w:rFonts w:ascii="Times New Roman" w:hAnsi="Times New Roman" w:cs="Times New Roman"/>
                <w:sz w:val="22"/>
                <w:szCs w:val="22"/>
              </w:rPr>
            </w:pPr>
            <w:r>
              <w:rPr>
                <w:rFonts w:ascii="Times New Roman" w:hAnsi="Times New Roman" w:cs="Times New Roman"/>
                <w:sz w:val="22"/>
                <w:szCs w:val="22"/>
              </w:rPr>
              <w:t>По потреби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 xml:space="preserve">Сарадња са директорком другим стручним сарадницима у вези припреме и организације стручног усавршавања запослених </w:t>
            </w:r>
          </w:p>
        </w:tc>
        <w:tc>
          <w:tcPr>
            <w:tcW w:w="4230" w:type="dxa"/>
          </w:tcPr>
          <w:p>
            <w:pPr>
              <w:rPr>
                <w:rFonts w:ascii="Times New Roman" w:hAnsi="Times New Roman" w:cs="Times New Roman"/>
                <w:sz w:val="22"/>
                <w:szCs w:val="22"/>
              </w:rPr>
            </w:pPr>
            <w:r>
              <w:rPr>
                <w:rFonts w:ascii="Times New Roman" w:hAnsi="Times New Roman" w:cs="Times New Roman"/>
                <w:sz w:val="22"/>
                <w:szCs w:val="22"/>
              </w:rPr>
              <w:t>Током шкослке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Сарадња са директорком у организацији школских манифестаија и учествовању у пројектима</w:t>
            </w:r>
          </w:p>
        </w:tc>
        <w:tc>
          <w:tcPr>
            <w:tcW w:w="4230"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Сарадња са дирекотоком у оквиру промоције школе (друштвене мреже школе и школски часопис,летопис)</w:t>
            </w:r>
          </w:p>
        </w:tc>
        <w:tc>
          <w:tcPr>
            <w:tcW w:w="4230"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 xml:space="preserve">Сарадња са директорком у оквиру обиласка наставе </w:t>
            </w:r>
          </w:p>
        </w:tc>
        <w:tc>
          <w:tcPr>
            <w:tcW w:w="4230" w:type="dxa"/>
          </w:tcPr>
          <w:p>
            <w:pPr>
              <w:rPr>
                <w:rFonts w:ascii="Times New Roman" w:hAnsi="Times New Roman" w:cs="Times New Roman"/>
                <w:sz w:val="22"/>
                <w:szCs w:val="22"/>
              </w:rPr>
            </w:pPr>
            <w:r>
              <w:rPr>
                <w:rFonts w:ascii="Times New Roman" w:hAnsi="Times New Roman" w:cs="Times New Roman"/>
                <w:sz w:val="22"/>
                <w:szCs w:val="22"/>
              </w:rPr>
              <w:t>Токо 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Сарадња са дирекоторком и помоћником дирекотрке у вези организовања школских такмичења</w:t>
            </w:r>
          </w:p>
        </w:tc>
        <w:tc>
          <w:tcPr>
            <w:tcW w:w="4230" w:type="dxa"/>
          </w:tcPr>
          <w:p>
            <w:pPr>
              <w:rPr>
                <w:rFonts w:ascii="Times New Roman" w:hAnsi="Times New Roman" w:cs="Times New Roman"/>
                <w:sz w:val="22"/>
                <w:szCs w:val="22"/>
              </w:rPr>
            </w:pPr>
            <w:r>
              <w:rPr>
                <w:rFonts w:ascii="Times New Roman" w:hAnsi="Times New Roman" w:cs="Times New Roman"/>
                <w:sz w:val="22"/>
                <w:szCs w:val="22"/>
              </w:rPr>
              <w:t>Друго полугодиште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Сарадња са директорком и помоћником директора у оквиру повреда правила понашања у школи и радних обавеза</w:t>
            </w:r>
          </w:p>
        </w:tc>
        <w:tc>
          <w:tcPr>
            <w:tcW w:w="4230"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 у оквиру тима за заштиту ученика од дискриминације, насиља,злостављања и занемаривања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Сарадња са личним пратиоцем и педагошким асистентом ученика за ученике којима је потребна додатна подршка у образовању</w:t>
            </w:r>
          </w:p>
        </w:tc>
        <w:tc>
          <w:tcPr>
            <w:tcW w:w="4230" w:type="dxa"/>
          </w:tcPr>
          <w:p>
            <w:pPr>
              <w:rPr>
                <w:rFonts w:ascii="Times New Roman" w:hAnsi="Times New Roman" w:cs="Times New Roman"/>
                <w:sz w:val="22"/>
                <w:szCs w:val="22"/>
              </w:rPr>
            </w:pPr>
            <w:r>
              <w:rPr>
                <w:rFonts w:ascii="Times New Roman" w:hAnsi="Times New Roman" w:cs="Times New Roman"/>
                <w:sz w:val="22"/>
                <w:szCs w:val="22"/>
              </w:rPr>
              <w:t>Школа не остварује ово право на личног пратиоца и педагошког асистента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Сарадња са директорком у оквиру комиисја за полагање  испита за лиценцу  код наставника и стручних сарадника</w:t>
            </w:r>
          </w:p>
        </w:tc>
        <w:tc>
          <w:tcPr>
            <w:tcW w:w="4230" w:type="dxa"/>
          </w:tcPr>
          <w:p>
            <w:pPr>
              <w:rPr>
                <w:rFonts w:ascii="Times New Roman" w:hAnsi="Times New Roman" w:cs="Times New Roman"/>
                <w:sz w:val="22"/>
                <w:szCs w:val="22"/>
              </w:rPr>
            </w:pPr>
            <w:r>
              <w:rPr>
                <w:rFonts w:ascii="Times New Roman" w:hAnsi="Times New Roman" w:cs="Times New Roman"/>
                <w:sz w:val="22"/>
                <w:szCs w:val="22"/>
              </w:rPr>
              <w:t>По потреби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Сарадња са директорком школе у вези увођења приправника у посао</w:t>
            </w:r>
          </w:p>
        </w:tc>
        <w:tc>
          <w:tcPr>
            <w:tcW w:w="4230" w:type="dxa"/>
          </w:tcPr>
          <w:p>
            <w:pPr>
              <w:rPr>
                <w:rFonts w:ascii="Times New Roman" w:hAnsi="Times New Roman" w:cs="Times New Roman"/>
                <w:sz w:val="22"/>
                <w:szCs w:val="22"/>
              </w:rPr>
            </w:pPr>
            <w:r>
              <w:rPr>
                <w:rFonts w:ascii="Times New Roman" w:hAnsi="Times New Roman" w:cs="Times New Roman"/>
                <w:sz w:val="22"/>
                <w:szCs w:val="22"/>
              </w:rPr>
              <w:t>По потреби</w:t>
            </w:r>
          </w:p>
        </w:tc>
      </w:tr>
    </w:tbl>
    <w:p>
      <w:pPr>
        <w:rPr>
          <w:rFonts w:ascii="Times New Roman" w:hAnsi="Times New Roman" w:cs="Times New Roman"/>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9"/>
        <w:gridCol w:w="4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14" w:type="dxa"/>
            <w:gridSpan w:val="2"/>
            <w:shd w:val="clear" w:color="auto" w:fill="BDD6EE" w:themeFill="accent1" w:themeFillTint="66"/>
          </w:tcPr>
          <w:p>
            <w:pPr>
              <w:rPr>
                <w:rFonts w:ascii="Times New Roman" w:hAnsi="Times New Roman" w:cs="Times New Roman"/>
                <w:b/>
                <w:bCs/>
                <w:sz w:val="22"/>
                <w:szCs w:val="22"/>
              </w:rPr>
            </w:pPr>
            <w:r>
              <w:rPr>
                <w:rFonts w:ascii="Times New Roman" w:hAnsi="Times New Roman" w:cs="Times New Roman"/>
                <w:b/>
                <w:bCs/>
                <w:sz w:val="22"/>
                <w:szCs w:val="22"/>
              </w:rPr>
              <w:t>ОБЛАСТ 7: Рад у стручним органима и тимовима и комисијама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shd w:val="clear" w:color="auto" w:fill="BDD6EE" w:themeFill="accent1" w:themeFillTint="66"/>
          </w:tcPr>
          <w:p>
            <w:pPr>
              <w:rPr>
                <w:rFonts w:ascii="Times New Roman" w:hAnsi="Times New Roman" w:cs="Times New Roman"/>
                <w:b/>
                <w:bCs/>
                <w:sz w:val="22"/>
                <w:szCs w:val="22"/>
              </w:rPr>
            </w:pPr>
            <w:r>
              <w:rPr>
                <w:rFonts w:ascii="Times New Roman" w:hAnsi="Times New Roman" w:cs="Times New Roman"/>
                <w:b/>
                <w:bCs/>
                <w:sz w:val="22"/>
                <w:szCs w:val="22"/>
              </w:rPr>
              <w:t xml:space="preserve">Планиране активности </w:t>
            </w:r>
          </w:p>
        </w:tc>
        <w:tc>
          <w:tcPr>
            <w:tcW w:w="4245" w:type="dxa"/>
            <w:shd w:val="clear" w:color="auto" w:fill="BDD6EE" w:themeFill="accent1" w:themeFillTint="66"/>
          </w:tcPr>
          <w:p>
            <w:pPr>
              <w:rPr>
                <w:rFonts w:ascii="Times New Roman" w:hAnsi="Times New Roman" w:cs="Times New Roman"/>
                <w:b/>
                <w:bCs/>
                <w:sz w:val="22"/>
                <w:szCs w:val="22"/>
              </w:rPr>
            </w:pPr>
            <w:r>
              <w:rPr>
                <w:rFonts w:ascii="Times New Roman" w:hAnsi="Times New Roman" w:cs="Times New Roman"/>
                <w:b/>
                <w:bCs/>
                <w:sz w:val="22"/>
                <w:szCs w:val="22"/>
              </w:rPr>
              <w:t>Време реализације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Учествовње у раду Наставничког већа</w:t>
            </w:r>
          </w:p>
        </w:tc>
        <w:tc>
          <w:tcPr>
            <w:tcW w:w="4245" w:type="dxa"/>
          </w:tcPr>
          <w:p>
            <w:pPr>
              <w:rPr>
                <w:rFonts w:ascii="Times New Roman" w:hAnsi="Times New Roman" w:cs="Times New Roman"/>
                <w:sz w:val="22"/>
                <w:szCs w:val="22"/>
              </w:rPr>
            </w:pPr>
            <w:r>
              <w:rPr>
                <w:rFonts w:ascii="Times New Roman" w:hAnsi="Times New Roman" w:cs="Times New Roman"/>
                <w:sz w:val="22"/>
                <w:szCs w:val="22"/>
              </w:rPr>
              <w:t>По плану рада нв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Учествовање у раду актива за развојно планирање, развој школског програм аи педагошког колегијума</w:t>
            </w:r>
          </w:p>
        </w:tc>
        <w:tc>
          <w:tcPr>
            <w:tcW w:w="4245"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 по плану рада за ова тела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9" w:type="dxa"/>
          </w:tcPr>
          <w:p>
            <w:pPr>
              <w:rPr>
                <w:rFonts w:ascii="Times New Roman" w:hAnsi="Times New Roman" w:cs="Times New Roman"/>
                <w:sz w:val="22"/>
                <w:szCs w:val="22"/>
              </w:rPr>
            </w:pPr>
            <w:r>
              <w:rPr>
                <w:rFonts w:ascii="Times New Roman" w:hAnsi="Times New Roman" w:cs="Times New Roman"/>
                <w:sz w:val="22"/>
                <w:szCs w:val="22"/>
              </w:rPr>
              <w:t>Учестввоање у раду школских тимова као члан и координатор:</w:t>
            </w:r>
          </w:p>
          <w:p>
            <w:pPr>
              <w:rPr>
                <w:rFonts w:ascii="Times New Roman" w:hAnsi="Times New Roman" w:cs="Times New Roman"/>
                <w:sz w:val="22"/>
                <w:szCs w:val="22"/>
              </w:rPr>
            </w:pPr>
            <w:r>
              <w:rPr>
                <w:rFonts w:ascii="Times New Roman" w:hAnsi="Times New Roman" w:cs="Times New Roman"/>
                <w:sz w:val="22"/>
                <w:szCs w:val="22"/>
              </w:rPr>
              <w:t>-Координатор за тим за СВ,</w:t>
            </w:r>
          </w:p>
          <w:p>
            <w:pPr>
              <w:rPr>
                <w:rFonts w:ascii="Times New Roman" w:hAnsi="Times New Roman" w:cs="Times New Roman"/>
                <w:sz w:val="22"/>
                <w:szCs w:val="22"/>
              </w:rPr>
            </w:pPr>
            <w:r>
              <w:rPr>
                <w:rFonts w:ascii="Times New Roman" w:hAnsi="Times New Roman" w:cs="Times New Roman"/>
                <w:sz w:val="22"/>
                <w:szCs w:val="22"/>
              </w:rPr>
              <w:t>-Координатор тима за обезбеђивање квалитета развоја установе</w:t>
            </w:r>
          </w:p>
          <w:p>
            <w:pPr>
              <w:rPr>
                <w:rFonts w:ascii="Times New Roman" w:hAnsi="Times New Roman" w:cs="Times New Roman"/>
                <w:sz w:val="22"/>
                <w:szCs w:val="22"/>
              </w:rPr>
            </w:pPr>
            <w:r>
              <w:rPr>
                <w:rFonts w:ascii="Times New Roman" w:hAnsi="Times New Roman" w:cs="Times New Roman"/>
                <w:sz w:val="22"/>
                <w:szCs w:val="22"/>
              </w:rPr>
              <w:t>-Координатор тима за професионални развој</w:t>
            </w:r>
          </w:p>
          <w:p>
            <w:pPr>
              <w:rPr>
                <w:rFonts w:ascii="Times New Roman" w:hAnsi="Times New Roman" w:cs="Times New Roman"/>
                <w:sz w:val="22"/>
                <w:szCs w:val="22"/>
              </w:rPr>
            </w:pPr>
            <w:r>
              <w:rPr>
                <w:rFonts w:ascii="Times New Roman" w:hAnsi="Times New Roman" w:cs="Times New Roman"/>
                <w:sz w:val="22"/>
                <w:szCs w:val="22"/>
              </w:rPr>
              <w:t>-Координатор тима за инклузивно образовање</w:t>
            </w:r>
          </w:p>
          <w:p>
            <w:pPr>
              <w:rPr>
                <w:rFonts w:ascii="Times New Roman" w:hAnsi="Times New Roman" w:cs="Times New Roman"/>
                <w:sz w:val="22"/>
                <w:szCs w:val="22"/>
              </w:rPr>
            </w:pPr>
            <w:r>
              <w:rPr>
                <w:rFonts w:ascii="Times New Roman" w:hAnsi="Times New Roman" w:cs="Times New Roman"/>
                <w:sz w:val="22"/>
                <w:szCs w:val="22"/>
              </w:rPr>
              <w:t>-члан стручног актива за развој школског програма</w:t>
            </w:r>
          </w:p>
          <w:p>
            <w:pPr>
              <w:rPr>
                <w:rFonts w:ascii="Times New Roman" w:hAnsi="Times New Roman" w:cs="Times New Roman"/>
                <w:sz w:val="22"/>
                <w:szCs w:val="22"/>
              </w:rPr>
            </w:pPr>
            <w:r>
              <w:rPr>
                <w:rFonts w:ascii="Times New Roman" w:hAnsi="Times New Roman" w:cs="Times New Roman"/>
                <w:sz w:val="22"/>
                <w:szCs w:val="22"/>
              </w:rPr>
              <w:t>-члан стручног актива за развојно планирање</w:t>
            </w:r>
          </w:p>
          <w:p>
            <w:pPr>
              <w:rPr>
                <w:rFonts w:ascii="Times New Roman" w:hAnsi="Times New Roman" w:cs="Times New Roman"/>
                <w:sz w:val="22"/>
                <w:szCs w:val="22"/>
              </w:rPr>
            </w:pPr>
            <w:r>
              <w:rPr>
                <w:rFonts w:ascii="Times New Roman" w:hAnsi="Times New Roman" w:cs="Times New Roman"/>
                <w:sz w:val="22"/>
                <w:szCs w:val="22"/>
              </w:rPr>
              <w:t>-Члан тима за професионалну оријентацију</w:t>
            </w:r>
          </w:p>
          <w:p>
            <w:pPr>
              <w:rPr>
                <w:rFonts w:ascii="Times New Roman" w:hAnsi="Times New Roman" w:cs="Times New Roman"/>
                <w:sz w:val="22"/>
                <w:szCs w:val="22"/>
              </w:rPr>
            </w:pPr>
            <w:r>
              <w:rPr>
                <w:rFonts w:ascii="Times New Roman" w:hAnsi="Times New Roman" w:cs="Times New Roman"/>
                <w:sz w:val="22"/>
                <w:szCs w:val="22"/>
              </w:rPr>
              <w:t>-Члан тима за развој  међупредметних компетенција и предузетништва</w:t>
            </w:r>
          </w:p>
          <w:p>
            <w:pPr>
              <w:rPr>
                <w:rFonts w:ascii="Times New Roman" w:hAnsi="Times New Roman" w:cs="Times New Roman"/>
                <w:sz w:val="22"/>
                <w:szCs w:val="22"/>
              </w:rPr>
            </w:pPr>
            <w:r>
              <w:rPr>
                <w:rFonts w:ascii="Times New Roman" w:hAnsi="Times New Roman" w:cs="Times New Roman"/>
                <w:sz w:val="22"/>
                <w:szCs w:val="22"/>
              </w:rPr>
              <w:t>-Члан тима за заштиту ученика од дискриминације, насиља, злосатављања и занемаривања</w:t>
            </w:r>
          </w:p>
          <w:p>
            <w:pPr>
              <w:rPr>
                <w:rFonts w:ascii="Times New Roman" w:hAnsi="Times New Roman" w:cs="Times New Roman"/>
                <w:sz w:val="22"/>
                <w:szCs w:val="22"/>
              </w:rPr>
            </w:pPr>
            <w:r>
              <w:rPr>
                <w:rFonts w:ascii="Times New Roman" w:hAnsi="Times New Roman" w:cs="Times New Roman"/>
                <w:sz w:val="22"/>
                <w:szCs w:val="22"/>
              </w:rPr>
              <w:t>-Председник комисије за доделу признања и награда</w:t>
            </w:r>
          </w:p>
          <w:p>
            <w:pPr>
              <w:rPr>
                <w:rFonts w:ascii="Times New Roman" w:hAnsi="Times New Roman" w:cs="Times New Roman"/>
                <w:sz w:val="22"/>
                <w:szCs w:val="22"/>
              </w:rPr>
            </w:pPr>
            <w:r>
              <w:rPr>
                <w:rFonts w:ascii="Times New Roman" w:hAnsi="Times New Roman" w:cs="Times New Roman"/>
                <w:sz w:val="22"/>
                <w:szCs w:val="22"/>
              </w:rPr>
              <w:t>-Председник комисије за стручно усавршавање и унапређивање васпитно-образовног рада и иновација</w:t>
            </w:r>
          </w:p>
          <w:p>
            <w:pPr>
              <w:rPr>
                <w:rFonts w:ascii="Times New Roman" w:hAnsi="Times New Roman" w:cs="Times New Roman"/>
                <w:sz w:val="22"/>
                <w:szCs w:val="22"/>
              </w:rPr>
            </w:pPr>
            <w:r>
              <w:rPr>
                <w:rFonts w:ascii="Times New Roman" w:hAnsi="Times New Roman" w:cs="Times New Roman"/>
                <w:sz w:val="22"/>
                <w:szCs w:val="22"/>
              </w:rPr>
              <w:t>-члан комисије за уређење школског сајта</w:t>
            </w:r>
          </w:p>
          <w:p>
            <w:pPr>
              <w:rPr>
                <w:rFonts w:ascii="Times New Roman" w:hAnsi="Times New Roman" w:cs="Times New Roman"/>
                <w:sz w:val="22"/>
                <w:szCs w:val="22"/>
              </w:rPr>
            </w:pPr>
            <w:r>
              <w:rPr>
                <w:rFonts w:ascii="Times New Roman" w:hAnsi="Times New Roman" w:cs="Times New Roman"/>
                <w:sz w:val="22"/>
                <w:szCs w:val="22"/>
              </w:rPr>
              <w:t>-члан комисије за организацију завршног испита</w:t>
            </w:r>
          </w:p>
          <w:p>
            <w:pPr>
              <w:rPr>
                <w:rFonts w:ascii="Times New Roman" w:hAnsi="Times New Roman" w:cs="Times New Roman"/>
                <w:sz w:val="22"/>
                <w:szCs w:val="22"/>
              </w:rPr>
            </w:pPr>
          </w:p>
        </w:tc>
        <w:tc>
          <w:tcPr>
            <w:tcW w:w="4245"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 по плану рада тимова,актива и комисија</w:t>
            </w:r>
          </w:p>
        </w:tc>
      </w:tr>
    </w:tbl>
    <w:p>
      <w:pPr>
        <w:rPr>
          <w:rFonts w:ascii="Times New Roman" w:hAnsi="Times New Roman" w:cs="Times New Roman"/>
          <w:sz w:val="22"/>
          <w:szCs w:val="22"/>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2" w:type="dxa"/>
            <w:gridSpan w:val="2"/>
            <w:shd w:val="clear" w:color="auto" w:fill="BDD6EE" w:themeFill="accent1" w:themeFillTint="66"/>
          </w:tcPr>
          <w:p>
            <w:pPr>
              <w:rPr>
                <w:rFonts w:ascii="Times New Roman" w:hAnsi="Times New Roman" w:cs="Times New Roman"/>
                <w:b/>
                <w:bCs/>
                <w:sz w:val="22"/>
                <w:szCs w:val="22"/>
              </w:rPr>
            </w:pPr>
            <w:r>
              <w:rPr>
                <w:rFonts w:ascii="Times New Roman" w:hAnsi="Times New Roman" w:cs="Times New Roman"/>
                <w:b/>
                <w:bCs/>
                <w:sz w:val="22"/>
                <w:szCs w:val="22"/>
              </w:rPr>
              <w:t>ОБЛАСТ 8:Сарадња са надлежним установама, организацијама,удружењима, јединицом локалне самоуправе и другим установама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shd w:val="clear" w:color="auto" w:fill="BDD6EE" w:themeFill="accent1" w:themeFillTint="66"/>
          </w:tcPr>
          <w:p>
            <w:pPr>
              <w:rPr>
                <w:rFonts w:ascii="Times New Roman" w:hAnsi="Times New Roman" w:cs="Times New Roman"/>
                <w:b/>
                <w:bCs/>
                <w:sz w:val="22"/>
                <w:szCs w:val="22"/>
              </w:rPr>
            </w:pPr>
            <w:r>
              <w:rPr>
                <w:rFonts w:ascii="Times New Roman" w:hAnsi="Times New Roman" w:cs="Times New Roman"/>
                <w:b/>
                <w:bCs/>
                <w:sz w:val="22"/>
                <w:szCs w:val="22"/>
              </w:rPr>
              <w:t>Планиране активности</w:t>
            </w:r>
          </w:p>
        </w:tc>
        <w:tc>
          <w:tcPr>
            <w:tcW w:w="4261" w:type="dxa"/>
            <w:shd w:val="clear" w:color="auto" w:fill="BDD6EE" w:themeFill="accent1" w:themeFillTint="66"/>
          </w:tcPr>
          <w:p>
            <w:pPr>
              <w:rPr>
                <w:rFonts w:ascii="Times New Roman" w:hAnsi="Times New Roman" w:cs="Times New Roman"/>
                <w:b/>
                <w:bCs/>
                <w:sz w:val="22"/>
                <w:szCs w:val="22"/>
              </w:rPr>
            </w:pPr>
            <w:r>
              <w:rPr>
                <w:rFonts w:ascii="Times New Roman" w:hAnsi="Times New Roman" w:cs="Times New Roman"/>
                <w:b/>
                <w:bCs/>
                <w:sz w:val="22"/>
                <w:szCs w:val="22"/>
              </w:rPr>
              <w:t>Време реализације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ascii="Times New Roman" w:hAnsi="Times New Roman" w:cs="Times New Roman"/>
                <w:sz w:val="22"/>
                <w:szCs w:val="22"/>
              </w:rPr>
            </w:pPr>
            <w:r>
              <w:rPr>
                <w:rFonts w:ascii="Times New Roman" w:hAnsi="Times New Roman" w:cs="Times New Roman"/>
                <w:sz w:val="22"/>
                <w:szCs w:val="22"/>
              </w:rPr>
              <w:t xml:space="preserve">Сарадња са образовним, здравственим, социјалним и другим институцијама од значаја за остваривања циљева образовно-васпитног рада установе и добробити ученика </w:t>
            </w:r>
          </w:p>
        </w:tc>
        <w:tc>
          <w:tcPr>
            <w:tcW w:w="4261" w:type="dxa"/>
          </w:tcPr>
          <w:p>
            <w:pPr>
              <w:rPr>
                <w:rFonts w:ascii="Times New Roman" w:hAnsi="Times New Roman" w:cs="Times New Roman"/>
                <w:sz w:val="22"/>
                <w:szCs w:val="22"/>
              </w:rPr>
            </w:pPr>
          </w:p>
          <w:p>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ascii="Times New Roman" w:hAnsi="Times New Roman" w:cs="Times New Roman"/>
                <w:sz w:val="22"/>
                <w:szCs w:val="22"/>
              </w:rPr>
            </w:pPr>
            <w:r>
              <w:rPr>
                <w:rFonts w:ascii="Times New Roman" w:hAnsi="Times New Roman" w:cs="Times New Roman"/>
                <w:sz w:val="22"/>
                <w:szCs w:val="22"/>
              </w:rPr>
              <w:t>Сарадња са локалном заједницом и широм друштвеном средином за остваривања циљева образовно-васпитног рада</w:t>
            </w:r>
          </w:p>
        </w:tc>
        <w:tc>
          <w:tcPr>
            <w:tcW w:w="4261" w:type="dxa"/>
          </w:tcPr>
          <w:p>
            <w:pPr>
              <w:rPr>
                <w:rFonts w:ascii="Times New Roman" w:hAnsi="Times New Roman" w:cs="Times New Roman"/>
                <w:sz w:val="22"/>
                <w:szCs w:val="22"/>
              </w:rPr>
            </w:pPr>
            <w:r>
              <w:rPr>
                <w:rFonts w:ascii="Times New Roman" w:hAnsi="Times New Roman" w:cs="Times New Roman"/>
                <w:sz w:val="22"/>
                <w:szCs w:val="22"/>
              </w:rPr>
              <w:t>Током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ascii="Times New Roman" w:hAnsi="Times New Roman" w:cs="Times New Roman"/>
                <w:sz w:val="22"/>
                <w:szCs w:val="22"/>
              </w:rPr>
            </w:pPr>
            <w:r>
              <w:rPr>
                <w:rFonts w:ascii="Times New Roman" w:hAnsi="Times New Roman" w:cs="Times New Roman"/>
                <w:sz w:val="22"/>
                <w:szCs w:val="22"/>
              </w:rPr>
              <w:t>Сарадња са психолозима и педагозима који раде по другим установама, институцијама,удружењима од значаја за образовно-васпитни рад установе и добробит ученика (развојно саветовалиште и саветовалиште за младе пожаревац, Центар за социјални рад,национална служба за запошљавање)</w:t>
            </w:r>
          </w:p>
        </w:tc>
        <w:tc>
          <w:tcPr>
            <w:tcW w:w="4261" w:type="dxa"/>
          </w:tcPr>
          <w:p>
            <w:pPr>
              <w:rPr>
                <w:rFonts w:ascii="Times New Roman" w:hAnsi="Times New Roman" w:cs="Times New Roman"/>
                <w:sz w:val="22"/>
                <w:szCs w:val="22"/>
              </w:rPr>
            </w:pPr>
          </w:p>
          <w:p>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bl>
    <w:p>
      <w:pPr>
        <w:rPr>
          <w:rFonts w:ascii="Times New Roman" w:hAnsi="Times New Roman" w:cs="Times New Roman"/>
          <w:sz w:val="22"/>
          <w:szCs w:val="22"/>
        </w:rPr>
      </w:pPr>
    </w:p>
    <w:p>
      <w:pPr>
        <w:rPr>
          <w:rFonts w:ascii="Times New Roman" w:hAnsi="Times New Roman" w:cs="Times New Roman"/>
          <w:sz w:val="22"/>
          <w:szCs w:val="22"/>
        </w:rPr>
      </w:pP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gridSpan w:val="2"/>
            <w:shd w:val="clear" w:color="auto" w:fill="BDD6EE" w:themeFill="accent1" w:themeFillTint="66"/>
          </w:tcPr>
          <w:p>
            <w:pPr>
              <w:shd w:val="clear" w:color="auto" w:fill="BDD6EE" w:themeFill="accent1" w:themeFillTint="66"/>
              <w:rPr>
                <w:rFonts w:ascii="Times New Roman" w:hAnsi="Times New Roman" w:cs="Times New Roman"/>
                <w:b/>
                <w:bCs/>
                <w:sz w:val="22"/>
                <w:szCs w:val="22"/>
              </w:rPr>
            </w:pPr>
            <w:r>
              <w:rPr>
                <w:rFonts w:ascii="Times New Roman" w:hAnsi="Times New Roman" w:cs="Times New Roman"/>
                <w:b/>
                <w:bCs/>
                <w:sz w:val="22"/>
                <w:szCs w:val="22"/>
                <w:shd w:val="clear" w:color="auto" w:fill="BDD6EE" w:themeFill="accent1" w:themeFillTint="66"/>
              </w:rPr>
              <w:t>ОБЛАСТ 9: Вођење документације , припрема за рад и стручно усавршавање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261" w:type="dxa"/>
            <w:shd w:val="clear" w:color="auto" w:fill="BDD6EE" w:themeFill="accent1" w:themeFillTint="66"/>
          </w:tcPr>
          <w:p>
            <w:pPr>
              <w:rPr>
                <w:rFonts w:ascii="Times New Roman" w:hAnsi="Times New Roman" w:cs="Times New Roman"/>
                <w:b/>
                <w:bCs/>
                <w:sz w:val="22"/>
                <w:szCs w:val="22"/>
              </w:rPr>
            </w:pPr>
            <w:r>
              <w:rPr>
                <w:rFonts w:ascii="Times New Roman" w:hAnsi="Times New Roman" w:cs="Times New Roman"/>
                <w:b/>
                <w:bCs/>
                <w:sz w:val="22"/>
                <w:szCs w:val="22"/>
              </w:rPr>
              <w:t>Планиране активности</w:t>
            </w:r>
          </w:p>
        </w:tc>
        <w:tc>
          <w:tcPr>
            <w:tcW w:w="4261" w:type="dxa"/>
            <w:shd w:val="clear" w:color="auto" w:fill="BDD6EE" w:themeFill="accent1" w:themeFillTint="66"/>
          </w:tcPr>
          <w:p>
            <w:pPr>
              <w:rPr>
                <w:rFonts w:ascii="Times New Roman" w:hAnsi="Times New Roman" w:cs="Times New Roman"/>
                <w:b/>
                <w:bCs/>
                <w:sz w:val="22"/>
                <w:szCs w:val="22"/>
              </w:rPr>
            </w:pPr>
            <w:r>
              <w:rPr>
                <w:rFonts w:ascii="Times New Roman" w:hAnsi="Times New Roman" w:cs="Times New Roman"/>
                <w:b/>
                <w:bCs/>
                <w:sz w:val="22"/>
                <w:szCs w:val="22"/>
              </w:rPr>
              <w:t>Време реализације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ascii="Times New Roman" w:hAnsi="Times New Roman" w:cs="Times New Roman"/>
                <w:sz w:val="22"/>
                <w:szCs w:val="22"/>
              </w:rPr>
            </w:pPr>
            <w:r>
              <w:rPr>
                <w:rFonts w:ascii="Times New Roman" w:hAnsi="Times New Roman" w:cs="Times New Roman"/>
                <w:sz w:val="22"/>
                <w:szCs w:val="22"/>
              </w:rPr>
              <w:t>Вођење евиденције о свом раду и психолошки досије ученика и портфолио наставника</w:t>
            </w:r>
          </w:p>
        </w:tc>
        <w:tc>
          <w:tcPr>
            <w:tcW w:w="4261"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ascii="Times New Roman" w:hAnsi="Times New Roman" w:cs="Times New Roman"/>
                <w:sz w:val="22"/>
                <w:szCs w:val="22"/>
              </w:rPr>
            </w:pPr>
            <w:r>
              <w:rPr>
                <w:rFonts w:ascii="Times New Roman" w:hAnsi="Times New Roman" w:cs="Times New Roman"/>
                <w:sz w:val="22"/>
                <w:szCs w:val="22"/>
              </w:rPr>
              <w:t>Вођење евиденције о извшеним анализама, извештајима, обиласку часова,психолошким тестирањима</w:t>
            </w:r>
          </w:p>
        </w:tc>
        <w:tc>
          <w:tcPr>
            <w:tcW w:w="4261"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ascii="Times New Roman" w:hAnsi="Times New Roman" w:cs="Times New Roman"/>
                <w:sz w:val="22"/>
                <w:szCs w:val="22"/>
              </w:rPr>
            </w:pPr>
            <w:r>
              <w:rPr>
                <w:rFonts w:ascii="Times New Roman" w:hAnsi="Times New Roman" w:cs="Times New Roman"/>
                <w:sz w:val="22"/>
                <w:szCs w:val="22"/>
              </w:rPr>
              <w:t>Припрема за све послове планиране годишњим програмом и планом рада психолога</w:t>
            </w:r>
          </w:p>
        </w:tc>
        <w:tc>
          <w:tcPr>
            <w:tcW w:w="4261"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ascii="Times New Roman" w:hAnsi="Times New Roman" w:cs="Times New Roman"/>
                <w:sz w:val="22"/>
                <w:szCs w:val="22"/>
              </w:rPr>
            </w:pPr>
            <w:r>
              <w:rPr>
                <w:rFonts w:ascii="Times New Roman" w:hAnsi="Times New Roman" w:cs="Times New Roman"/>
                <w:sz w:val="22"/>
                <w:szCs w:val="22"/>
              </w:rPr>
              <w:t>Прикупљање података и чување и заштита података о ученицима у складу са прописима</w:t>
            </w:r>
          </w:p>
        </w:tc>
        <w:tc>
          <w:tcPr>
            <w:tcW w:w="4261" w:type="dxa"/>
          </w:tcPr>
          <w:p>
            <w:pPr>
              <w:rPr>
                <w:rFonts w:ascii="Times New Roman" w:hAnsi="Times New Roman" w:cs="Times New Roman"/>
                <w:sz w:val="22"/>
                <w:szCs w:val="22"/>
              </w:rPr>
            </w:pPr>
            <w:r>
              <w:rPr>
                <w:rFonts w:ascii="Times New Roman" w:hAnsi="Times New Roman" w:cs="Times New Roman"/>
                <w:sz w:val="22"/>
                <w:szCs w:val="22"/>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ascii="Times New Roman" w:hAnsi="Times New Roman" w:cs="Times New Roman"/>
                <w:sz w:val="22"/>
                <w:szCs w:val="22"/>
              </w:rPr>
            </w:pPr>
            <w:r>
              <w:rPr>
                <w:rFonts w:ascii="Times New Roman" w:hAnsi="Times New Roman" w:cs="Times New Roman"/>
                <w:sz w:val="22"/>
                <w:szCs w:val="22"/>
              </w:rPr>
              <w:t>Стручно усавршавање и праћење стручне литературе</w:t>
            </w:r>
          </w:p>
        </w:tc>
        <w:tc>
          <w:tcPr>
            <w:tcW w:w="4261" w:type="dxa"/>
          </w:tcPr>
          <w:p>
            <w:pPr>
              <w:rPr>
                <w:rFonts w:ascii="Times New Roman" w:hAnsi="Times New Roman" w:cs="Times New Roman"/>
                <w:sz w:val="22"/>
                <w:szCs w:val="22"/>
              </w:rPr>
            </w:pPr>
            <w:r>
              <w:rPr>
                <w:rFonts w:ascii="Times New Roman" w:hAnsi="Times New Roman" w:cs="Times New Roman"/>
                <w:sz w:val="22"/>
                <w:szCs w:val="22"/>
              </w:rPr>
              <w:t>По плану стручног усавршавања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rPr>
                <w:rFonts w:ascii="Times New Roman" w:hAnsi="Times New Roman" w:cs="Times New Roman"/>
                <w:sz w:val="22"/>
                <w:szCs w:val="22"/>
              </w:rPr>
            </w:pPr>
            <w:r>
              <w:rPr>
                <w:rFonts w:ascii="Times New Roman" w:hAnsi="Times New Roman" w:cs="Times New Roman"/>
                <w:sz w:val="22"/>
                <w:szCs w:val="22"/>
              </w:rPr>
              <w:t>Прикупљање оперативних планова рада наставника</w:t>
            </w:r>
          </w:p>
        </w:tc>
        <w:tc>
          <w:tcPr>
            <w:tcW w:w="4261" w:type="dxa"/>
          </w:tcPr>
          <w:p>
            <w:pPr>
              <w:rPr>
                <w:rFonts w:ascii="Times New Roman" w:hAnsi="Times New Roman" w:cs="Times New Roman"/>
                <w:sz w:val="22"/>
                <w:szCs w:val="22"/>
              </w:rPr>
            </w:pPr>
            <w:r>
              <w:rPr>
                <w:rFonts w:ascii="Times New Roman" w:hAnsi="Times New Roman" w:cs="Times New Roman"/>
                <w:sz w:val="22"/>
                <w:szCs w:val="22"/>
              </w:rPr>
              <w:t>Почетком године и почетком месеца</w:t>
            </w:r>
          </w:p>
        </w:tc>
      </w:tr>
    </w:tbl>
    <w:p>
      <w:pPr>
        <w:rPr>
          <w:rFonts w:ascii="Times New Roman" w:hAnsi="Times New Roman" w:cs="Times New Roman"/>
          <w:sz w:val="22"/>
          <w:szCs w:val="22"/>
        </w:rPr>
      </w:pPr>
    </w:p>
    <w:p>
      <w:pPr>
        <w:widowControl/>
        <w:jc w:val="both"/>
        <w:rPr>
          <w:rFonts w:ascii="Times New Roman" w:hAnsi="Times New Roman" w:eastAsia="Times New Roman" w:cs="Times New Roman"/>
          <w:color w:val="000000"/>
          <w:sz w:val="22"/>
          <w:szCs w:val="22"/>
        </w:rPr>
      </w:pPr>
    </w:p>
    <w:p>
      <w:pPr>
        <w:widowControl/>
        <w:jc w:val="both"/>
        <w:rPr>
          <w:rFonts w:ascii="Times New Roman" w:hAnsi="Times New Roman" w:eastAsia="Times New Roman" w:cs="Times New Roman"/>
          <w:color w:val="000000"/>
          <w:sz w:val="22"/>
          <w:szCs w:val="22"/>
        </w:rPr>
      </w:pPr>
    </w:p>
    <w:p>
      <w:pPr>
        <w:widowControl/>
        <w:jc w:val="both"/>
        <w:rPr>
          <w:rFonts w:ascii="Times New Roman" w:hAnsi="Times New Roman" w:eastAsia="Times New Roman" w:cs="Times New Roman"/>
          <w:color w:val="000000"/>
          <w:sz w:val="22"/>
          <w:szCs w:val="22"/>
        </w:rPr>
      </w:pPr>
    </w:p>
    <w:p>
      <w:pPr>
        <w:widowControl/>
        <w:jc w:val="both"/>
        <w:rPr>
          <w:rFonts w:ascii="Times New Roman" w:hAnsi="Times New Roman" w:eastAsia="Times New Roman" w:cs="Times New Roman"/>
          <w:color w:val="000000"/>
          <w:sz w:val="22"/>
          <w:szCs w:val="22"/>
        </w:rPr>
      </w:pPr>
    </w:p>
    <w:p>
      <w:pPr>
        <w:widowControl/>
        <w:jc w:val="both"/>
        <w:rPr>
          <w:rFonts w:ascii="Times New Roman" w:hAnsi="Times New Roman" w:eastAsia="Times New Roman" w:cs="Times New Roman"/>
          <w:color w:val="000000"/>
          <w:sz w:val="22"/>
          <w:szCs w:val="22"/>
        </w:rPr>
      </w:pPr>
    </w:p>
    <w:p>
      <w:pPr>
        <w:widowControl/>
        <w:jc w:val="both"/>
        <w:rPr>
          <w:rFonts w:ascii="Times New Roman" w:hAnsi="Times New Roman" w:eastAsia="Times New Roman" w:cs="Times New Roman"/>
          <w:color w:val="000000"/>
          <w:sz w:val="22"/>
          <w:szCs w:val="22"/>
        </w:rPr>
      </w:pPr>
    </w:p>
    <w:p>
      <w:pPr>
        <w:widowControl/>
        <w:jc w:val="both"/>
        <w:rPr>
          <w:rFonts w:ascii="Times New Roman" w:hAnsi="Times New Roman" w:eastAsia="Times New Roman" w:cs="Times New Roman"/>
          <w:color w:val="000000"/>
          <w:sz w:val="22"/>
          <w:szCs w:val="22"/>
        </w:rPr>
      </w:pPr>
    </w:p>
    <w:p>
      <w:pPr>
        <w:widowControl/>
        <w:jc w:val="both"/>
        <w:rPr>
          <w:rFonts w:ascii="Times New Roman" w:hAnsi="Times New Roman" w:eastAsia="Times New Roman" w:cs="Times New Roman"/>
          <w:color w:val="000000"/>
          <w:sz w:val="22"/>
          <w:szCs w:val="22"/>
        </w:rPr>
      </w:pPr>
    </w:p>
    <w:p>
      <w:pPr>
        <w:widowControl/>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Програм рада библиотекара</w:t>
      </w:r>
    </w:p>
    <w:p>
      <w:pPr>
        <w:widowControl/>
        <w:jc w:val="both"/>
        <w:rPr>
          <w:rFonts w:ascii="Times New Roman" w:hAnsi="Times New Roman" w:eastAsia="Times New Roman" w:cs="Times New Roman"/>
          <w:b/>
          <w:bCs/>
          <w:sz w:val="24"/>
          <w:szCs w:val="24"/>
        </w:rPr>
      </w:pPr>
    </w:p>
    <w:p>
      <w:pPr>
        <w:pStyle w:val="8"/>
        <w:widowControl/>
        <w:spacing w:before="0" w:beforeAutospacing="0" w:after="200" w:afterAutospacing="0" w:line="15" w:lineRule="atLeast"/>
        <w:jc w:val="both"/>
        <w:rPr>
          <w:sz w:val="22"/>
          <w:szCs w:val="22"/>
        </w:rPr>
      </w:pPr>
      <w:r>
        <w:rPr>
          <w:sz w:val="22"/>
          <w:szCs w:val="22"/>
        </w:rPr>
        <w:t>-Редовни библиотечки послови:набавка библиотечко-медијске грађе,њено инвентарисање,класификација,сигнирање.</w:t>
      </w:r>
    </w:p>
    <w:p>
      <w:pPr>
        <w:pStyle w:val="8"/>
        <w:widowControl/>
        <w:spacing w:before="0" w:beforeAutospacing="0" w:after="200" w:afterAutospacing="0" w:line="15" w:lineRule="atLeast"/>
        <w:jc w:val="both"/>
        <w:rPr>
          <w:sz w:val="22"/>
          <w:szCs w:val="22"/>
        </w:rPr>
      </w:pPr>
      <w:r>
        <w:rPr>
          <w:sz w:val="22"/>
          <w:szCs w:val="22"/>
        </w:rPr>
        <w:t>-Функционално и естетско уређење простора библиотеке.У складу са конкретним условима и могућностима школе организовати просторне целине за учење,необавезно читање,истраживање,функционалан рад.</w:t>
      </w:r>
    </w:p>
    <w:p>
      <w:pPr>
        <w:pStyle w:val="8"/>
        <w:widowControl/>
        <w:spacing w:before="0" w:beforeAutospacing="0" w:after="200" w:afterAutospacing="0" w:line="15" w:lineRule="atLeast"/>
        <w:jc w:val="both"/>
        <w:rPr>
          <w:sz w:val="22"/>
          <w:szCs w:val="22"/>
        </w:rPr>
      </w:pPr>
      <w:r>
        <w:rPr>
          <w:sz w:val="22"/>
          <w:szCs w:val="22"/>
        </w:rPr>
        <w:t>-Издавање на коришћење ученицима и наставницима (задуживање и раздуживање).</w:t>
      </w:r>
    </w:p>
    <w:p>
      <w:pPr>
        <w:pStyle w:val="8"/>
        <w:widowControl/>
        <w:spacing w:before="0" w:beforeAutospacing="0" w:after="200" w:afterAutospacing="0" w:line="15" w:lineRule="atLeast"/>
        <w:jc w:val="both"/>
        <w:rPr>
          <w:sz w:val="22"/>
          <w:szCs w:val="22"/>
        </w:rPr>
      </w:pPr>
      <w:r>
        <w:rPr>
          <w:sz w:val="22"/>
          <w:szCs w:val="22"/>
        </w:rPr>
        <w:t>-Помоћ ученицима при избору литературе.</w:t>
      </w:r>
    </w:p>
    <w:p>
      <w:pPr>
        <w:pStyle w:val="8"/>
        <w:widowControl/>
        <w:spacing w:before="0" w:beforeAutospacing="0" w:after="200" w:afterAutospacing="0" w:line="15" w:lineRule="atLeast"/>
        <w:jc w:val="both"/>
        <w:rPr>
          <w:sz w:val="22"/>
          <w:szCs w:val="22"/>
        </w:rPr>
      </w:pPr>
      <w:r>
        <w:rPr>
          <w:sz w:val="22"/>
          <w:szCs w:val="22"/>
        </w:rPr>
        <w:t>-Часови вршњачке едукације на којима ће старији ученици млађима препоручивати књиге и читати најзанимљивије  одломке.</w:t>
      </w:r>
    </w:p>
    <w:p>
      <w:pPr>
        <w:pStyle w:val="8"/>
        <w:widowControl/>
        <w:spacing w:before="0" w:beforeAutospacing="0" w:after="200" w:afterAutospacing="0" w:line="15" w:lineRule="atLeast"/>
        <w:jc w:val="both"/>
        <w:rPr>
          <w:sz w:val="22"/>
          <w:szCs w:val="22"/>
        </w:rPr>
      </w:pPr>
      <w:r>
        <w:rPr>
          <w:sz w:val="22"/>
          <w:szCs w:val="22"/>
        </w:rPr>
        <w:t>-Слушање аудио бајки које је посебно занимљиво ученицима првог циклуса основног  образовања и васпитања.</w:t>
      </w:r>
    </w:p>
    <w:p>
      <w:pPr>
        <w:pStyle w:val="8"/>
        <w:widowControl/>
        <w:spacing w:before="0" w:beforeAutospacing="0" w:after="200" w:afterAutospacing="0" w:line="15" w:lineRule="atLeast"/>
        <w:jc w:val="both"/>
        <w:rPr>
          <w:sz w:val="22"/>
          <w:szCs w:val="22"/>
        </w:rPr>
      </w:pPr>
      <w:r>
        <w:rPr>
          <w:sz w:val="22"/>
          <w:szCs w:val="22"/>
        </w:rPr>
        <w:t>-Организовање такмичења/смотри/конкурса у којима ће учествовати и ученици и наставници.</w:t>
      </w:r>
    </w:p>
    <w:p>
      <w:pPr>
        <w:pStyle w:val="8"/>
        <w:widowControl/>
        <w:spacing w:before="0" w:beforeAutospacing="0" w:after="200" w:afterAutospacing="0" w:line="15" w:lineRule="atLeast"/>
        <w:jc w:val="both"/>
        <w:rPr>
          <w:sz w:val="22"/>
          <w:szCs w:val="22"/>
        </w:rPr>
      </w:pPr>
      <w:r>
        <w:rPr>
          <w:sz w:val="22"/>
          <w:szCs w:val="22"/>
        </w:rPr>
        <w:t>-Организовање тематских изложби.</w:t>
      </w:r>
    </w:p>
    <w:p>
      <w:pPr>
        <w:pStyle w:val="8"/>
        <w:widowControl/>
        <w:spacing w:before="0" w:beforeAutospacing="0" w:after="200" w:afterAutospacing="0" w:line="15" w:lineRule="atLeast"/>
        <w:jc w:val="both"/>
        <w:rPr>
          <w:sz w:val="22"/>
          <w:szCs w:val="22"/>
        </w:rPr>
      </w:pPr>
      <w:r>
        <w:rPr>
          <w:sz w:val="22"/>
          <w:szCs w:val="22"/>
        </w:rPr>
        <w:t>-Организовање радионица у школској библиотеци поводом Нове године,Божића и Ускрса и других међународних и верских празника.</w:t>
      </w:r>
    </w:p>
    <w:p>
      <w:pPr>
        <w:pStyle w:val="8"/>
        <w:widowControl/>
        <w:spacing w:before="0" w:beforeAutospacing="0" w:after="200" w:afterAutospacing="0" w:line="15" w:lineRule="atLeast"/>
        <w:jc w:val="both"/>
        <w:rPr>
          <w:sz w:val="22"/>
          <w:szCs w:val="22"/>
        </w:rPr>
      </w:pPr>
      <w:r>
        <w:rPr>
          <w:sz w:val="22"/>
          <w:szCs w:val="22"/>
        </w:rPr>
        <w:t>-Обележавање дана рођења значајних личности из области културе,науке,књижевности,уметности и других области.</w:t>
      </w:r>
    </w:p>
    <w:p>
      <w:pPr>
        <w:pStyle w:val="8"/>
        <w:widowControl/>
        <w:spacing w:before="0" w:beforeAutospacing="0" w:after="200" w:afterAutospacing="0" w:line="15" w:lineRule="atLeast"/>
        <w:jc w:val="both"/>
        <w:rPr>
          <w:sz w:val="22"/>
          <w:szCs w:val="22"/>
        </w:rPr>
      </w:pPr>
      <w:r>
        <w:rPr>
          <w:sz w:val="22"/>
          <w:szCs w:val="22"/>
        </w:rPr>
        <w:t>-Сарадња са предшколским установама.Дружење са предшколцима.</w:t>
      </w:r>
    </w:p>
    <w:p>
      <w:pPr>
        <w:pStyle w:val="8"/>
        <w:widowControl/>
        <w:spacing w:before="0" w:beforeAutospacing="0" w:after="200" w:afterAutospacing="0" w:line="15" w:lineRule="atLeast"/>
        <w:jc w:val="both"/>
        <w:rPr>
          <w:sz w:val="22"/>
          <w:szCs w:val="22"/>
        </w:rPr>
      </w:pPr>
      <w:r>
        <w:rPr>
          <w:sz w:val="22"/>
          <w:szCs w:val="22"/>
        </w:rPr>
        <w:t>-Организација посете другој школској или јавној библиотеци како би ученици видели како  раде друге библиотеке.</w:t>
      </w:r>
    </w:p>
    <w:p>
      <w:pPr>
        <w:pStyle w:val="8"/>
        <w:widowControl/>
        <w:spacing w:before="0" w:beforeAutospacing="0" w:after="200" w:afterAutospacing="0" w:line="15" w:lineRule="atLeast"/>
        <w:jc w:val="both"/>
        <w:rPr>
          <w:sz w:val="22"/>
          <w:szCs w:val="22"/>
        </w:rPr>
      </w:pPr>
      <w:r>
        <w:rPr>
          <w:sz w:val="22"/>
          <w:szCs w:val="22"/>
        </w:rPr>
        <w:t>-Остваривање сарадње са другим организацијама и установама културе и организовање посета које ће пратити план и програм наставе и учења.</w:t>
      </w:r>
    </w:p>
    <w:p>
      <w:pPr>
        <w:pStyle w:val="8"/>
        <w:widowControl/>
        <w:spacing w:before="0" w:beforeAutospacing="0" w:after="200" w:afterAutospacing="0" w:line="15" w:lineRule="atLeast"/>
        <w:jc w:val="both"/>
        <w:rPr>
          <w:sz w:val="22"/>
          <w:szCs w:val="22"/>
        </w:rPr>
      </w:pPr>
      <w:r>
        <w:rPr>
          <w:sz w:val="22"/>
          <w:szCs w:val="22"/>
        </w:rPr>
        <w:t>-Промоције и читање актуелних  или награђиваних књига.</w:t>
      </w:r>
    </w:p>
    <w:p>
      <w:pPr>
        <w:pStyle w:val="8"/>
        <w:widowControl/>
        <w:spacing w:before="0" w:beforeAutospacing="0" w:after="200" w:afterAutospacing="0" w:line="15" w:lineRule="atLeast"/>
        <w:jc w:val="both"/>
        <w:rPr>
          <w:sz w:val="22"/>
          <w:szCs w:val="22"/>
        </w:rPr>
      </w:pPr>
      <w:r>
        <w:rPr>
          <w:sz w:val="22"/>
          <w:szCs w:val="22"/>
        </w:rPr>
        <w:t>-Организовање гостовања домаћих и страних писаца у  форми предавања,читања или радионице.</w:t>
      </w:r>
    </w:p>
    <w:p>
      <w:pPr>
        <w:pStyle w:val="8"/>
        <w:widowControl/>
        <w:spacing w:before="0" w:beforeAutospacing="0" w:after="200" w:afterAutospacing="0" w:line="15" w:lineRule="atLeast"/>
        <w:jc w:val="both"/>
        <w:rPr>
          <w:sz w:val="22"/>
          <w:szCs w:val="22"/>
        </w:rPr>
      </w:pPr>
      <w:r>
        <w:rPr>
          <w:sz w:val="22"/>
          <w:szCs w:val="22"/>
        </w:rPr>
        <w:t>-Организација дана отворених врата приликом којих ће деца моћи да прикажу производе свог креативног рада у школи.</w:t>
      </w:r>
    </w:p>
    <w:p>
      <w:pPr>
        <w:pStyle w:val="8"/>
        <w:widowControl/>
        <w:spacing w:before="0" w:beforeAutospacing="0" w:after="200" w:afterAutospacing="0" w:line="15" w:lineRule="atLeast"/>
        <w:jc w:val="both"/>
        <w:rPr>
          <w:sz w:val="22"/>
          <w:szCs w:val="22"/>
        </w:rPr>
      </w:pPr>
      <w:r>
        <w:rPr>
          <w:sz w:val="22"/>
          <w:szCs w:val="22"/>
        </w:rPr>
        <w:t>-Стручно усавршавање библиотекара-индивидуално и путем семинара које организују одговарајуће стручне и друге институције.Учешће у раду свих стручних актива школе,стручних већа,Наставничког већа као и Актива библиотекара општине и града Сарадња са другим библиотекама и издавачким кућама.</w:t>
      </w:r>
    </w:p>
    <w:p>
      <w:pPr>
        <w:pStyle w:val="8"/>
        <w:widowControl/>
        <w:spacing w:before="0" w:beforeAutospacing="0" w:after="200" w:afterAutospacing="0" w:line="15" w:lineRule="atLeast"/>
        <w:jc w:val="both"/>
        <w:rPr>
          <w:sz w:val="22"/>
          <w:szCs w:val="22"/>
        </w:rPr>
      </w:pPr>
      <w:r>
        <w:rPr>
          <w:sz w:val="22"/>
          <w:szCs w:val="22"/>
        </w:rPr>
        <w:t>                                   </w:t>
      </w:r>
    </w:p>
    <w:p>
      <w:pPr>
        <w:widowControl/>
        <w:spacing w:after="240"/>
        <w:jc w:val="both"/>
        <w:rPr>
          <w:rFonts w:ascii="Times New Roman" w:hAnsi="Times New Roman" w:cs="Times New Roman"/>
          <w:sz w:val="22"/>
          <w:szCs w:val="22"/>
        </w:rPr>
      </w:pPr>
    </w:p>
    <w:p>
      <w:pPr>
        <w:widowControl/>
        <w:spacing w:after="240"/>
        <w:jc w:val="both"/>
        <w:rPr>
          <w:rFonts w:ascii="Times New Roman" w:hAnsi="Times New Roman" w:cs="Times New Roman"/>
          <w:sz w:val="22"/>
          <w:szCs w:val="22"/>
        </w:rPr>
      </w:pPr>
    </w:p>
    <w:p>
      <w:pPr>
        <w:widowControl/>
        <w:spacing w:after="240"/>
        <w:jc w:val="both"/>
        <w:rPr>
          <w:rFonts w:ascii="Times New Roman" w:hAnsi="Times New Roman" w:cs="Times New Roman"/>
          <w:sz w:val="22"/>
          <w:szCs w:val="22"/>
        </w:rPr>
      </w:pPr>
    </w:p>
    <w:p>
      <w:pPr>
        <w:pStyle w:val="8"/>
        <w:widowControl/>
        <w:spacing w:before="0" w:beforeAutospacing="0" w:after="200" w:afterAutospacing="0" w:line="15" w:lineRule="atLeast"/>
        <w:jc w:val="both"/>
        <w:rPr>
          <w:sz w:val="22"/>
          <w:szCs w:val="22"/>
        </w:rPr>
      </w:pPr>
      <w:r>
        <w:rPr>
          <w:sz w:val="22"/>
          <w:szCs w:val="22"/>
        </w:rPr>
        <w:t>                                       Активности које су временски одређене </w:t>
      </w:r>
    </w:p>
    <w:p>
      <w:pPr>
        <w:pStyle w:val="8"/>
        <w:widowControl/>
        <w:spacing w:before="0" w:beforeAutospacing="0" w:after="200" w:afterAutospacing="0" w:line="15" w:lineRule="atLeast"/>
        <w:jc w:val="both"/>
        <w:rPr>
          <w:sz w:val="22"/>
          <w:szCs w:val="22"/>
        </w:rPr>
      </w:pPr>
      <w:r>
        <w:rPr>
          <w:sz w:val="22"/>
          <w:szCs w:val="22"/>
        </w:rPr>
        <w:t>СЕПТЕМБАР</w:t>
      </w:r>
    </w:p>
    <w:p>
      <w:pPr>
        <w:pStyle w:val="8"/>
        <w:widowControl/>
        <w:spacing w:before="0" w:beforeAutospacing="0" w:after="200" w:afterAutospacing="0" w:line="15" w:lineRule="atLeast"/>
        <w:jc w:val="both"/>
        <w:rPr>
          <w:sz w:val="22"/>
          <w:szCs w:val="22"/>
        </w:rPr>
      </w:pPr>
      <w:r>
        <w:rPr>
          <w:sz w:val="22"/>
          <w:szCs w:val="22"/>
        </w:rPr>
        <w:t>-Упознавање ученика са радом школске библиотеке.</w:t>
      </w:r>
    </w:p>
    <w:p>
      <w:pPr>
        <w:pStyle w:val="8"/>
        <w:widowControl/>
        <w:spacing w:before="0" w:beforeAutospacing="0" w:after="200" w:afterAutospacing="0" w:line="15" w:lineRule="atLeast"/>
        <w:jc w:val="both"/>
        <w:rPr>
          <w:sz w:val="22"/>
          <w:szCs w:val="22"/>
        </w:rPr>
      </w:pPr>
      <w:r>
        <w:rPr>
          <w:sz w:val="22"/>
          <w:szCs w:val="22"/>
        </w:rPr>
        <w:t>-Покретање других врста секција у зависности од интересовања ученика:новинарска,драмска,рецитаторска и друге.Одређивање динамике реализације њихових активности.</w:t>
      </w:r>
    </w:p>
    <w:p>
      <w:pPr>
        <w:pStyle w:val="8"/>
        <w:widowControl/>
        <w:spacing w:before="0" w:beforeAutospacing="0" w:after="200" w:afterAutospacing="0" w:line="15" w:lineRule="atLeast"/>
        <w:jc w:val="both"/>
        <w:rPr>
          <w:sz w:val="22"/>
          <w:szCs w:val="22"/>
        </w:rPr>
      </w:pPr>
      <w:r>
        <w:rPr>
          <w:sz w:val="22"/>
          <w:szCs w:val="22"/>
        </w:rPr>
        <w:t>-У сарадњи са наставницима разредне наставе обавити пописивање ученика првог разреда,а онда организовати и час упознавања са правилима рада библиотеке,пословима библиотекара,што ће прваке оспособити за самостално коришћење библиотечке грађе.</w:t>
      </w:r>
    </w:p>
    <w:p>
      <w:pPr>
        <w:pStyle w:val="8"/>
        <w:widowControl/>
        <w:spacing w:before="0" w:beforeAutospacing="0" w:after="200" w:afterAutospacing="0" w:line="15" w:lineRule="atLeast"/>
        <w:jc w:val="both"/>
        <w:rPr>
          <w:sz w:val="22"/>
          <w:szCs w:val="22"/>
        </w:rPr>
      </w:pPr>
      <w:r>
        <w:rPr>
          <w:sz w:val="22"/>
          <w:szCs w:val="22"/>
        </w:rPr>
        <w:t>-Обележавање Међународног дана писмености (8.септембра).Организовање радионице или трибине на тему врста писмености (медијска,дигитална,информатичка писменост).</w:t>
      </w:r>
    </w:p>
    <w:p>
      <w:pPr>
        <w:pStyle w:val="8"/>
        <w:widowControl/>
        <w:spacing w:before="0" w:beforeAutospacing="0" w:after="200" w:afterAutospacing="0" w:line="15" w:lineRule="atLeast"/>
        <w:jc w:val="both"/>
        <w:rPr>
          <w:sz w:val="22"/>
          <w:szCs w:val="22"/>
        </w:rPr>
      </w:pPr>
      <w:r>
        <w:rPr>
          <w:sz w:val="22"/>
          <w:szCs w:val="22"/>
        </w:rPr>
        <w:t>-Обележавање Европског дана језика (26.септембар) у сарадњи са активом наставника страних језика.</w:t>
      </w:r>
    </w:p>
    <w:p>
      <w:pPr>
        <w:pStyle w:val="8"/>
        <w:widowControl/>
        <w:spacing w:before="0" w:beforeAutospacing="0" w:after="200" w:afterAutospacing="0" w:line="15" w:lineRule="atLeast"/>
        <w:jc w:val="both"/>
        <w:rPr>
          <w:sz w:val="22"/>
          <w:szCs w:val="22"/>
        </w:rPr>
      </w:pPr>
      <w:r>
        <w:rPr>
          <w:sz w:val="22"/>
          <w:szCs w:val="22"/>
        </w:rPr>
        <w:t>ОКТОБАР</w:t>
      </w:r>
    </w:p>
    <w:p>
      <w:pPr>
        <w:pStyle w:val="8"/>
        <w:widowControl/>
        <w:spacing w:before="0" w:beforeAutospacing="0" w:after="200" w:afterAutospacing="0" w:line="15" w:lineRule="atLeast"/>
        <w:jc w:val="both"/>
        <w:rPr>
          <w:sz w:val="22"/>
          <w:szCs w:val="22"/>
        </w:rPr>
      </w:pPr>
      <w:r>
        <w:rPr>
          <w:sz w:val="22"/>
          <w:szCs w:val="22"/>
        </w:rPr>
        <w:t>-Обележавање Дечије недеље.</w:t>
      </w:r>
    </w:p>
    <w:p>
      <w:pPr>
        <w:pStyle w:val="8"/>
        <w:widowControl/>
        <w:spacing w:before="0" w:beforeAutospacing="0" w:after="200" w:afterAutospacing="0" w:line="15" w:lineRule="atLeast"/>
        <w:jc w:val="both"/>
        <w:rPr>
          <w:sz w:val="22"/>
          <w:szCs w:val="22"/>
        </w:rPr>
      </w:pPr>
      <w:r>
        <w:rPr>
          <w:sz w:val="22"/>
          <w:szCs w:val="22"/>
        </w:rPr>
        <w:t>-Планирање набавке литературе и периодних публикација за ученике,наставнике и стручне сараднике,као и медијатечке грађе.</w:t>
      </w:r>
    </w:p>
    <w:p>
      <w:pPr>
        <w:pStyle w:val="8"/>
        <w:widowControl/>
        <w:spacing w:before="0" w:beforeAutospacing="0" w:after="200" w:afterAutospacing="0" w:line="15" w:lineRule="atLeast"/>
        <w:jc w:val="both"/>
        <w:rPr>
          <w:sz w:val="22"/>
          <w:szCs w:val="22"/>
        </w:rPr>
      </w:pPr>
      <w:r>
        <w:rPr>
          <w:sz w:val="22"/>
          <w:szCs w:val="22"/>
        </w:rPr>
        <w:t>-Припремање ученика за приредбу поводом  Дана школе.</w:t>
      </w:r>
    </w:p>
    <w:p>
      <w:pPr>
        <w:pStyle w:val="8"/>
        <w:widowControl/>
        <w:spacing w:before="0" w:beforeAutospacing="0" w:after="200" w:afterAutospacing="0" w:line="15" w:lineRule="atLeast"/>
        <w:jc w:val="both"/>
        <w:rPr>
          <w:sz w:val="22"/>
          <w:szCs w:val="22"/>
        </w:rPr>
      </w:pPr>
      <w:r>
        <w:rPr>
          <w:sz w:val="22"/>
          <w:szCs w:val="22"/>
        </w:rPr>
        <w:t>-Посета Сајму књига у Београду.</w:t>
      </w:r>
    </w:p>
    <w:p>
      <w:pPr>
        <w:pStyle w:val="8"/>
        <w:widowControl/>
        <w:spacing w:before="0" w:beforeAutospacing="0" w:after="200" w:afterAutospacing="0" w:line="15" w:lineRule="atLeast"/>
        <w:jc w:val="both"/>
        <w:rPr>
          <w:sz w:val="22"/>
          <w:szCs w:val="22"/>
        </w:rPr>
      </w:pPr>
      <w:r>
        <w:rPr>
          <w:sz w:val="22"/>
          <w:szCs w:val="22"/>
        </w:rPr>
        <w:t>-Обележавање Светског дана школских библиотека (последљи понедељак у октобру).</w:t>
      </w:r>
    </w:p>
    <w:p>
      <w:pPr>
        <w:pStyle w:val="8"/>
        <w:widowControl/>
        <w:spacing w:before="0" w:beforeAutospacing="0" w:after="200" w:afterAutospacing="0" w:line="15" w:lineRule="atLeast"/>
        <w:jc w:val="both"/>
        <w:rPr>
          <w:sz w:val="22"/>
          <w:szCs w:val="22"/>
        </w:rPr>
      </w:pPr>
      <w:r>
        <w:rPr>
          <w:sz w:val="22"/>
          <w:szCs w:val="22"/>
        </w:rPr>
        <w:t>НОВЕМБАР</w:t>
      </w:r>
    </w:p>
    <w:p>
      <w:pPr>
        <w:pStyle w:val="8"/>
        <w:widowControl/>
        <w:spacing w:before="0" w:beforeAutospacing="0" w:after="200" w:afterAutospacing="0" w:line="15" w:lineRule="atLeast"/>
        <w:jc w:val="both"/>
        <w:rPr>
          <w:sz w:val="22"/>
          <w:szCs w:val="22"/>
        </w:rPr>
      </w:pPr>
      <w:r>
        <w:rPr>
          <w:sz w:val="22"/>
          <w:szCs w:val="22"/>
        </w:rPr>
        <w:t>-Обележавање Европског дана науке (7.новембар).У сарадњи са наставницима у  школи се  могу организовати Дани науке.</w:t>
      </w:r>
    </w:p>
    <w:p>
      <w:pPr>
        <w:pStyle w:val="8"/>
        <w:widowControl/>
        <w:spacing w:before="0" w:beforeAutospacing="0" w:after="200" w:afterAutospacing="0" w:line="15" w:lineRule="atLeast"/>
        <w:jc w:val="both"/>
        <w:rPr>
          <w:sz w:val="22"/>
          <w:szCs w:val="22"/>
        </w:rPr>
      </w:pPr>
      <w:r>
        <w:rPr>
          <w:sz w:val="22"/>
          <w:szCs w:val="22"/>
        </w:rPr>
        <w:t>-Обележавање Међународног дана детета (20.новембар).</w:t>
      </w:r>
    </w:p>
    <w:p>
      <w:pPr>
        <w:pStyle w:val="8"/>
        <w:widowControl/>
        <w:spacing w:before="0" w:beforeAutospacing="0" w:after="200" w:afterAutospacing="0" w:line="15" w:lineRule="atLeast"/>
        <w:jc w:val="both"/>
        <w:rPr>
          <w:sz w:val="22"/>
          <w:szCs w:val="22"/>
        </w:rPr>
      </w:pPr>
      <w:r>
        <w:rPr>
          <w:sz w:val="22"/>
          <w:szCs w:val="22"/>
        </w:rPr>
        <w:t>ДЕЦЕМБАР</w:t>
      </w:r>
    </w:p>
    <w:p>
      <w:pPr>
        <w:pStyle w:val="8"/>
        <w:widowControl/>
        <w:spacing w:before="0" w:beforeAutospacing="0" w:after="200" w:afterAutospacing="0" w:line="15" w:lineRule="atLeast"/>
        <w:jc w:val="both"/>
        <w:rPr>
          <w:sz w:val="22"/>
          <w:szCs w:val="22"/>
        </w:rPr>
      </w:pPr>
      <w:r>
        <w:rPr>
          <w:sz w:val="22"/>
          <w:szCs w:val="22"/>
        </w:rPr>
        <w:t>-Обележавање Дана библиотекара Србије (14.новембар).</w:t>
      </w:r>
    </w:p>
    <w:p>
      <w:pPr>
        <w:widowControl/>
        <w:jc w:val="both"/>
        <w:rPr>
          <w:rFonts w:ascii="Times New Roman" w:hAnsi="Times New Roman" w:cs="Times New Roman"/>
          <w:sz w:val="22"/>
          <w:szCs w:val="22"/>
        </w:rPr>
      </w:pPr>
    </w:p>
    <w:p>
      <w:pPr>
        <w:pStyle w:val="8"/>
        <w:widowControl/>
        <w:spacing w:before="0" w:beforeAutospacing="0" w:after="200" w:afterAutospacing="0" w:line="15" w:lineRule="atLeast"/>
        <w:jc w:val="both"/>
        <w:rPr>
          <w:sz w:val="22"/>
          <w:szCs w:val="22"/>
        </w:rPr>
      </w:pPr>
      <w:r>
        <w:rPr>
          <w:sz w:val="22"/>
          <w:szCs w:val="22"/>
        </w:rPr>
        <w:t>ЈАНУАР</w:t>
      </w:r>
    </w:p>
    <w:p>
      <w:pPr>
        <w:pStyle w:val="8"/>
        <w:widowControl/>
        <w:spacing w:before="0" w:beforeAutospacing="0" w:after="200" w:afterAutospacing="0" w:line="15" w:lineRule="atLeast"/>
        <w:jc w:val="both"/>
        <w:rPr>
          <w:sz w:val="22"/>
          <w:szCs w:val="22"/>
        </w:rPr>
      </w:pPr>
      <w:r>
        <w:rPr>
          <w:sz w:val="22"/>
          <w:szCs w:val="22"/>
        </w:rPr>
        <w:t>-Обележавање Светог Саве организовањем ликовних и литерарних  конкурса.</w:t>
      </w:r>
    </w:p>
    <w:p>
      <w:pPr>
        <w:pStyle w:val="8"/>
        <w:widowControl/>
        <w:spacing w:before="0" w:beforeAutospacing="0" w:after="200" w:afterAutospacing="0" w:line="15" w:lineRule="atLeast"/>
        <w:jc w:val="both"/>
        <w:rPr>
          <w:sz w:val="22"/>
          <w:szCs w:val="22"/>
        </w:rPr>
      </w:pPr>
      <w:r>
        <w:rPr>
          <w:sz w:val="22"/>
          <w:szCs w:val="22"/>
        </w:rPr>
        <w:t>ФЕБРУАР</w:t>
      </w:r>
    </w:p>
    <w:p>
      <w:pPr>
        <w:pStyle w:val="8"/>
        <w:widowControl/>
        <w:spacing w:before="0" w:beforeAutospacing="0" w:after="200" w:afterAutospacing="0" w:line="15" w:lineRule="atLeast"/>
        <w:jc w:val="both"/>
        <w:rPr>
          <w:sz w:val="22"/>
          <w:szCs w:val="22"/>
        </w:rPr>
      </w:pPr>
      <w:r>
        <w:rPr>
          <w:sz w:val="22"/>
          <w:szCs w:val="22"/>
        </w:rPr>
        <w:t>-Обележавање Међународног дана матерњег језика (21.фебруар).Организовати трибину или радионицу на  тему интеркултуралности и неговања језичке културе и културалне различитости.У библиотеци се може организовати час читања поезије или других књижевних  текстова на различитим језицима.</w:t>
      </w:r>
    </w:p>
    <w:p>
      <w:pPr>
        <w:pStyle w:val="8"/>
        <w:widowControl/>
        <w:spacing w:before="0" w:beforeAutospacing="0" w:after="200" w:afterAutospacing="0" w:line="15" w:lineRule="atLeast"/>
        <w:jc w:val="both"/>
        <w:rPr>
          <w:sz w:val="22"/>
          <w:szCs w:val="22"/>
        </w:rPr>
      </w:pPr>
      <w:r>
        <w:rPr>
          <w:sz w:val="22"/>
          <w:szCs w:val="22"/>
        </w:rPr>
        <w:t>-Обележавање Националног дана књиге (28.фебруар).Овом приликом се може,у сарадњи са наставницима разредне или са наставницима предметне наставе,организовати час читања поезије у библиотеци.</w:t>
      </w:r>
    </w:p>
    <w:p>
      <w:pPr>
        <w:pStyle w:val="8"/>
        <w:widowControl/>
        <w:spacing w:before="0" w:beforeAutospacing="0" w:after="200" w:afterAutospacing="0" w:line="15" w:lineRule="atLeast"/>
        <w:jc w:val="both"/>
        <w:rPr>
          <w:sz w:val="22"/>
          <w:szCs w:val="22"/>
        </w:rPr>
      </w:pPr>
      <w:r>
        <w:rPr>
          <w:sz w:val="22"/>
          <w:szCs w:val="22"/>
        </w:rPr>
        <w:t>-Припрема извештаја о  раду школске библиотеке у првом полугодишту.</w:t>
      </w:r>
    </w:p>
    <w:p>
      <w:pPr>
        <w:pStyle w:val="8"/>
        <w:widowControl/>
        <w:spacing w:before="0" w:beforeAutospacing="0" w:after="200" w:afterAutospacing="0" w:line="15" w:lineRule="atLeast"/>
        <w:jc w:val="both"/>
        <w:rPr>
          <w:sz w:val="22"/>
          <w:szCs w:val="22"/>
        </w:rPr>
      </w:pPr>
      <w:r>
        <w:rPr>
          <w:sz w:val="22"/>
          <w:szCs w:val="22"/>
        </w:rPr>
        <w:t>МАРТ</w:t>
      </w:r>
    </w:p>
    <w:p>
      <w:pPr>
        <w:pStyle w:val="8"/>
        <w:widowControl/>
        <w:spacing w:before="0" w:beforeAutospacing="0" w:after="200" w:afterAutospacing="0" w:line="15" w:lineRule="atLeast"/>
        <w:jc w:val="both"/>
        <w:rPr>
          <w:sz w:val="22"/>
          <w:szCs w:val="22"/>
        </w:rPr>
      </w:pPr>
      <w:r>
        <w:rPr>
          <w:sz w:val="22"/>
          <w:szCs w:val="22"/>
        </w:rPr>
        <w:t>-Одабир уџбеника за нову школску годину.</w:t>
      </w:r>
    </w:p>
    <w:p>
      <w:pPr>
        <w:pStyle w:val="8"/>
        <w:widowControl/>
        <w:spacing w:before="0" w:beforeAutospacing="0" w:after="200" w:afterAutospacing="0" w:line="15" w:lineRule="atLeast"/>
        <w:jc w:val="both"/>
        <w:rPr>
          <w:sz w:val="22"/>
          <w:szCs w:val="22"/>
        </w:rPr>
      </w:pPr>
      <w:r>
        <w:rPr>
          <w:sz w:val="22"/>
          <w:szCs w:val="22"/>
        </w:rPr>
        <w:t>-Одабир песама и припрема ученика за  такмичење рецитатора.</w:t>
      </w:r>
    </w:p>
    <w:p>
      <w:pPr>
        <w:pStyle w:val="8"/>
        <w:widowControl/>
        <w:spacing w:before="0" w:beforeAutospacing="0" w:after="200" w:afterAutospacing="0" w:line="15" w:lineRule="atLeast"/>
        <w:jc w:val="both"/>
        <w:rPr>
          <w:sz w:val="22"/>
          <w:szCs w:val="22"/>
        </w:rPr>
      </w:pPr>
      <w:r>
        <w:rPr>
          <w:sz w:val="22"/>
          <w:szCs w:val="22"/>
        </w:rPr>
        <w:t>-Школско  такмичење у рецитовању.</w:t>
      </w:r>
    </w:p>
    <w:p>
      <w:pPr>
        <w:pStyle w:val="8"/>
        <w:widowControl/>
        <w:spacing w:before="0" w:beforeAutospacing="0" w:after="200" w:afterAutospacing="0" w:line="15" w:lineRule="atLeast"/>
        <w:jc w:val="both"/>
        <w:rPr>
          <w:sz w:val="22"/>
          <w:szCs w:val="22"/>
        </w:rPr>
      </w:pPr>
      <w:r>
        <w:rPr>
          <w:sz w:val="22"/>
          <w:szCs w:val="22"/>
        </w:rPr>
        <w:t>-Обележавање Дана слободе приступа информацијама (16.март).Овај дан се може обележити радионицом на тему медијске писмености.</w:t>
      </w:r>
    </w:p>
    <w:p>
      <w:pPr>
        <w:pStyle w:val="8"/>
        <w:widowControl/>
        <w:spacing w:before="0" w:beforeAutospacing="0" w:after="200" w:afterAutospacing="0" w:line="15" w:lineRule="atLeast"/>
        <w:jc w:val="both"/>
        <w:rPr>
          <w:sz w:val="22"/>
          <w:szCs w:val="22"/>
        </w:rPr>
      </w:pPr>
      <w:r>
        <w:rPr>
          <w:sz w:val="22"/>
          <w:szCs w:val="22"/>
        </w:rPr>
        <w:t>-Обележавање Светског дана  поезије (21.март).Поводом обележавања овог дана може бити направљен колаж исечака снимака  на којима сами песници и познати глумци читају  песме,а чију ћете пројекцију том приликоморганизовати у библиотеци.</w:t>
      </w:r>
    </w:p>
    <w:p>
      <w:pPr>
        <w:pStyle w:val="8"/>
        <w:widowControl/>
        <w:spacing w:before="0" w:beforeAutospacing="0" w:after="200" w:afterAutospacing="0" w:line="15" w:lineRule="atLeast"/>
        <w:jc w:val="both"/>
        <w:rPr>
          <w:sz w:val="22"/>
          <w:szCs w:val="22"/>
        </w:rPr>
      </w:pPr>
      <w:r>
        <w:rPr>
          <w:sz w:val="22"/>
          <w:szCs w:val="22"/>
        </w:rPr>
        <w:t>АПРИЛ</w:t>
      </w:r>
    </w:p>
    <w:p>
      <w:pPr>
        <w:pStyle w:val="8"/>
        <w:widowControl/>
        <w:spacing w:before="0" w:beforeAutospacing="0" w:after="200" w:afterAutospacing="0" w:line="15" w:lineRule="atLeast"/>
        <w:jc w:val="both"/>
        <w:rPr>
          <w:sz w:val="22"/>
          <w:szCs w:val="22"/>
        </w:rPr>
      </w:pPr>
      <w:r>
        <w:rPr>
          <w:sz w:val="22"/>
          <w:szCs w:val="22"/>
        </w:rPr>
        <w:t>-Обележавање Међународног дана дечије књиге (2.април).Овај дан се може обележити организовањем креативне радионице у школској библиотеци  на којој ће ученици сами стварати своје  сликовнице и писати бајке,или направити лутке за луткарску представу коју сами могу осмислити и изводити.</w:t>
      </w:r>
    </w:p>
    <w:p>
      <w:pPr>
        <w:pStyle w:val="8"/>
        <w:widowControl/>
        <w:spacing w:before="0" w:beforeAutospacing="0" w:after="200" w:afterAutospacing="0" w:line="15" w:lineRule="atLeast"/>
        <w:jc w:val="both"/>
        <w:rPr>
          <w:sz w:val="22"/>
          <w:szCs w:val="22"/>
        </w:rPr>
      </w:pPr>
      <w:r>
        <w:rPr>
          <w:sz w:val="22"/>
          <w:szCs w:val="22"/>
        </w:rPr>
        <w:t>-Поводом обележавања Светског дана књиге и ауторских права (23.април) може бити организована посета некој од издавачких кућа где ће ученици бити боље упознати са заштитом интелектуалног власништва путем заштите ауторских права.</w:t>
      </w:r>
    </w:p>
    <w:p>
      <w:pPr>
        <w:pStyle w:val="8"/>
        <w:widowControl/>
        <w:spacing w:before="0" w:beforeAutospacing="0" w:after="200" w:afterAutospacing="0" w:line="15" w:lineRule="atLeast"/>
        <w:jc w:val="both"/>
        <w:rPr>
          <w:sz w:val="22"/>
          <w:szCs w:val="22"/>
        </w:rPr>
      </w:pPr>
    </w:p>
    <w:p>
      <w:pPr>
        <w:pStyle w:val="8"/>
        <w:widowControl/>
        <w:spacing w:before="0" w:beforeAutospacing="0" w:after="200" w:afterAutospacing="0" w:line="15" w:lineRule="atLeast"/>
        <w:jc w:val="both"/>
        <w:rPr>
          <w:sz w:val="22"/>
          <w:szCs w:val="22"/>
        </w:rPr>
      </w:pPr>
      <w:r>
        <w:rPr>
          <w:sz w:val="22"/>
          <w:szCs w:val="22"/>
        </w:rPr>
        <w:t>МАЈ</w:t>
      </w:r>
    </w:p>
    <w:p>
      <w:pPr>
        <w:pStyle w:val="8"/>
        <w:widowControl/>
        <w:spacing w:before="0" w:beforeAutospacing="0" w:after="200" w:afterAutospacing="0" w:line="15" w:lineRule="atLeast"/>
        <w:jc w:val="both"/>
        <w:rPr>
          <w:sz w:val="22"/>
          <w:szCs w:val="22"/>
        </w:rPr>
      </w:pPr>
      <w:r>
        <w:rPr>
          <w:sz w:val="22"/>
          <w:szCs w:val="22"/>
        </w:rPr>
        <w:t>-За ученике осмог разреда организовати радионице на тему професионалне оријентације.</w:t>
      </w:r>
    </w:p>
    <w:p>
      <w:pPr>
        <w:pStyle w:val="8"/>
        <w:widowControl/>
        <w:spacing w:before="0" w:beforeAutospacing="0" w:after="200" w:afterAutospacing="0" w:line="15" w:lineRule="atLeast"/>
        <w:jc w:val="both"/>
        <w:rPr>
          <w:sz w:val="22"/>
          <w:szCs w:val="22"/>
        </w:rPr>
      </w:pPr>
      <w:r>
        <w:rPr>
          <w:sz w:val="22"/>
          <w:szCs w:val="22"/>
        </w:rPr>
        <w:t>-Организовати посете средњим школама које ће за ту прилику припремити кратке презентације којима ће својим потенцијалним ученицима представити свој рад.</w:t>
      </w:r>
    </w:p>
    <w:p>
      <w:pPr>
        <w:widowControl/>
        <w:spacing w:after="240"/>
        <w:jc w:val="both"/>
        <w:rPr>
          <w:rFonts w:ascii="Times New Roman" w:hAnsi="Times New Roman" w:cs="Times New Roman"/>
          <w:color w:val="C00000"/>
          <w:sz w:val="22"/>
          <w:szCs w:val="22"/>
        </w:rPr>
      </w:pPr>
    </w:p>
    <w:p>
      <w:pPr>
        <w:pStyle w:val="8"/>
        <w:widowControl/>
        <w:spacing w:before="0" w:beforeAutospacing="0" w:after="200" w:afterAutospacing="0" w:line="15" w:lineRule="atLeast"/>
        <w:jc w:val="both"/>
        <w:rPr>
          <w:sz w:val="22"/>
          <w:szCs w:val="22"/>
        </w:rPr>
      </w:pPr>
      <w:r>
        <w:rPr>
          <w:sz w:val="22"/>
          <w:szCs w:val="22"/>
        </w:rPr>
        <w:t>ЈУН</w:t>
      </w:r>
    </w:p>
    <w:p>
      <w:pPr>
        <w:pStyle w:val="8"/>
        <w:widowControl/>
        <w:spacing w:before="0" w:beforeAutospacing="0" w:after="200" w:afterAutospacing="0" w:line="15" w:lineRule="atLeast"/>
        <w:jc w:val="both"/>
        <w:rPr>
          <w:sz w:val="22"/>
          <w:szCs w:val="22"/>
        </w:rPr>
      </w:pPr>
      <w:r>
        <w:rPr>
          <w:sz w:val="22"/>
          <w:szCs w:val="22"/>
        </w:rPr>
        <w:t>-Проглашење најчитаније књиге у предходној години.</w:t>
      </w:r>
    </w:p>
    <w:p>
      <w:pPr>
        <w:pStyle w:val="8"/>
        <w:widowControl/>
        <w:spacing w:before="0" w:beforeAutospacing="0" w:after="200" w:afterAutospacing="0" w:line="15" w:lineRule="atLeast"/>
        <w:jc w:val="both"/>
        <w:rPr>
          <w:sz w:val="22"/>
          <w:szCs w:val="22"/>
        </w:rPr>
      </w:pPr>
      <w:r>
        <w:rPr>
          <w:sz w:val="22"/>
          <w:szCs w:val="22"/>
        </w:rPr>
        <w:t>-Организовање дана размене старих уџбеника.</w:t>
      </w:r>
    </w:p>
    <w:p>
      <w:pPr>
        <w:pStyle w:val="8"/>
        <w:widowControl/>
        <w:spacing w:before="0" w:beforeAutospacing="0" w:after="200" w:afterAutospacing="0" w:line="15" w:lineRule="atLeast"/>
        <w:jc w:val="both"/>
        <w:rPr>
          <w:sz w:val="22"/>
          <w:szCs w:val="22"/>
        </w:rPr>
      </w:pPr>
      <w:r>
        <w:rPr>
          <w:sz w:val="22"/>
          <w:szCs w:val="22"/>
        </w:rPr>
        <w:t>-У сарадњи са одељенским  старешином ученике обавестити о задужењима и неопходности враћања позајмљених књига и литературе пре   краја школске године.</w:t>
      </w:r>
    </w:p>
    <w:p>
      <w:pPr>
        <w:pStyle w:val="8"/>
        <w:widowControl/>
        <w:spacing w:before="0" w:beforeAutospacing="0" w:after="200" w:afterAutospacing="0" w:line="15" w:lineRule="atLeast"/>
        <w:jc w:val="both"/>
        <w:rPr>
          <w:sz w:val="22"/>
          <w:szCs w:val="22"/>
        </w:rPr>
      </w:pPr>
      <w:r>
        <w:rPr>
          <w:sz w:val="22"/>
          <w:szCs w:val="22"/>
        </w:rPr>
        <w:t>-Анализа потреба за литературом,периодичним публикацијама за ученике,наставнике и стручне сараднике,као и медијатечке грађе.</w:t>
      </w:r>
    </w:p>
    <w:p>
      <w:pPr>
        <w:pStyle w:val="8"/>
        <w:widowControl/>
        <w:spacing w:before="0" w:beforeAutospacing="0" w:after="200" w:afterAutospacing="0" w:line="15" w:lineRule="atLeast"/>
        <w:jc w:val="both"/>
        <w:rPr>
          <w:sz w:val="22"/>
          <w:szCs w:val="22"/>
        </w:rPr>
      </w:pPr>
      <w:r>
        <w:rPr>
          <w:sz w:val="22"/>
          <w:szCs w:val="22"/>
        </w:rPr>
        <w:t>-Припрема извештаја о раду школске библиотеке у минулој школској години.</w:t>
      </w:r>
    </w:p>
    <w:p>
      <w:pPr>
        <w:pStyle w:val="8"/>
        <w:widowControl/>
        <w:spacing w:before="0" w:beforeAutospacing="0" w:after="200" w:afterAutospacing="0" w:line="15" w:lineRule="atLeast"/>
        <w:jc w:val="both"/>
        <w:rPr>
          <w:sz w:val="22"/>
          <w:szCs w:val="22"/>
        </w:rPr>
      </w:pPr>
      <w:r>
        <w:rPr>
          <w:sz w:val="22"/>
          <w:szCs w:val="22"/>
        </w:rPr>
        <w:t>АВГУСТ</w:t>
      </w:r>
    </w:p>
    <w:p>
      <w:pPr>
        <w:pStyle w:val="8"/>
        <w:widowControl/>
        <w:spacing w:before="0" w:beforeAutospacing="0" w:after="200" w:afterAutospacing="0" w:line="15" w:lineRule="atLeast"/>
        <w:jc w:val="both"/>
        <w:rPr>
          <w:sz w:val="22"/>
          <w:szCs w:val="22"/>
        </w:rPr>
      </w:pPr>
      <w:r>
        <w:rPr>
          <w:sz w:val="22"/>
          <w:szCs w:val="22"/>
        </w:rPr>
        <w:t>-Припрема и израда  годишњег,месечних и оперативних планова рада.</w:t>
      </w:r>
    </w:p>
    <w:p>
      <w:pPr>
        <w:pStyle w:val="8"/>
        <w:widowControl/>
        <w:spacing w:before="0" w:beforeAutospacing="0" w:after="200" w:afterAutospacing="0" w:line="15" w:lineRule="atLeast"/>
        <w:jc w:val="both"/>
        <w:rPr>
          <w:sz w:val="22"/>
          <w:szCs w:val="22"/>
        </w:rPr>
      </w:pPr>
      <w:r>
        <w:rPr>
          <w:sz w:val="22"/>
          <w:szCs w:val="22"/>
        </w:rPr>
        <w:t>-Сређивање књижног фонда,утврђиваењ стања књига у библиотеци  и заштита оштећене библиотечке грађе.</w:t>
      </w:r>
    </w:p>
    <w:p>
      <w:pPr>
        <w:pStyle w:val="8"/>
        <w:widowControl/>
        <w:spacing w:before="0" w:beforeAutospacing="0" w:after="200" w:afterAutospacing="0" w:line="15" w:lineRule="atLeast"/>
        <w:jc w:val="both"/>
        <w:rPr>
          <w:sz w:val="22"/>
          <w:szCs w:val="22"/>
        </w:rPr>
      </w:pPr>
      <w:r>
        <w:rPr>
          <w:sz w:val="22"/>
          <w:szCs w:val="22"/>
        </w:rPr>
        <w:t>-Ревизија библиотечко-медијатечке грађе.</w:t>
      </w:r>
    </w:p>
    <w:p>
      <w:pPr>
        <w:pStyle w:val="8"/>
        <w:widowControl/>
        <w:spacing w:before="0" w:beforeAutospacing="0" w:after="200" w:afterAutospacing="0" w:line="15" w:lineRule="atLeast"/>
        <w:jc w:val="both"/>
        <w:rPr>
          <w:sz w:val="22"/>
          <w:szCs w:val="22"/>
        </w:rPr>
      </w:pPr>
      <w:r>
        <w:rPr>
          <w:sz w:val="22"/>
          <w:szCs w:val="22"/>
        </w:rPr>
        <w:t>-Техничке и организационе припреме  за почетак нове школске године.</w:t>
      </w:r>
    </w:p>
    <w:p>
      <w:pPr>
        <w:pStyle w:val="8"/>
        <w:widowControl/>
        <w:spacing w:before="0" w:beforeAutospacing="0" w:after="200" w:afterAutospacing="0" w:line="15" w:lineRule="atLeast"/>
        <w:jc w:val="both"/>
        <w:rPr>
          <w:sz w:val="22"/>
          <w:szCs w:val="22"/>
        </w:rPr>
      </w:pPr>
      <w:r>
        <w:rPr>
          <w:sz w:val="22"/>
          <w:szCs w:val="22"/>
        </w:rPr>
        <w:t>-Просторно  уређење школске библиотеке ради боље искоришћености простора,фукционалности и прилагођености потребама ученика.</w:t>
      </w:r>
    </w:p>
    <w:p>
      <w:pPr>
        <w:pStyle w:val="8"/>
        <w:widowControl/>
        <w:spacing w:before="0" w:beforeAutospacing="0" w:after="200" w:afterAutospacing="0" w:line="15" w:lineRule="atLeast"/>
        <w:jc w:val="both"/>
        <w:rPr>
          <w:sz w:val="22"/>
          <w:szCs w:val="22"/>
        </w:rPr>
      </w:pPr>
      <w:r>
        <w:rPr>
          <w:sz w:val="22"/>
          <w:szCs w:val="22"/>
        </w:rPr>
        <w:t>-У складу са правилником о раду школске библиотеке у новонасталим условима,потребно је поштовати следеће мере</w:t>
      </w:r>
    </w:p>
    <w:p>
      <w:pPr>
        <w:pStyle w:val="8"/>
        <w:widowControl/>
        <w:spacing w:before="0" w:beforeAutospacing="0" w:after="200" w:afterAutospacing="0" w:line="15" w:lineRule="atLeast"/>
        <w:jc w:val="both"/>
        <w:rPr>
          <w:sz w:val="22"/>
          <w:szCs w:val="22"/>
        </w:rPr>
      </w:pPr>
      <w:r>
        <w:rPr>
          <w:sz w:val="22"/>
          <w:szCs w:val="22"/>
        </w:rPr>
        <w:t>-Забрањен је слободан приступ фонду од стране корисника,мора да се поштује социјална дистанца између корисника и библиотекара.Књиге након враћања треба да буду одложене на  издвојеном месту и да у карантину  проведу 72 сата након чега се могу поново издавати и  вартити у фонд.Ученици могу телефоном да поруче да им се припреми тражена грађа.Препоручује се да се изда и више књига од обавезне лектире.</w:t>
      </w:r>
    </w:p>
    <w:p>
      <w:pPr>
        <w:widowControl/>
      </w:pPr>
    </w:p>
    <w:p>
      <w:pPr>
        <w:widowControl/>
        <w:jc w:val="both"/>
        <w:rPr>
          <w:rFonts w:ascii="Times New Roman" w:hAnsi="Times New Roman" w:eastAsia="Times New Roman" w:cs="Times New Roman"/>
          <w:b/>
          <w:bCs/>
          <w:sz w:val="28"/>
          <w:szCs w:val="28"/>
        </w:rPr>
      </w:pPr>
    </w:p>
    <w:p>
      <w:pPr>
        <w:jc w:val="right"/>
        <w:rPr>
          <w:rFonts w:ascii="Times New Roman" w:hAnsi="Times New Roman" w:cs="Times New Roman"/>
          <w:sz w:val="24"/>
          <w:szCs w:val="24"/>
        </w:rPr>
      </w:pPr>
      <w:r>
        <w:rPr>
          <w:rFonts w:ascii="Times New Roman" w:hAnsi="Times New Roman" w:cs="Times New Roman"/>
          <w:sz w:val="24"/>
          <w:szCs w:val="24"/>
        </w:rPr>
        <w:t>Снежана Стојановић</w:t>
      </w:r>
    </w:p>
    <w:p/>
    <w:p/>
    <w:p/>
    <w:p>
      <w:pPr>
        <w:widowControl/>
        <w:pBdr>
          <w:top w:val="single" w:color="000000" w:sz="4" w:space="1"/>
          <w:left w:val="single" w:color="000000" w:sz="4" w:space="4"/>
          <w:bottom w:val="single" w:color="000000" w:sz="4" w:space="1"/>
          <w:right w:val="single" w:color="000000" w:sz="4" w:space="4"/>
        </w:pBdr>
        <w:shd w:val="clear" w:color="auto" w:fill="F7CAAC" w:themeFill="accent2" w:themeFillTint="66"/>
        <w:jc w:val="center"/>
        <w:rPr>
          <w:rFonts w:ascii="Times New Roman" w:hAnsi="Times New Roman" w:eastAsia="Times New Roman" w:cs="Times New Roman"/>
          <w:b/>
          <w:smallCaps/>
          <w:sz w:val="24"/>
          <w:szCs w:val="24"/>
        </w:rPr>
      </w:pPr>
      <w:r>
        <w:rPr>
          <w:rFonts w:ascii="Times New Roman" w:hAnsi="Times New Roman" w:eastAsia="Times New Roman" w:cs="Times New Roman"/>
          <w:b/>
          <w:sz w:val="24"/>
          <w:szCs w:val="24"/>
        </w:rPr>
        <w:t xml:space="preserve">5. </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ПЛАНОВИ РАДА РУКОВОДЕЋИХ ОРГАНА, ОРГАНА УПРАВЉАНА И ДРУГИХ ОРГАНА У ШКОЛИ</w:t>
      </w:r>
    </w:p>
    <w:p>
      <w:pPr>
        <w:rPr>
          <w:sz w:val="24"/>
          <w:szCs w:val="24"/>
        </w:rPr>
      </w:pPr>
    </w:p>
    <w:p>
      <w:pPr>
        <w:rPr>
          <w:sz w:val="24"/>
          <w:szCs w:val="24"/>
        </w:rPr>
      </w:pPr>
    </w:p>
    <w:p>
      <w:pPr>
        <w:widowControl/>
        <w:pBdr>
          <w:top w:val="none" w:color="000000" w:sz="0" w:space="1"/>
          <w:left w:val="none" w:color="000000" w:sz="0" w:space="4"/>
          <w:bottom w:val="none" w:color="000000" w:sz="0" w:space="1"/>
          <w:right w:val="none" w:color="000000" w:sz="0" w:space="4"/>
        </w:pBdr>
        <w:shd w:val="clear" w:color="auto" w:fill="FFFFFF"/>
        <w:jc w:val="both"/>
        <w:rPr>
          <w:rFonts w:ascii="Times New Roman" w:hAnsi="Times New Roman" w:eastAsia="Times New Roman" w:cs="Times New Roman"/>
          <w:b/>
          <w:smallCaps/>
          <w:sz w:val="24"/>
          <w:szCs w:val="24"/>
        </w:rPr>
      </w:pPr>
      <w:r>
        <w:rPr>
          <w:rFonts w:ascii="Times New Roman" w:hAnsi="Times New Roman" w:eastAsia="Times New Roman" w:cs="Times New Roman"/>
          <w:b/>
          <w:smallCaps/>
          <w:sz w:val="24"/>
          <w:szCs w:val="24"/>
        </w:rPr>
        <w:t>5.1. ПЛАН РAДA ШКOЛСКOГ OДБOРA</w:t>
      </w:r>
    </w:p>
    <w:p>
      <w:pPr>
        <w:widowControl/>
        <w:pBdr>
          <w:top w:val="none" w:color="000000" w:sz="0" w:space="1"/>
          <w:left w:val="none" w:color="000000" w:sz="0" w:space="4"/>
          <w:bottom w:val="none" w:color="000000" w:sz="0" w:space="1"/>
          <w:right w:val="none" w:color="000000" w:sz="0" w:space="4"/>
        </w:pBdr>
        <w:shd w:val="clear" w:color="auto" w:fill="FFFFFF"/>
        <w:jc w:val="both"/>
        <w:rPr>
          <w:rFonts w:ascii="Times New Roman" w:hAnsi="Times New Roman" w:eastAsia="Times New Roman" w:cs="Times New Roman"/>
          <w:b/>
          <w:smallCaps/>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Шкoлски oдбoр рaзмaтрaћe и дoнoсити прoгрaм рaдa шкoлe, извeштaj o рaду шкoлe, финaнсијски фoнд шкoлe, пeриoдичнe oбрaчунe и зaвршни рaчун, рaсписивaњe кoнкурсa зa избoр нaстaвникa и стручних сaрaдникa, рaзмaтрaћe успeх учeникa и мeрe зa пoбoљшaњe успeхa, кao и другa питaњa утврђeнa зaкoнoм o oснoвнoj шкoли и Стaтутoм шкoлe.Шкoлски oдбoр имaћe нajмaњe шeст сeдницa и тo:</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Aвгуст – Сeптeмбaр</w:t>
      </w:r>
    </w:p>
    <w:p>
      <w:pPr>
        <w:widowControl/>
        <w:numPr>
          <w:ilvl w:val="0"/>
          <w:numId w:val="60"/>
        </w:numPr>
        <w:shd w:val="clear" w:color="auto" w:fill="FFFFFF"/>
        <w:jc w:val="both"/>
        <w:rPr>
          <w:sz w:val="24"/>
          <w:szCs w:val="24"/>
        </w:rPr>
      </w:pPr>
      <w:r>
        <w:rPr>
          <w:rFonts w:ascii="Times New Roman" w:hAnsi="Times New Roman" w:eastAsia="Times New Roman" w:cs="Times New Roman"/>
          <w:sz w:val="24"/>
          <w:szCs w:val="24"/>
        </w:rPr>
        <w:t>aнaлизa и усвajaњe гoдишњeг извeштaja o рaду шкoлe,</w:t>
      </w:r>
    </w:p>
    <w:p>
      <w:pPr>
        <w:widowControl/>
        <w:numPr>
          <w:ilvl w:val="0"/>
          <w:numId w:val="60"/>
        </w:numPr>
        <w:shd w:val="clear" w:color="auto" w:fill="FFFFFF"/>
        <w:jc w:val="both"/>
        <w:rPr>
          <w:sz w:val="24"/>
          <w:szCs w:val="24"/>
        </w:rPr>
      </w:pPr>
      <w:r>
        <w:rPr>
          <w:rFonts w:ascii="Times New Roman" w:hAnsi="Times New Roman" w:eastAsia="Times New Roman" w:cs="Times New Roman"/>
          <w:sz w:val="24"/>
          <w:szCs w:val="24"/>
        </w:rPr>
        <w:t>усвajaњe гoдишњeг прoгрaмa рaдa шкoлe,</w:t>
      </w:r>
    </w:p>
    <w:p>
      <w:pPr>
        <w:widowControl/>
        <w:numPr>
          <w:ilvl w:val="0"/>
          <w:numId w:val="60"/>
        </w:numPr>
        <w:shd w:val="clear" w:color="auto" w:fill="FFFFFF"/>
        <w:jc w:val="both"/>
        <w:rPr>
          <w:sz w:val="24"/>
          <w:szCs w:val="24"/>
        </w:rPr>
      </w:pPr>
      <w:r>
        <w:rPr>
          <w:rFonts w:ascii="Times New Roman" w:hAnsi="Times New Roman" w:eastAsia="Times New Roman" w:cs="Times New Roman"/>
          <w:sz w:val="24"/>
          <w:szCs w:val="24"/>
        </w:rPr>
        <w:t>утврђивaњe oпрeмљeнoсти шкoлe зa слeдeћу шкoлску гoдину.</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Oктoбaр - Нoвeмбaр</w:t>
      </w:r>
    </w:p>
    <w:p>
      <w:pPr>
        <w:widowControl/>
        <w:numPr>
          <w:ilvl w:val="0"/>
          <w:numId w:val="60"/>
        </w:numPr>
        <w:shd w:val="clear" w:color="auto" w:fill="FFFFFF"/>
        <w:jc w:val="both"/>
        <w:rPr>
          <w:sz w:val="24"/>
          <w:szCs w:val="24"/>
        </w:rPr>
      </w:pPr>
      <w:r>
        <w:rPr>
          <w:rFonts w:ascii="Times New Roman" w:hAnsi="Times New Roman" w:eastAsia="Times New Roman" w:cs="Times New Roman"/>
          <w:sz w:val="24"/>
          <w:szCs w:val="24"/>
        </w:rPr>
        <w:t>aнaлизa успeхa и дисциплинe учeникa нa крajу и клaсификaциoнoг пeриoдa,</w:t>
      </w:r>
    </w:p>
    <w:p>
      <w:pPr>
        <w:widowControl/>
        <w:numPr>
          <w:ilvl w:val="0"/>
          <w:numId w:val="60"/>
        </w:numPr>
        <w:shd w:val="clear" w:color="auto" w:fill="FFFFFF"/>
        <w:jc w:val="both"/>
        <w:rPr>
          <w:sz w:val="24"/>
          <w:szCs w:val="24"/>
        </w:rPr>
      </w:pPr>
      <w:r>
        <w:rPr>
          <w:rFonts w:ascii="Times New Roman" w:hAnsi="Times New Roman" w:eastAsia="Times New Roman" w:cs="Times New Roman"/>
          <w:sz w:val="24"/>
          <w:szCs w:val="24"/>
        </w:rPr>
        <w:t>aнaлизa oствaрeнoг прoгрaмa рaдa шкoлe,</w:t>
      </w:r>
    </w:p>
    <w:p>
      <w:pPr>
        <w:widowControl/>
        <w:numPr>
          <w:ilvl w:val="0"/>
          <w:numId w:val="60"/>
        </w:numPr>
        <w:shd w:val="clear" w:color="auto" w:fill="FFFFFF"/>
        <w:jc w:val="both"/>
        <w:rPr>
          <w:sz w:val="24"/>
          <w:szCs w:val="24"/>
        </w:rPr>
      </w:pPr>
      <w:r>
        <w:rPr>
          <w:rFonts w:ascii="Times New Roman" w:hAnsi="Times New Roman" w:eastAsia="Times New Roman" w:cs="Times New Roman"/>
          <w:sz w:val="24"/>
          <w:szCs w:val="24"/>
        </w:rPr>
        <w:t>aнaлизa извeдeних eкскурзијa,</w:t>
      </w:r>
    </w:p>
    <w:p>
      <w:pPr>
        <w:widowControl/>
        <w:numPr>
          <w:ilvl w:val="0"/>
          <w:numId w:val="60"/>
        </w:numPr>
        <w:shd w:val="clear" w:color="auto" w:fill="FFFFFF"/>
        <w:jc w:val="both"/>
        <w:rPr>
          <w:sz w:val="24"/>
          <w:szCs w:val="24"/>
        </w:rPr>
      </w:pPr>
      <w:r>
        <w:rPr>
          <w:rFonts w:ascii="Times New Roman" w:hAnsi="Times New Roman" w:eastAsia="Times New Roman" w:cs="Times New Roman"/>
          <w:sz w:val="24"/>
          <w:szCs w:val="24"/>
        </w:rPr>
        <w:t>рaзмaтрaњe кaдрoвскe прoблeмaтикe.</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Децембар-Jaнуaр</w:t>
      </w:r>
    </w:p>
    <w:p>
      <w:pPr>
        <w:widowControl/>
        <w:numPr>
          <w:ilvl w:val="0"/>
          <w:numId w:val="60"/>
        </w:numPr>
        <w:shd w:val="clear" w:color="auto" w:fill="FFFFFF"/>
        <w:jc w:val="both"/>
        <w:rPr>
          <w:sz w:val="24"/>
          <w:szCs w:val="24"/>
        </w:rPr>
      </w:pPr>
      <w:r>
        <w:rPr>
          <w:rFonts w:ascii="Times New Roman" w:hAnsi="Times New Roman" w:eastAsia="Times New Roman" w:cs="Times New Roman"/>
          <w:sz w:val="24"/>
          <w:szCs w:val="24"/>
        </w:rPr>
        <w:t>aнaлизa успeхa и дисциплинe учeникa нa крajу 1. пoлугoдиштa,</w:t>
      </w:r>
    </w:p>
    <w:p>
      <w:pPr>
        <w:widowControl/>
        <w:numPr>
          <w:ilvl w:val="0"/>
          <w:numId w:val="60"/>
        </w:numPr>
        <w:shd w:val="clear" w:color="auto" w:fill="FFFFFF"/>
        <w:jc w:val="both"/>
        <w:rPr>
          <w:sz w:val="24"/>
          <w:szCs w:val="24"/>
        </w:rPr>
      </w:pPr>
      <w:r>
        <w:rPr>
          <w:rFonts w:ascii="Times New Roman" w:hAnsi="Times New Roman" w:eastAsia="Times New Roman" w:cs="Times New Roman"/>
          <w:sz w:val="24"/>
          <w:szCs w:val="24"/>
        </w:rPr>
        <w:t>aнaлизa рeaлизoвaнoг дeлa прoгрaмa рaдa шкoлe зa 1. пoлугoдиштe,</w:t>
      </w:r>
    </w:p>
    <w:p>
      <w:pPr>
        <w:widowControl/>
        <w:numPr>
          <w:ilvl w:val="0"/>
          <w:numId w:val="60"/>
        </w:numPr>
        <w:shd w:val="clear" w:color="auto" w:fill="FFFFFF"/>
        <w:jc w:val="both"/>
        <w:rPr>
          <w:sz w:val="24"/>
          <w:szCs w:val="24"/>
        </w:rPr>
      </w:pPr>
      <w:r>
        <w:rPr>
          <w:rFonts w:ascii="Times New Roman" w:hAnsi="Times New Roman" w:eastAsia="Times New Roman" w:cs="Times New Roman"/>
          <w:sz w:val="24"/>
          <w:szCs w:val="24"/>
        </w:rPr>
        <w:t>aнaлизa рaдa стручних oргaнa шкoлe, кao и сaвeтa рoдитeљa.</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Мaрт - Aприл</w:t>
      </w:r>
    </w:p>
    <w:p>
      <w:pPr>
        <w:widowControl/>
        <w:numPr>
          <w:ilvl w:val="0"/>
          <w:numId w:val="60"/>
        </w:numPr>
        <w:shd w:val="clear" w:color="auto" w:fill="FFFFFF"/>
        <w:jc w:val="both"/>
        <w:rPr>
          <w:sz w:val="24"/>
          <w:szCs w:val="24"/>
        </w:rPr>
      </w:pPr>
      <w:r>
        <w:rPr>
          <w:rFonts w:ascii="Times New Roman" w:hAnsi="Times New Roman" w:eastAsia="Times New Roman" w:cs="Times New Roman"/>
          <w:sz w:val="24"/>
          <w:szCs w:val="24"/>
        </w:rPr>
        <w:t>извeштaj o финaнсијскoм пoслoвaњу шкoлe,</w:t>
      </w:r>
    </w:p>
    <w:p>
      <w:pPr>
        <w:widowControl/>
        <w:numPr>
          <w:ilvl w:val="0"/>
          <w:numId w:val="60"/>
        </w:numPr>
        <w:shd w:val="clear" w:color="auto" w:fill="FFFFFF"/>
        <w:jc w:val="both"/>
        <w:rPr>
          <w:sz w:val="24"/>
          <w:szCs w:val="24"/>
        </w:rPr>
      </w:pPr>
      <w:r>
        <w:rPr>
          <w:rFonts w:ascii="Times New Roman" w:hAnsi="Times New Roman" w:eastAsia="Times New Roman" w:cs="Times New Roman"/>
          <w:sz w:val="24"/>
          <w:szCs w:val="24"/>
        </w:rPr>
        <w:t>aнaлизa успeхa и дисциплинe нa крajу III клaсификaциoнoг пeриoдa,</w:t>
      </w:r>
    </w:p>
    <w:p>
      <w:pPr>
        <w:widowControl/>
        <w:numPr>
          <w:ilvl w:val="0"/>
          <w:numId w:val="60"/>
        </w:numPr>
        <w:shd w:val="clear" w:color="auto" w:fill="FFFFFF"/>
        <w:jc w:val="both"/>
        <w:rPr>
          <w:sz w:val="24"/>
          <w:szCs w:val="24"/>
        </w:rPr>
      </w:pPr>
      <w:r>
        <w:rPr>
          <w:rFonts w:ascii="Times New Roman" w:hAnsi="Times New Roman" w:eastAsia="Times New Roman" w:cs="Times New Roman"/>
          <w:sz w:val="24"/>
          <w:szCs w:val="24"/>
        </w:rPr>
        <w:t>aнaлизa oствaрeнoг прoгрaмa рaдa шкoлe.</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Мaj - Jун</w:t>
      </w:r>
    </w:p>
    <w:p>
      <w:pPr>
        <w:widowControl/>
        <w:numPr>
          <w:ilvl w:val="0"/>
          <w:numId w:val="60"/>
        </w:numPr>
        <w:shd w:val="clear" w:color="auto" w:fill="FFFFFF"/>
        <w:jc w:val="both"/>
        <w:rPr>
          <w:sz w:val="24"/>
          <w:szCs w:val="24"/>
        </w:rPr>
      </w:pPr>
      <w:r>
        <w:rPr>
          <w:rFonts w:ascii="Times New Roman" w:hAnsi="Times New Roman" w:eastAsia="Times New Roman" w:cs="Times New Roman"/>
          <w:sz w:val="24"/>
          <w:szCs w:val="24"/>
        </w:rPr>
        <w:t>aнaлизa успeхa учeникa нa крajу II пoлугoдиштa,</w:t>
      </w:r>
    </w:p>
    <w:p>
      <w:pPr>
        <w:widowControl/>
        <w:numPr>
          <w:ilvl w:val="0"/>
          <w:numId w:val="60"/>
        </w:numPr>
        <w:jc w:val="both"/>
        <w:rPr>
          <w:sz w:val="24"/>
          <w:szCs w:val="24"/>
        </w:rPr>
      </w:pPr>
      <w:r>
        <w:rPr>
          <w:rFonts w:ascii="Times New Roman" w:hAnsi="Times New Roman" w:eastAsia="Times New Roman" w:cs="Times New Roman"/>
          <w:sz w:val="24"/>
          <w:szCs w:val="24"/>
        </w:rPr>
        <w:t>aнaлизa рeaлизaцијe прoгрaмa рaдa шкoлe,</w:t>
      </w:r>
    </w:p>
    <w:p>
      <w:pPr>
        <w:numPr>
          <w:ilvl w:val="0"/>
          <w:numId w:val="60"/>
        </w:numPr>
        <w:jc w:val="both"/>
        <w:rPr>
          <w:sz w:val="24"/>
          <w:szCs w:val="24"/>
        </w:rPr>
      </w:pPr>
      <w:r>
        <w:rPr>
          <w:rFonts w:ascii="Times New Roman" w:hAnsi="Times New Roman" w:eastAsia="Times New Roman" w:cs="Times New Roman"/>
          <w:sz w:val="24"/>
          <w:szCs w:val="24"/>
        </w:rPr>
        <w:t>рaзмaтрaњe нaцртa гoдишњeг прoгрaмa рaдa шкoлe зa слeдeћу шкoлску гoдину.</w:t>
      </w: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НАПОМЕНА Седнице школског одбора ће се ван планираних одржавати уколико буде неопходно</w:t>
      </w:r>
    </w:p>
    <w:p>
      <w:pPr>
        <w:widowControl/>
        <w:jc w:val="both"/>
        <w:rPr>
          <w:rFonts w:ascii="Times New Roman" w:hAnsi="Times New Roman" w:eastAsia="Times New Roman" w:cs="Times New Roman"/>
          <w:sz w:val="24"/>
          <w:szCs w:val="24"/>
        </w:rPr>
      </w:pPr>
    </w:p>
    <w:p>
      <w:pPr>
        <w:widowControl/>
        <w:pBdr>
          <w:top w:val="none" w:color="000000" w:sz="0" w:space="1"/>
          <w:left w:val="none" w:color="000000" w:sz="0" w:space="4"/>
          <w:bottom w:val="none" w:color="000000" w:sz="0" w:space="1"/>
          <w:right w:val="none" w:color="000000" w:sz="0" w:space="4"/>
        </w:pBdr>
        <w:jc w:val="both"/>
        <w:rPr>
          <w:rFonts w:ascii="Times New Roman" w:hAnsi="Times New Roman" w:eastAsia="Times New Roman" w:cs="Times New Roman"/>
          <w:b/>
          <w:smallCaps/>
          <w:sz w:val="24"/>
          <w:szCs w:val="24"/>
        </w:rPr>
      </w:pPr>
      <w:r>
        <w:rPr>
          <w:rFonts w:ascii="Times New Roman" w:hAnsi="Times New Roman" w:eastAsia="Times New Roman" w:cs="Times New Roman"/>
          <w:b/>
          <w:smallCaps/>
          <w:sz w:val="24"/>
          <w:szCs w:val="24"/>
        </w:rPr>
        <w:t>5.2. ПЛАН РAДA ДИРEКТOРA ШКOЛE</w:t>
      </w:r>
    </w:p>
    <w:p>
      <w:pPr>
        <w:widowControl/>
        <w:pBdr>
          <w:top w:val="none" w:color="000000" w:sz="0" w:space="1"/>
          <w:left w:val="none" w:color="000000" w:sz="0" w:space="4"/>
          <w:bottom w:val="none" w:color="000000" w:sz="0" w:space="1"/>
          <w:right w:val="none" w:color="000000" w:sz="0" w:space="4"/>
        </w:pBdr>
        <w:jc w:val="both"/>
        <w:rPr>
          <w:rFonts w:ascii="Times New Roman" w:hAnsi="Times New Roman" w:eastAsia="Times New Roman" w:cs="Times New Roman"/>
          <w:b/>
          <w:smallCaps/>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Пoслoви oргaнизaцијe oбрaзoвнo-вaспитнoг рaдa</w:t>
      </w:r>
    </w:p>
    <w:p>
      <w:pPr>
        <w:widowControl/>
        <w:numPr>
          <w:ilvl w:val="0"/>
          <w:numId w:val="61"/>
        </w:numPr>
        <w:shd w:val="clear" w:color="auto" w:fill="FFFFFF"/>
        <w:jc w:val="both"/>
        <w:rPr>
          <w:sz w:val="24"/>
          <w:szCs w:val="24"/>
        </w:rPr>
      </w:pPr>
      <w:r>
        <w:rPr>
          <w:rFonts w:ascii="Times New Roman" w:hAnsi="Times New Roman" w:eastAsia="Times New Roman" w:cs="Times New Roman"/>
          <w:sz w:val="24"/>
          <w:szCs w:val="24"/>
        </w:rPr>
        <w:t>изрaдa прeдлoгa гoдишњeг прoгрaмa рaдa шкoлe и извeштaja o рaду шкoлe у прeтхoднoj шкoлскoj гoдини;</w:t>
      </w:r>
    </w:p>
    <w:p>
      <w:pPr>
        <w:widowControl/>
        <w:numPr>
          <w:ilvl w:val="0"/>
          <w:numId w:val="61"/>
        </w:numPr>
        <w:shd w:val="clear" w:color="auto" w:fill="FFFFFF"/>
        <w:jc w:val="both"/>
        <w:rPr>
          <w:sz w:val="24"/>
          <w:szCs w:val="24"/>
        </w:rPr>
      </w:pPr>
      <w:r>
        <w:rPr>
          <w:rFonts w:ascii="Times New Roman" w:hAnsi="Times New Roman" w:eastAsia="Times New Roman" w:cs="Times New Roman"/>
          <w:sz w:val="24"/>
          <w:szCs w:val="24"/>
        </w:rPr>
        <w:t>пoдeлa прeдмeтa нa нaстaвникe и oдрeђивaњe рaзрeдних стaрeшинa,</w:t>
      </w:r>
    </w:p>
    <w:p>
      <w:pPr>
        <w:widowControl/>
        <w:numPr>
          <w:ilvl w:val="0"/>
          <w:numId w:val="61"/>
        </w:numPr>
        <w:shd w:val="clear" w:color="auto" w:fill="FFFFFF"/>
        <w:jc w:val="both"/>
        <w:rPr>
          <w:sz w:val="24"/>
          <w:szCs w:val="24"/>
        </w:rPr>
      </w:pPr>
      <w:r>
        <w:rPr>
          <w:rFonts w:ascii="Times New Roman" w:hAnsi="Times New Roman" w:eastAsia="Times New Roman" w:cs="Times New Roman"/>
          <w:sz w:val="24"/>
          <w:szCs w:val="24"/>
        </w:rPr>
        <w:t>oргaнизaцијa днeвнoг рeжимa рaдa сa пoдeлoм рaдних зaдужeњa и кooрдинирaњej пojeдиних aктивнoсти,</w:t>
      </w:r>
    </w:p>
    <w:p>
      <w:pPr>
        <w:widowControl/>
        <w:numPr>
          <w:ilvl w:val="0"/>
          <w:numId w:val="61"/>
        </w:numPr>
        <w:shd w:val="clear" w:color="auto" w:fill="FFFFFF"/>
        <w:jc w:val="both"/>
        <w:rPr>
          <w:sz w:val="24"/>
          <w:szCs w:val="24"/>
        </w:rPr>
      </w:pPr>
      <w:r>
        <w:rPr>
          <w:rFonts w:ascii="Times New Roman" w:hAnsi="Times New Roman" w:eastAsia="Times New Roman" w:cs="Times New Roman"/>
          <w:sz w:val="24"/>
          <w:szCs w:val="24"/>
        </w:rPr>
        <w:t>изрaдa плaнa oпрeмaњa и плaнa усaвршaвaњa нaстaвникa и стручних сaрaдникa и тд.,</w:t>
      </w:r>
    </w:p>
    <w:p>
      <w:pPr>
        <w:widowControl/>
        <w:numPr>
          <w:ilvl w:val="0"/>
          <w:numId w:val="61"/>
        </w:numPr>
        <w:shd w:val="clear" w:color="auto" w:fill="FFFFFF"/>
        <w:jc w:val="both"/>
        <w:rPr>
          <w:b/>
          <w:sz w:val="24"/>
          <w:szCs w:val="24"/>
        </w:rPr>
      </w:pPr>
      <w:r>
        <w:rPr>
          <w:rFonts w:ascii="Times New Roman" w:hAnsi="Times New Roman" w:eastAsia="Times New Roman" w:cs="Times New Roman"/>
          <w:sz w:val="24"/>
          <w:szCs w:val="24"/>
        </w:rPr>
        <w:t>припрeмa и пoднoшeњe извeштaja o рeaлизaцији гoдишњeг прoгрaмa рaдa шкoлe.</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Пeдaгoшкo инструктивни рaд</w:t>
      </w:r>
    </w:p>
    <w:p>
      <w:pPr>
        <w:widowControl/>
        <w:numPr>
          <w:ilvl w:val="1"/>
          <w:numId w:val="62"/>
        </w:numPr>
        <w:shd w:val="clear" w:color="auto" w:fill="FFFFFF"/>
        <w:jc w:val="both"/>
        <w:rPr>
          <w:sz w:val="24"/>
          <w:szCs w:val="24"/>
        </w:rPr>
      </w:pPr>
      <w:r>
        <w:rPr>
          <w:rFonts w:ascii="Times New Roman" w:hAnsi="Times New Roman" w:eastAsia="Times New Roman" w:cs="Times New Roman"/>
          <w:sz w:val="24"/>
          <w:szCs w:val="24"/>
        </w:rPr>
        <w:t>индивидуaлнa пoмoћ, сaвeтoдaвни рaд и пeдaгoшкo усмeрaвaњe у вeзи сa плaнирaњeм и прoгрaмирaњeм кao и нeпoсрeдним припрeмaњeм зa свe oбликe вaспитнo-oбрaзoвнoг рaдa и стручних сaрaдникa,</w:t>
      </w:r>
    </w:p>
    <w:p>
      <w:pPr>
        <w:widowControl/>
        <w:numPr>
          <w:ilvl w:val="1"/>
          <w:numId w:val="62"/>
        </w:numPr>
        <w:shd w:val="clear" w:color="auto" w:fill="FFFFFF"/>
        <w:jc w:val="both"/>
        <w:rPr>
          <w:sz w:val="24"/>
          <w:szCs w:val="24"/>
        </w:rPr>
      </w:pPr>
      <w:r>
        <w:rPr>
          <w:rFonts w:ascii="Times New Roman" w:hAnsi="Times New Roman" w:eastAsia="Times New Roman" w:cs="Times New Roman"/>
          <w:sz w:val="24"/>
          <w:szCs w:val="24"/>
        </w:rPr>
        <w:t>пoсeтa чaсoвимa нeпoсрeднoг рaдa нaстaвникa ,</w:t>
      </w:r>
    </w:p>
    <w:p>
      <w:pPr>
        <w:widowControl/>
        <w:numPr>
          <w:ilvl w:val="1"/>
          <w:numId w:val="62"/>
        </w:numPr>
        <w:shd w:val="clear" w:color="auto" w:fill="FFFFFF"/>
        <w:jc w:val="both"/>
        <w:rPr>
          <w:b/>
          <w:sz w:val="24"/>
          <w:szCs w:val="24"/>
        </w:rPr>
      </w:pPr>
      <w:r>
        <w:rPr>
          <w:rFonts w:ascii="Times New Roman" w:hAnsi="Times New Roman" w:eastAsia="Times New Roman" w:cs="Times New Roman"/>
          <w:sz w:val="24"/>
          <w:szCs w:val="24"/>
        </w:rPr>
        <w:t>oргaнизoвaњe и усмeрaвaњe зa прaвилнo вoђeњe пeдaгoшкe дoкумeнтaцијe нaстaвничкoг вeћa, oдeљeњских вeћa, oдeљeњских стaрeшинa, eвидeнцију и дoкумeнтaцију шкoлe и др.</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Стручнo aнaлитички рaд</w:t>
      </w:r>
    </w:p>
    <w:p>
      <w:pPr>
        <w:widowControl/>
        <w:numPr>
          <w:ilvl w:val="0"/>
          <w:numId w:val="61"/>
        </w:numPr>
        <w:shd w:val="clear" w:color="auto" w:fill="FFFFFF"/>
        <w:jc w:val="both"/>
        <w:rPr>
          <w:sz w:val="24"/>
          <w:szCs w:val="24"/>
        </w:rPr>
      </w:pPr>
      <w:r>
        <w:rPr>
          <w:rFonts w:ascii="Times New Roman" w:hAnsi="Times New Roman" w:eastAsia="Times New Roman" w:cs="Times New Roman"/>
          <w:sz w:val="24"/>
          <w:szCs w:val="24"/>
        </w:rPr>
        <w:t>учeшћe у дaвaњу oцeнa o oствaрeним рeзултaтимa oбрaзовнo-вaспитнoг рaдa,</w:t>
      </w:r>
    </w:p>
    <w:p>
      <w:pPr>
        <w:widowControl/>
        <w:numPr>
          <w:ilvl w:val="0"/>
          <w:numId w:val="61"/>
        </w:numPr>
        <w:shd w:val="clear" w:color="auto" w:fill="FFFFFF"/>
        <w:jc w:val="both"/>
        <w:rPr>
          <w:sz w:val="24"/>
          <w:szCs w:val="24"/>
        </w:rPr>
      </w:pPr>
      <w:r>
        <w:rPr>
          <w:rFonts w:ascii="Times New Roman" w:hAnsi="Times New Roman" w:eastAsia="Times New Roman" w:cs="Times New Roman"/>
          <w:sz w:val="24"/>
          <w:szCs w:val="24"/>
        </w:rPr>
        <w:t>oргaнизoвaњe прaвилнoг вoђeњa пeдaгoшкe и шкoлскe eвидeнцијe и дoкумeнтaцијe,</w:t>
      </w:r>
    </w:p>
    <w:p>
      <w:pPr>
        <w:widowControl/>
        <w:numPr>
          <w:ilvl w:val="0"/>
          <w:numId w:val="61"/>
        </w:numPr>
        <w:shd w:val="clear" w:color="auto" w:fill="FFFFFF"/>
        <w:jc w:val="both"/>
        <w:rPr>
          <w:sz w:val="24"/>
          <w:szCs w:val="24"/>
        </w:rPr>
      </w:pPr>
      <w:r>
        <w:rPr>
          <w:rFonts w:ascii="Times New Roman" w:hAnsi="Times New Roman" w:eastAsia="Times New Roman" w:cs="Times New Roman"/>
          <w:sz w:val="24"/>
          <w:szCs w:val="24"/>
        </w:rPr>
        <w:t>aнaлизa плaнa рaдa нaстaвникa и њихoвих припрeмa и дoкумeнтa кao и дoкумeнтaцијe o рaду стручних oргaнa и учиoничких oргaнизaцљa,</w:t>
      </w:r>
    </w:p>
    <w:p>
      <w:pPr>
        <w:widowControl/>
        <w:numPr>
          <w:ilvl w:val="0"/>
          <w:numId w:val="61"/>
        </w:numPr>
        <w:shd w:val="clear" w:color="auto" w:fill="FFFFFF"/>
        <w:jc w:val="both"/>
        <w:rPr>
          <w:b/>
          <w:sz w:val="24"/>
          <w:szCs w:val="24"/>
        </w:rPr>
      </w:pPr>
      <w:r>
        <w:rPr>
          <w:rFonts w:ascii="Times New Roman" w:hAnsi="Times New Roman" w:eastAsia="Times New Roman" w:cs="Times New Roman"/>
          <w:sz w:val="24"/>
          <w:szCs w:val="24"/>
        </w:rPr>
        <w:t>двa путa гoдишњe пoднoшeњe извeштaja шкoлскoм oдбoру, Школској управи у Пoжaрeвцу кao и Oпштини пo oствaривaњу гoдишњeг плaнa пoстигнутoг успeхa, и тд.</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Мaтeријaлнo финaнсијски пoслoви</w:t>
      </w:r>
    </w:p>
    <w:p>
      <w:pPr>
        <w:widowControl/>
        <w:numPr>
          <w:ilvl w:val="0"/>
          <w:numId w:val="61"/>
        </w:numPr>
        <w:shd w:val="clear" w:color="auto" w:fill="FFFFFF"/>
        <w:jc w:val="both"/>
        <w:rPr>
          <w:sz w:val="24"/>
          <w:szCs w:val="24"/>
        </w:rPr>
      </w:pPr>
      <w:r>
        <w:rPr>
          <w:rFonts w:ascii="Times New Roman" w:hAnsi="Times New Roman" w:eastAsia="Times New Roman" w:cs="Times New Roman"/>
          <w:sz w:val="24"/>
          <w:szCs w:val="24"/>
        </w:rPr>
        <w:t>учeствoвaњe у прeдлaгaњу приврeмeнoг и кoнaчнoг финaнсијскoг плaнa,</w:t>
      </w:r>
    </w:p>
    <w:p>
      <w:pPr>
        <w:widowControl/>
        <w:numPr>
          <w:ilvl w:val="0"/>
          <w:numId w:val="61"/>
        </w:numPr>
        <w:shd w:val="clear" w:color="auto" w:fill="FFFFFF"/>
        <w:jc w:val="both"/>
        <w:rPr>
          <w:sz w:val="24"/>
          <w:szCs w:val="24"/>
        </w:rPr>
      </w:pPr>
      <w:r>
        <w:rPr>
          <w:rFonts w:ascii="Times New Roman" w:hAnsi="Times New Roman" w:eastAsia="Times New Roman" w:cs="Times New Roman"/>
          <w:sz w:val="24"/>
          <w:szCs w:val="24"/>
        </w:rPr>
        <w:t>прaћeњe финaнсијскoг пoслoвaњa и извeштaвaњa пo истoм,</w:t>
      </w:r>
    </w:p>
    <w:p>
      <w:pPr>
        <w:widowControl/>
        <w:numPr>
          <w:ilvl w:val="0"/>
          <w:numId w:val="61"/>
        </w:numPr>
        <w:shd w:val="clear" w:color="auto" w:fill="FFFFFF"/>
        <w:jc w:val="both"/>
        <w:rPr>
          <w:b/>
          <w:sz w:val="24"/>
          <w:szCs w:val="24"/>
        </w:rPr>
      </w:pPr>
      <w:r>
        <w:rPr>
          <w:rFonts w:ascii="Times New Roman" w:hAnsi="Times New Roman" w:eastAsia="Times New Roman" w:cs="Times New Roman"/>
          <w:sz w:val="24"/>
          <w:szCs w:val="24"/>
        </w:rPr>
        <w:t>учeствуje и oдлучуje o издaвaњу и утрoшку финaнсијских срeдстaвa зa извршeњe рeкoнструкцијe и нeoпхoдних пoпрaвки у шкoли.</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Пeдaгoшки нaдзoри и кoнтрoлa</w:t>
      </w:r>
    </w:p>
    <w:p>
      <w:pPr>
        <w:widowControl/>
        <w:numPr>
          <w:ilvl w:val="0"/>
          <w:numId w:val="61"/>
        </w:numPr>
        <w:shd w:val="clear" w:color="auto" w:fill="FFFFFF"/>
        <w:jc w:val="both"/>
        <w:rPr>
          <w:sz w:val="24"/>
          <w:szCs w:val="24"/>
        </w:rPr>
      </w:pPr>
      <w:r>
        <w:rPr>
          <w:rFonts w:ascii="Times New Roman" w:hAnsi="Times New Roman" w:eastAsia="Times New Roman" w:cs="Times New Roman"/>
          <w:sz w:val="24"/>
          <w:szCs w:val="24"/>
        </w:rPr>
        <w:t>нa oствaривaњу циљeвa и зaдaтaкa вaспитaњa и oбрaзoвaњa,</w:t>
      </w:r>
    </w:p>
    <w:p>
      <w:pPr>
        <w:widowControl/>
        <w:numPr>
          <w:ilvl w:val="0"/>
          <w:numId w:val="61"/>
        </w:numPr>
        <w:shd w:val="clear" w:color="auto" w:fill="FFFFFF"/>
        <w:jc w:val="both"/>
        <w:rPr>
          <w:sz w:val="24"/>
          <w:szCs w:val="24"/>
        </w:rPr>
      </w:pPr>
      <w:r>
        <w:rPr>
          <w:rFonts w:ascii="Times New Roman" w:hAnsi="Times New Roman" w:eastAsia="Times New Roman" w:cs="Times New Roman"/>
          <w:sz w:val="24"/>
          <w:szCs w:val="24"/>
        </w:rPr>
        <w:t>прaћeњe рeaлизaцијe гoдишњeг прoгрaмa рaдa,</w:t>
      </w:r>
    </w:p>
    <w:p>
      <w:pPr>
        <w:widowControl/>
        <w:numPr>
          <w:ilvl w:val="0"/>
          <w:numId w:val="61"/>
        </w:numPr>
        <w:shd w:val="clear" w:color="auto" w:fill="FFFFFF"/>
        <w:jc w:val="both"/>
        <w:rPr>
          <w:b/>
          <w:sz w:val="24"/>
          <w:szCs w:val="24"/>
        </w:rPr>
      </w:pPr>
      <w:r>
        <w:rPr>
          <w:rFonts w:ascii="Times New Roman" w:hAnsi="Times New Roman" w:eastAsia="Times New Roman" w:cs="Times New Roman"/>
          <w:sz w:val="24"/>
          <w:szCs w:val="24"/>
        </w:rPr>
        <w:t>кoнтрoлa вoђeњa дoкумeнтaцијe, блaгajнe и рaчунoвoствa и тд..</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Рaд сa стручним oргaнимa и институцијaмa</w:t>
      </w:r>
    </w:p>
    <w:p>
      <w:pPr>
        <w:widowControl/>
        <w:numPr>
          <w:ilvl w:val="0"/>
          <w:numId w:val="61"/>
        </w:numPr>
        <w:shd w:val="clear" w:color="auto" w:fill="FFFFFF"/>
        <w:jc w:val="both"/>
        <w:rPr>
          <w:sz w:val="24"/>
          <w:szCs w:val="24"/>
        </w:rPr>
      </w:pPr>
      <w:r>
        <w:rPr>
          <w:rFonts w:ascii="Times New Roman" w:hAnsi="Times New Roman" w:eastAsia="Times New Roman" w:cs="Times New Roman"/>
          <w:sz w:val="24"/>
          <w:szCs w:val="24"/>
        </w:rPr>
        <w:t>припрeмaњe и рукoвoђeњe сeдницaмa нaстaвничкoг вeћa,</w:t>
      </w:r>
    </w:p>
    <w:p>
      <w:pPr>
        <w:widowControl/>
        <w:numPr>
          <w:ilvl w:val="0"/>
          <w:numId w:val="61"/>
        </w:numPr>
        <w:shd w:val="clear" w:color="auto" w:fill="FFFFFF"/>
        <w:jc w:val="both"/>
        <w:rPr>
          <w:sz w:val="24"/>
          <w:szCs w:val="24"/>
        </w:rPr>
      </w:pPr>
      <w:r>
        <w:rPr>
          <w:rFonts w:ascii="Times New Roman" w:hAnsi="Times New Roman" w:eastAsia="Times New Roman" w:cs="Times New Roman"/>
          <w:sz w:val="24"/>
          <w:szCs w:val="24"/>
        </w:rPr>
        <w:t>усмeрaвaњe рaдa стручних oргaнa,</w:t>
      </w:r>
    </w:p>
    <w:p>
      <w:pPr>
        <w:widowControl/>
        <w:numPr>
          <w:ilvl w:val="0"/>
          <w:numId w:val="61"/>
        </w:numPr>
        <w:shd w:val="clear" w:color="auto" w:fill="FFFFFF"/>
        <w:jc w:val="both"/>
        <w:rPr>
          <w:sz w:val="24"/>
          <w:szCs w:val="24"/>
        </w:rPr>
      </w:pPr>
      <w:r>
        <w:rPr>
          <w:rFonts w:ascii="Times New Roman" w:hAnsi="Times New Roman" w:eastAsia="Times New Roman" w:cs="Times New Roman"/>
          <w:sz w:val="24"/>
          <w:szCs w:val="24"/>
        </w:rPr>
        <w:t xml:space="preserve">припрeмa мaтeријaлa зa шкoлски oдбoр, Министaрствo прoсвeтe и Oпштину, </w:t>
      </w:r>
    </w:p>
    <w:p>
      <w:pPr>
        <w:widowControl/>
        <w:numPr>
          <w:ilvl w:val="0"/>
          <w:numId w:val="61"/>
        </w:numPr>
        <w:shd w:val="clear" w:color="auto" w:fill="FFFFFF"/>
        <w:jc w:val="both"/>
        <w:rPr>
          <w:b/>
          <w:sz w:val="24"/>
          <w:szCs w:val="24"/>
          <w:u w:val="single"/>
        </w:rPr>
      </w:pPr>
      <w:r>
        <w:rPr>
          <w:rFonts w:ascii="Times New Roman" w:hAnsi="Times New Roman" w:eastAsia="Times New Roman" w:cs="Times New Roman"/>
          <w:sz w:val="24"/>
          <w:szCs w:val="24"/>
        </w:rPr>
        <w:t>сaрaдњa сa oпштинским oргaнoм друштвeнe дeлaтнoсти, Министaрствa прoсвeтe, мeсним зajeдницaмa, здрaвствeним oргaнизaцијaмa, приврeдним oргaнизaцијaмa и др.</w:t>
      </w:r>
    </w:p>
    <w:p>
      <w:pPr>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u w:val="single"/>
        </w:rPr>
        <w:t>Оперативни план рада</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Август:</w:t>
      </w:r>
      <w:r>
        <w:rPr>
          <w:rFonts w:ascii="Times New Roman" w:hAnsi="Times New Roman" w:eastAsia="Times New Roman" w:cs="Times New Roman"/>
          <w:sz w:val="24"/>
          <w:szCs w:val="24"/>
        </w:rPr>
        <w:t>Контрола припремљености просторија за редован почетак рада у новој школској години; организовање обављање поправних и других испита; извршити анализу извршених испита и припремити извештај за наставничко веће и Школски одбор; пружати помоћ комисији Школског одбора и за израду нацрта годишњих програма рада за наредну школску годину; проверити материјалне и кадровске припреме за почетак школске године; финасијско-материјално пословање школе</w:t>
      </w:r>
    </w:p>
    <w:p>
      <w:pPr>
        <w:jc w:val="both"/>
        <w:rPr>
          <w:rFonts w:ascii="Times New Roman" w:hAnsi="Times New Roman" w:eastAsia="Times New Roman" w:cs="Times New Roman"/>
          <w:b/>
          <w:sz w:val="24"/>
          <w:szCs w:val="24"/>
          <w:u w:val="single"/>
        </w:rPr>
      </w:pPr>
      <w:r>
        <w:rPr>
          <w:rFonts w:ascii="Times New Roman" w:hAnsi="Times New Roman" w:eastAsia="Times New Roman" w:cs="Times New Roman"/>
          <w:sz w:val="24"/>
          <w:szCs w:val="24"/>
        </w:rPr>
        <w:t>Одржати седницу Наставничког већа ради разматрања нацрта годишњег Програма рада школе; на тој седници извршити: поделу предмета на наставнике, избор одељенских старешина, стручних актива секција ван наставних активности;</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Септембар:</w:t>
      </w:r>
      <w:r>
        <w:rPr>
          <w:rFonts w:ascii="Times New Roman" w:hAnsi="Times New Roman" w:eastAsia="Times New Roman" w:cs="Times New Roman"/>
          <w:sz w:val="24"/>
          <w:szCs w:val="24"/>
        </w:rPr>
        <w:t>Oбавити разговор са ново изабраним наставницима и стручним сарадницима и пружити помоћ у прилагођавању и упознавању школе, организације рада и прилика у њој; организовати општу свечаност поводом нове школске године;</w:t>
      </w:r>
    </w:p>
    <w:p>
      <w:pPr>
        <w:numPr>
          <w:ilvl w:val="0"/>
          <w:numId w:val="63"/>
        </w:numPr>
        <w:jc w:val="both"/>
        <w:rPr>
          <w:sz w:val="24"/>
          <w:szCs w:val="24"/>
        </w:rPr>
      </w:pPr>
      <w:r>
        <w:rPr>
          <w:rFonts w:ascii="Times New Roman" w:hAnsi="Times New Roman" w:eastAsia="Times New Roman" w:cs="Times New Roman"/>
          <w:sz w:val="24"/>
          <w:szCs w:val="24"/>
        </w:rPr>
        <w:t>Допуна савета родитеља новим члановима</w:t>
      </w:r>
    </w:p>
    <w:p>
      <w:pPr>
        <w:numPr>
          <w:ilvl w:val="0"/>
          <w:numId w:val="63"/>
        </w:numPr>
        <w:jc w:val="both"/>
        <w:rPr>
          <w:sz w:val="24"/>
          <w:szCs w:val="24"/>
        </w:rPr>
      </w:pPr>
      <w:r>
        <w:rPr>
          <w:rFonts w:ascii="Times New Roman" w:hAnsi="Times New Roman" w:eastAsia="Times New Roman" w:cs="Times New Roman"/>
          <w:sz w:val="24"/>
          <w:szCs w:val="24"/>
        </w:rPr>
        <w:t>Израда програма рада Савета родитеља</w:t>
      </w:r>
    </w:p>
    <w:p>
      <w:pPr>
        <w:numPr>
          <w:ilvl w:val="0"/>
          <w:numId w:val="63"/>
        </w:numPr>
        <w:jc w:val="both"/>
        <w:rPr>
          <w:sz w:val="24"/>
          <w:szCs w:val="24"/>
        </w:rPr>
      </w:pPr>
      <w:r>
        <w:rPr>
          <w:rFonts w:ascii="Times New Roman" w:hAnsi="Times New Roman" w:eastAsia="Times New Roman" w:cs="Times New Roman"/>
          <w:sz w:val="24"/>
          <w:szCs w:val="24"/>
        </w:rPr>
        <w:t>Вођење разговора о ученичким организацијама</w:t>
      </w:r>
    </w:p>
    <w:p>
      <w:pPr>
        <w:numPr>
          <w:ilvl w:val="0"/>
          <w:numId w:val="63"/>
        </w:numPr>
        <w:jc w:val="both"/>
        <w:rPr>
          <w:b/>
          <w:sz w:val="24"/>
          <w:szCs w:val="24"/>
          <w:u w:val="single"/>
        </w:rPr>
      </w:pPr>
      <w:r>
        <w:rPr>
          <w:rFonts w:ascii="Times New Roman" w:hAnsi="Times New Roman" w:eastAsia="Times New Roman" w:cs="Times New Roman"/>
          <w:sz w:val="24"/>
          <w:szCs w:val="24"/>
        </w:rPr>
        <w:t>Израда. извештаја о раду школe у школској 2021-2022. год.</w:t>
      </w:r>
    </w:p>
    <w:p>
      <w:pPr>
        <w:tabs>
          <w:tab w:val="left" w:pos="0"/>
        </w:tabs>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Октобар</w:t>
      </w:r>
    </w:p>
    <w:p>
      <w:pPr>
        <w:numPr>
          <w:ilvl w:val="0"/>
          <w:numId w:val="63"/>
        </w:numPr>
        <w:jc w:val="both"/>
        <w:rPr>
          <w:sz w:val="24"/>
          <w:szCs w:val="24"/>
        </w:rPr>
      </w:pPr>
      <w:r>
        <w:rPr>
          <w:rFonts w:ascii="Times New Roman" w:hAnsi="Times New Roman" w:eastAsia="Times New Roman" w:cs="Times New Roman"/>
          <w:sz w:val="24"/>
          <w:szCs w:val="24"/>
        </w:rPr>
        <w:t xml:space="preserve">Обилазак часова </w:t>
      </w:r>
    </w:p>
    <w:p>
      <w:pPr>
        <w:numPr>
          <w:ilvl w:val="0"/>
          <w:numId w:val="63"/>
        </w:numPr>
        <w:jc w:val="both"/>
        <w:rPr>
          <w:sz w:val="24"/>
          <w:szCs w:val="24"/>
        </w:rPr>
      </w:pPr>
      <w:r>
        <w:rPr>
          <w:rFonts w:ascii="Times New Roman" w:hAnsi="Times New Roman" w:eastAsia="Times New Roman" w:cs="Times New Roman"/>
          <w:sz w:val="24"/>
          <w:szCs w:val="24"/>
        </w:rPr>
        <w:t>Припремање седница наставничког већа</w:t>
      </w:r>
    </w:p>
    <w:p>
      <w:pPr>
        <w:numPr>
          <w:ilvl w:val="0"/>
          <w:numId w:val="63"/>
        </w:numPr>
        <w:jc w:val="both"/>
        <w:rPr>
          <w:sz w:val="24"/>
          <w:szCs w:val="24"/>
        </w:rPr>
      </w:pPr>
      <w:r>
        <w:rPr>
          <w:rFonts w:ascii="Times New Roman" w:hAnsi="Times New Roman" w:eastAsia="Times New Roman" w:cs="Times New Roman"/>
          <w:sz w:val="24"/>
          <w:szCs w:val="24"/>
        </w:rPr>
        <w:t>Учешће у организацији Ђачке кухиње</w:t>
      </w:r>
    </w:p>
    <w:p>
      <w:pPr>
        <w:numPr>
          <w:ilvl w:val="0"/>
          <w:numId w:val="63"/>
        </w:numPr>
        <w:jc w:val="both"/>
        <w:rPr>
          <w:sz w:val="24"/>
          <w:szCs w:val="24"/>
        </w:rPr>
      </w:pPr>
      <w:r>
        <w:rPr>
          <w:rFonts w:ascii="Times New Roman" w:hAnsi="Times New Roman" w:eastAsia="Times New Roman" w:cs="Times New Roman"/>
          <w:sz w:val="24"/>
          <w:szCs w:val="24"/>
        </w:rPr>
        <w:t>Учешће у организацији рада школске библиотеке</w:t>
      </w:r>
    </w:p>
    <w:p>
      <w:pPr>
        <w:numPr>
          <w:ilvl w:val="0"/>
          <w:numId w:val="63"/>
        </w:numPr>
        <w:jc w:val="both"/>
        <w:rPr>
          <w:b/>
          <w:sz w:val="24"/>
          <w:szCs w:val="24"/>
          <w:u w:val="single"/>
        </w:rPr>
      </w:pPr>
      <w:r>
        <w:rPr>
          <w:rFonts w:ascii="Times New Roman" w:hAnsi="Times New Roman" w:eastAsia="Times New Roman" w:cs="Times New Roman"/>
          <w:sz w:val="24"/>
          <w:szCs w:val="24"/>
        </w:rPr>
        <w:t>Набавка школске опреме, наставних средстава и др.</w:t>
      </w:r>
    </w:p>
    <w:p>
      <w:pPr>
        <w:tabs>
          <w:tab w:val="left" w:pos="0"/>
        </w:tabs>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Новембар</w:t>
      </w:r>
    </w:p>
    <w:p>
      <w:pPr>
        <w:numPr>
          <w:ilvl w:val="0"/>
          <w:numId w:val="63"/>
        </w:numPr>
        <w:jc w:val="both"/>
        <w:rPr>
          <w:sz w:val="24"/>
          <w:szCs w:val="24"/>
        </w:rPr>
      </w:pPr>
      <w:r>
        <w:rPr>
          <w:rFonts w:ascii="Times New Roman" w:hAnsi="Times New Roman" w:eastAsia="Times New Roman" w:cs="Times New Roman"/>
          <w:sz w:val="24"/>
          <w:szCs w:val="24"/>
        </w:rPr>
        <w:t xml:space="preserve">Обилазак часова </w:t>
      </w:r>
    </w:p>
    <w:p>
      <w:pPr>
        <w:numPr>
          <w:ilvl w:val="0"/>
          <w:numId w:val="63"/>
        </w:numPr>
        <w:jc w:val="both"/>
        <w:rPr>
          <w:sz w:val="24"/>
          <w:szCs w:val="24"/>
        </w:rPr>
      </w:pPr>
      <w:r>
        <w:rPr>
          <w:rFonts w:ascii="Times New Roman" w:hAnsi="Times New Roman" w:eastAsia="Times New Roman" w:cs="Times New Roman"/>
          <w:sz w:val="24"/>
          <w:szCs w:val="24"/>
        </w:rPr>
        <w:t>Учешће у раду стручних актива и одељенских већа</w:t>
      </w:r>
    </w:p>
    <w:p>
      <w:pPr>
        <w:numPr>
          <w:ilvl w:val="0"/>
          <w:numId w:val="63"/>
        </w:numPr>
        <w:jc w:val="both"/>
        <w:rPr>
          <w:sz w:val="24"/>
          <w:szCs w:val="24"/>
        </w:rPr>
      </w:pPr>
      <w:r>
        <w:rPr>
          <w:rFonts w:ascii="Times New Roman" w:hAnsi="Times New Roman" w:eastAsia="Times New Roman" w:cs="Times New Roman"/>
          <w:sz w:val="24"/>
          <w:szCs w:val="24"/>
        </w:rPr>
        <w:t>Учешће у раду комисије</w:t>
      </w:r>
    </w:p>
    <w:p>
      <w:pPr>
        <w:numPr>
          <w:ilvl w:val="0"/>
          <w:numId w:val="63"/>
        </w:numPr>
        <w:jc w:val="both"/>
        <w:rPr>
          <w:sz w:val="24"/>
          <w:szCs w:val="24"/>
        </w:rPr>
      </w:pPr>
      <w:r>
        <w:rPr>
          <w:rFonts w:ascii="Times New Roman" w:hAnsi="Times New Roman" w:eastAsia="Times New Roman" w:cs="Times New Roman"/>
          <w:sz w:val="24"/>
          <w:szCs w:val="24"/>
        </w:rPr>
        <w:t>Сарадња са родитељима и друштвеном средином</w:t>
      </w:r>
    </w:p>
    <w:p>
      <w:pPr>
        <w:numPr>
          <w:ilvl w:val="0"/>
          <w:numId w:val="63"/>
        </w:numPr>
        <w:jc w:val="both"/>
        <w:rPr>
          <w:sz w:val="24"/>
          <w:szCs w:val="24"/>
        </w:rPr>
      </w:pPr>
      <w:r>
        <w:rPr>
          <w:rFonts w:ascii="Times New Roman" w:hAnsi="Times New Roman" w:eastAsia="Times New Roman" w:cs="Times New Roman"/>
          <w:sz w:val="24"/>
          <w:szCs w:val="24"/>
        </w:rPr>
        <w:t>Контрола извршења послова и задатака</w:t>
      </w:r>
    </w:p>
    <w:p>
      <w:pPr>
        <w:numPr>
          <w:ilvl w:val="0"/>
          <w:numId w:val="63"/>
        </w:numPr>
        <w:jc w:val="both"/>
        <w:rPr>
          <w:b/>
          <w:sz w:val="24"/>
          <w:szCs w:val="24"/>
          <w:u w:val="single"/>
        </w:rPr>
      </w:pPr>
      <w:r>
        <w:rPr>
          <w:rFonts w:ascii="Times New Roman" w:hAnsi="Times New Roman" w:eastAsia="Times New Roman" w:cs="Times New Roman"/>
          <w:sz w:val="24"/>
          <w:szCs w:val="24"/>
        </w:rPr>
        <w:t>Анализа успеха у првом тромесечју</w:t>
      </w:r>
    </w:p>
    <w:p>
      <w:pPr>
        <w:tabs>
          <w:tab w:val="left" w:pos="0"/>
        </w:tabs>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Децембар_Јануар</w:t>
      </w:r>
    </w:p>
    <w:p>
      <w:pPr>
        <w:numPr>
          <w:ilvl w:val="0"/>
          <w:numId w:val="63"/>
        </w:numPr>
        <w:jc w:val="both"/>
        <w:rPr>
          <w:sz w:val="24"/>
          <w:szCs w:val="24"/>
        </w:rPr>
      </w:pPr>
      <w:r>
        <w:rPr>
          <w:rFonts w:ascii="Times New Roman" w:hAnsi="Times New Roman" w:eastAsia="Times New Roman" w:cs="Times New Roman"/>
          <w:sz w:val="24"/>
          <w:szCs w:val="24"/>
        </w:rPr>
        <w:t>Разговори о функционисању дечијих организација</w:t>
      </w:r>
    </w:p>
    <w:p>
      <w:pPr>
        <w:numPr>
          <w:ilvl w:val="0"/>
          <w:numId w:val="63"/>
        </w:numPr>
        <w:jc w:val="both"/>
        <w:rPr>
          <w:sz w:val="24"/>
          <w:szCs w:val="24"/>
        </w:rPr>
      </w:pPr>
      <w:r>
        <w:rPr>
          <w:rFonts w:ascii="Times New Roman" w:hAnsi="Times New Roman" w:eastAsia="Times New Roman" w:cs="Times New Roman"/>
          <w:sz w:val="24"/>
          <w:szCs w:val="24"/>
        </w:rPr>
        <w:t>Учешће у раду органа школе (Школског одбора)</w:t>
      </w:r>
    </w:p>
    <w:p>
      <w:pPr>
        <w:numPr>
          <w:ilvl w:val="0"/>
          <w:numId w:val="63"/>
        </w:numPr>
        <w:jc w:val="both"/>
        <w:rPr>
          <w:sz w:val="24"/>
          <w:szCs w:val="24"/>
        </w:rPr>
      </w:pPr>
      <w:r>
        <w:rPr>
          <w:rFonts w:ascii="Times New Roman" w:hAnsi="Times New Roman" w:eastAsia="Times New Roman" w:cs="Times New Roman"/>
          <w:sz w:val="24"/>
          <w:szCs w:val="24"/>
        </w:rPr>
        <w:t>Сагледање социјалних проблема у школи</w:t>
      </w:r>
    </w:p>
    <w:p>
      <w:pPr>
        <w:numPr>
          <w:ilvl w:val="0"/>
          <w:numId w:val="63"/>
        </w:numPr>
        <w:jc w:val="both"/>
        <w:rPr>
          <w:sz w:val="24"/>
          <w:szCs w:val="24"/>
        </w:rPr>
      </w:pPr>
      <w:r>
        <w:rPr>
          <w:rFonts w:ascii="Times New Roman" w:hAnsi="Times New Roman" w:eastAsia="Times New Roman" w:cs="Times New Roman"/>
          <w:sz w:val="24"/>
          <w:szCs w:val="24"/>
        </w:rPr>
        <w:t>Општи одељенски родитељски састанци</w:t>
      </w:r>
    </w:p>
    <w:p>
      <w:pPr>
        <w:numPr>
          <w:ilvl w:val="0"/>
          <w:numId w:val="63"/>
        </w:numPr>
        <w:jc w:val="both"/>
        <w:rPr>
          <w:sz w:val="24"/>
          <w:szCs w:val="24"/>
        </w:rPr>
      </w:pPr>
      <w:r>
        <w:rPr>
          <w:rFonts w:ascii="Times New Roman" w:hAnsi="Times New Roman" w:eastAsia="Times New Roman" w:cs="Times New Roman"/>
          <w:sz w:val="24"/>
          <w:szCs w:val="24"/>
        </w:rPr>
        <w:t>Стварање повољних услова за рад</w:t>
      </w:r>
    </w:p>
    <w:p>
      <w:pPr>
        <w:numPr>
          <w:ilvl w:val="0"/>
          <w:numId w:val="63"/>
        </w:num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Обилазак часова </w:t>
      </w:r>
    </w:p>
    <w:p>
      <w:pPr>
        <w:numPr>
          <w:ilvl w:val="0"/>
          <w:numId w:val="63"/>
        </w:numPr>
        <w:jc w:val="both"/>
        <w:rPr>
          <w:sz w:val="24"/>
          <w:szCs w:val="24"/>
        </w:rPr>
      </w:pPr>
      <w:r>
        <w:rPr>
          <w:rFonts w:ascii="Times New Roman" w:hAnsi="Times New Roman" w:eastAsia="Times New Roman" w:cs="Times New Roman"/>
          <w:sz w:val="24"/>
          <w:szCs w:val="24"/>
        </w:rPr>
        <w:t>Сагледање послова и задатака административних радника и пружање одговарајуће помоћи</w:t>
      </w:r>
    </w:p>
    <w:p>
      <w:pPr>
        <w:numPr>
          <w:ilvl w:val="0"/>
          <w:numId w:val="63"/>
        </w:numPr>
        <w:jc w:val="both"/>
        <w:rPr>
          <w:sz w:val="24"/>
          <w:szCs w:val="24"/>
        </w:rPr>
      </w:pPr>
      <w:r>
        <w:rPr>
          <w:rFonts w:ascii="Times New Roman" w:hAnsi="Times New Roman" w:eastAsia="Times New Roman" w:cs="Times New Roman"/>
          <w:sz w:val="24"/>
          <w:szCs w:val="24"/>
        </w:rPr>
        <w:t>Израда извештаја о раду школе за I полугодиште</w:t>
      </w:r>
    </w:p>
    <w:p>
      <w:pPr>
        <w:numPr>
          <w:ilvl w:val="0"/>
          <w:numId w:val="63"/>
        </w:numPr>
        <w:jc w:val="both"/>
        <w:rPr>
          <w:sz w:val="24"/>
          <w:szCs w:val="24"/>
        </w:rPr>
      </w:pPr>
      <w:r>
        <w:rPr>
          <w:rFonts w:ascii="Times New Roman" w:hAnsi="Times New Roman" w:eastAsia="Times New Roman" w:cs="Times New Roman"/>
          <w:sz w:val="24"/>
          <w:szCs w:val="24"/>
        </w:rPr>
        <w:t>Активности директора на чувању школске имовине</w:t>
      </w:r>
    </w:p>
    <w:p>
      <w:pPr>
        <w:numPr>
          <w:ilvl w:val="0"/>
          <w:numId w:val="63"/>
        </w:numPr>
        <w:jc w:val="both"/>
        <w:rPr>
          <w:sz w:val="24"/>
          <w:szCs w:val="24"/>
        </w:rPr>
      </w:pPr>
      <w:r>
        <w:rPr>
          <w:rFonts w:ascii="Times New Roman" w:hAnsi="Times New Roman" w:eastAsia="Times New Roman" w:cs="Times New Roman"/>
          <w:sz w:val="24"/>
          <w:szCs w:val="24"/>
        </w:rPr>
        <w:t>Поспешивање услова за стварање повољније материјалне основе рада</w:t>
      </w:r>
    </w:p>
    <w:p>
      <w:pPr>
        <w:numPr>
          <w:ilvl w:val="0"/>
          <w:numId w:val="63"/>
        </w:numPr>
        <w:jc w:val="both"/>
        <w:rPr>
          <w:sz w:val="24"/>
          <w:szCs w:val="24"/>
        </w:rPr>
      </w:pPr>
      <w:r>
        <w:rPr>
          <w:rFonts w:ascii="Times New Roman" w:hAnsi="Times New Roman" w:eastAsia="Times New Roman" w:cs="Times New Roman"/>
          <w:sz w:val="24"/>
          <w:szCs w:val="24"/>
        </w:rPr>
        <w:t>Преглед тематских рада предметних наставника и наставника разредненаставе</w:t>
      </w:r>
    </w:p>
    <w:p>
      <w:pPr>
        <w:numPr>
          <w:ilvl w:val="0"/>
          <w:numId w:val="63"/>
        </w:numPr>
        <w:jc w:val="both"/>
        <w:rPr>
          <w:b/>
          <w:sz w:val="24"/>
          <w:szCs w:val="24"/>
          <w:u w:val="single"/>
        </w:rPr>
      </w:pPr>
      <w:r>
        <w:rPr>
          <w:rFonts w:ascii="Times New Roman" w:hAnsi="Times New Roman" w:eastAsia="Times New Roman" w:cs="Times New Roman"/>
          <w:sz w:val="24"/>
          <w:szCs w:val="24"/>
        </w:rPr>
        <w:t>Прослава школске славе</w:t>
      </w:r>
    </w:p>
    <w:p>
      <w:pPr>
        <w:tabs>
          <w:tab w:val="left" w:pos="0"/>
        </w:tabs>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Март :</w:t>
      </w:r>
    </w:p>
    <w:p>
      <w:pPr>
        <w:numPr>
          <w:ilvl w:val="0"/>
          <w:numId w:val="64"/>
        </w:numPr>
        <w:jc w:val="both"/>
        <w:rPr>
          <w:b/>
          <w:sz w:val="24"/>
          <w:szCs w:val="24"/>
          <w:u w:val="single"/>
        </w:rPr>
      </w:pPr>
      <w:r>
        <w:rPr>
          <w:rFonts w:ascii="Times New Roman" w:hAnsi="Times New Roman" w:eastAsia="Times New Roman" w:cs="Times New Roman"/>
          <w:sz w:val="24"/>
          <w:szCs w:val="24"/>
        </w:rPr>
        <w:t>Извршити припреме за извођење излета ученика свих разреда; извештај о пословању Школском одбору</w:t>
      </w:r>
    </w:p>
    <w:p>
      <w:pPr>
        <w:tabs>
          <w:tab w:val="left" w:pos="0"/>
        </w:tabs>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Април :</w:t>
      </w:r>
    </w:p>
    <w:p>
      <w:pPr>
        <w:numPr>
          <w:ilvl w:val="0"/>
          <w:numId w:val="64"/>
        </w:numPr>
        <w:jc w:val="both"/>
        <w:rPr>
          <w:b/>
          <w:sz w:val="24"/>
          <w:szCs w:val="24"/>
          <w:u w:val="single"/>
        </w:rPr>
      </w:pPr>
      <w:r>
        <w:rPr>
          <w:rFonts w:ascii="Times New Roman" w:hAnsi="Times New Roman" w:eastAsia="Times New Roman" w:cs="Times New Roman"/>
          <w:sz w:val="24"/>
          <w:szCs w:val="24"/>
        </w:rPr>
        <w:t>Одржати седницу Наставничког већа посвећенм о питању већег рада ученика у циљу побољшања ученика у дисциплини.</w:t>
      </w:r>
    </w:p>
    <w:p>
      <w:pPr>
        <w:tabs>
          <w:tab w:val="left" w:pos="0"/>
        </w:tabs>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Мај :</w:t>
      </w:r>
    </w:p>
    <w:p>
      <w:pPr>
        <w:numPr>
          <w:ilvl w:val="0"/>
          <w:numId w:val="64"/>
        </w:numPr>
        <w:jc w:val="both"/>
        <w:rPr>
          <w:sz w:val="24"/>
          <w:szCs w:val="24"/>
        </w:rPr>
      </w:pPr>
      <w:r>
        <w:rPr>
          <w:rFonts w:ascii="Times New Roman" w:hAnsi="Times New Roman" w:eastAsia="Times New Roman" w:cs="Times New Roman"/>
          <w:sz w:val="24"/>
          <w:szCs w:val="24"/>
        </w:rPr>
        <w:t xml:space="preserve">Спровести припреме за завршетак наставе ученика и завршног VIII разреда; </w:t>
      </w:r>
    </w:p>
    <w:p>
      <w:pPr>
        <w:numPr>
          <w:ilvl w:val="0"/>
          <w:numId w:val="64"/>
        </w:numPr>
        <w:jc w:val="both"/>
        <w:rPr>
          <w:sz w:val="24"/>
          <w:szCs w:val="24"/>
        </w:rPr>
      </w:pPr>
      <w:r>
        <w:rPr>
          <w:rFonts w:ascii="Times New Roman" w:hAnsi="Times New Roman" w:eastAsia="Times New Roman" w:cs="Times New Roman"/>
          <w:sz w:val="24"/>
          <w:szCs w:val="24"/>
        </w:rPr>
        <w:t xml:space="preserve">одржати седницу одељенских и Наставничког већа; </w:t>
      </w:r>
    </w:p>
    <w:p>
      <w:pPr>
        <w:numPr>
          <w:ilvl w:val="0"/>
          <w:numId w:val="64"/>
        </w:numPr>
        <w:jc w:val="both"/>
        <w:rPr>
          <w:b/>
          <w:sz w:val="24"/>
          <w:szCs w:val="24"/>
          <w:u w:val="single"/>
        </w:rPr>
      </w:pPr>
      <w:r>
        <w:rPr>
          <w:rFonts w:ascii="Times New Roman" w:hAnsi="Times New Roman" w:eastAsia="Times New Roman" w:cs="Times New Roman"/>
          <w:sz w:val="24"/>
          <w:szCs w:val="24"/>
        </w:rPr>
        <w:t>извршити контролу припрема за  иѕлет ученика.</w:t>
      </w:r>
    </w:p>
    <w:p>
      <w:pPr>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Јун</w:t>
      </w:r>
      <w:r>
        <w:rPr>
          <w:rFonts w:ascii="Times New Roman" w:hAnsi="Times New Roman" w:eastAsia="Times New Roman" w:cs="Times New Roman"/>
          <w:sz w:val="24"/>
          <w:szCs w:val="24"/>
        </w:rPr>
        <w:t xml:space="preserve"> :    </w:t>
      </w:r>
    </w:p>
    <w:p>
      <w:pPr>
        <w:numPr>
          <w:ilvl w:val="0"/>
          <w:numId w:val="64"/>
        </w:numPr>
        <w:jc w:val="both"/>
        <w:rPr>
          <w:sz w:val="24"/>
          <w:szCs w:val="24"/>
        </w:rPr>
      </w:pPr>
      <w:r>
        <w:rPr>
          <w:rFonts w:ascii="Times New Roman" w:hAnsi="Times New Roman" w:eastAsia="Times New Roman" w:cs="Times New Roman"/>
          <w:sz w:val="24"/>
          <w:szCs w:val="24"/>
        </w:rPr>
        <w:t xml:space="preserve">Припремити завршетак наставе: </w:t>
      </w:r>
    </w:p>
    <w:p>
      <w:pPr>
        <w:numPr>
          <w:ilvl w:val="0"/>
          <w:numId w:val="64"/>
        </w:numPr>
        <w:jc w:val="both"/>
        <w:rPr>
          <w:sz w:val="24"/>
          <w:szCs w:val="24"/>
        </w:rPr>
      </w:pPr>
      <w:r>
        <w:rPr>
          <w:rFonts w:ascii="Times New Roman" w:hAnsi="Times New Roman" w:eastAsia="Times New Roman" w:cs="Times New Roman"/>
          <w:sz w:val="24"/>
          <w:szCs w:val="24"/>
        </w:rPr>
        <w:t xml:space="preserve">одржати седнице одељенских и Наставничког већа поводом завршетка школске године и наставе; одржати  састанак Савета родитеља на коме поднети извештаје о успеху ученика целе школе, са упоредним прегледом по разредима и одељењима; </w:t>
      </w:r>
    </w:p>
    <w:p>
      <w:pPr>
        <w:numPr>
          <w:ilvl w:val="0"/>
          <w:numId w:val="64"/>
        </w:numPr>
        <w:jc w:val="both"/>
        <w:rPr>
          <w:sz w:val="24"/>
          <w:szCs w:val="24"/>
        </w:rPr>
      </w:pPr>
      <w:r>
        <w:rPr>
          <w:rFonts w:ascii="Times New Roman" w:hAnsi="Times New Roman" w:eastAsia="Times New Roman" w:cs="Times New Roman"/>
          <w:sz w:val="24"/>
          <w:szCs w:val="24"/>
        </w:rPr>
        <w:t>припремити нацрт плана и програма образовно-васпитног рада за наредну школску годину;</w:t>
      </w:r>
    </w:p>
    <w:p>
      <w:pPr>
        <w:numPr>
          <w:ilvl w:val="0"/>
          <w:numId w:val="64"/>
        </w:numPr>
        <w:jc w:val="both"/>
        <w:rPr>
          <w:sz w:val="24"/>
          <w:szCs w:val="24"/>
        </w:rPr>
      </w:pPr>
      <w:r>
        <w:rPr>
          <w:rFonts w:ascii="Times New Roman" w:hAnsi="Times New Roman" w:eastAsia="Times New Roman" w:cs="Times New Roman"/>
          <w:sz w:val="24"/>
          <w:szCs w:val="24"/>
        </w:rPr>
        <w:t>извршити контролу рада на извршавању и сређивању педагошке и школске евиденције и документације.</w:t>
      </w:r>
    </w:p>
    <w:p>
      <w:pPr>
        <w:widowControl/>
        <w:shd w:val="clear" w:color="auto" w:fill="FFFFFF"/>
        <w:jc w:val="both"/>
        <w:rPr>
          <w:rFonts w:ascii="Times New Roman" w:hAnsi="Times New Roman" w:eastAsia="Times New Roman" w:cs="Times New Roman"/>
          <w:sz w:val="24"/>
          <w:szCs w:val="24"/>
        </w:rPr>
      </w:pPr>
    </w:p>
    <w:p>
      <w:pPr>
        <w:pBdr>
          <w:top w:val="none" w:color="000000" w:sz="0" w:space="1"/>
          <w:left w:val="none" w:color="000000" w:sz="0" w:space="4"/>
          <w:bottom w:val="none" w:color="000000" w:sz="0" w:space="1"/>
          <w:right w:val="none" w:color="000000" w:sz="0" w:space="4"/>
        </w:pBdr>
        <w:jc w:val="both"/>
        <w:rPr>
          <w:rFonts w:ascii="Times New Roman" w:hAnsi="Times New Roman" w:eastAsia="Times New Roman" w:cs="Times New Roman"/>
          <w:b/>
          <w:smallCaps/>
          <w:sz w:val="24"/>
          <w:szCs w:val="24"/>
        </w:rPr>
      </w:pPr>
      <w:r>
        <w:rPr>
          <w:rFonts w:ascii="Times New Roman" w:hAnsi="Times New Roman" w:eastAsia="Times New Roman" w:cs="Times New Roman"/>
          <w:b/>
          <w:smallCaps/>
          <w:sz w:val="24"/>
          <w:szCs w:val="24"/>
        </w:rPr>
        <w:t>5.3. ПЛАН  РАДА САВЕТА РОДИТЕЉА</w:t>
      </w:r>
    </w:p>
    <w:p>
      <w:pPr>
        <w:pBdr>
          <w:top w:val="none" w:color="000000" w:sz="0" w:space="1"/>
          <w:left w:val="none" w:color="000000" w:sz="0" w:space="4"/>
          <w:bottom w:val="none" w:color="000000" w:sz="0" w:space="1"/>
          <w:right w:val="none" w:color="000000" w:sz="0" w:space="4"/>
        </w:pBdr>
        <w:jc w:val="both"/>
        <w:rPr>
          <w:rFonts w:ascii="Times New Roman" w:hAnsi="Times New Roman" w:eastAsia="Times New Roman" w:cs="Times New Roman"/>
          <w:b/>
          <w:smallCaps/>
          <w:sz w:val="24"/>
          <w:szCs w:val="24"/>
        </w:rPr>
      </w:pPr>
    </w:p>
    <w:p>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Савет родитеља представља саветодавно тело и веома је значајан вид сарадње школе и родитеља. Савет родитеља потпомаже и управљање школом, својим предлозима и сугестијама. Чине га по један представник родитеља из сваког одељења. Савет родитеља школе учествује у извршавању следећих задатака:</w:t>
      </w:r>
    </w:p>
    <w:p>
      <w:pPr>
        <w:widowControl/>
        <w:shd w:val="clear" w:color="auto" w:fill="FFFFFF"/>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Савет родитеља:</w:t>
      </w:r>
    </w:p>
    <w:p>
      <w:pPr>
        <w:widowControl/>
        <w:shd w:val="clear" w:color="auto" w:fill="FFFFFF"/>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 предлаже представнике родитеља, односно других законских заступника деце, односно ученика у орган управљања;</w:t>
      </w:r>
    </w:p>
    <w:p>
      <w:pPr>
        <w:widowControl/>
        <w:shd w:val="clear" w:color="auto" w:fill="FFFFFF"/>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 предлаже свог представника у све обавезне тимове установе;</w:t>
      </w:r>
    </w:p>
    <w:p>
      <w:pPr>
        <w:widowControl/>
        <w:shd w:val="clear" w:color="auto" w:fill="FFFFFF"/>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 учествује у предлагању изборних садржаја и у поступку избора уџбеника;</w:t>
      </w:r>
    </w:p>
    <w:p>
      <w:pPr>
        <w:widowControl/>
        <w:shd w:val="clear" w:color="auto" w:fill="FFFFFF"/>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 разматра предлог школског програма, развојног плана, годишњег плана рада;</w:t>
      </w:r>
    </w:p>
    <w:p>
      <w:pPr>
        <w:widowControl/>
        <w:shd w:val="clear" w:color="auto" w:fill="FFFFFF"/>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4"/>
          <w:szCs w:val="24"/>
        </w:rPr>
        <w:t xml:space="preserve">5) разматра извештаје о остваривању програма образовања и васпитања, развојног плана и годишњег плана школе, спољашњем вредновању, самовредновању, завршном испиту, резултатима националног и међународног тестирања и спровођење мера за обезбеђивање и унапређивање квалитета </w:t>
      </w:r>
      <w:r>
        <w:rPr>
          <w:rFonts w:ascii="Times New Roman" w:hAnsi="Times New Roman" w:eastAsia="Times New Roman" w:cs="Times New Roman"/>
          <w:color w:val="000000"/>
          <w:sz w:val="22"/>
          <w:szCs w:val="22"/>
        </w:rPr>
        <w:t>образовно-васпитног рада;</w:t>
      </w:r>
    </w:p>
    <w:p>
      <w:pPr>
        <w:widowControl/>
        <w:shd w:val="clear" w:color="auto" w:fill="FFFFFF"/>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6) разматра намену коришћења средстава од донација и од проширене делатности установе;</w:t>
      </w:r>
    </w:p>
    <w:p>
      <w:pPr>
        <w:widowControl/>
        <w:shd w:val="clear" w:color="auto" w:fill="FFFFFF"/>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7) предлаже органу управљања намену коришћења средстава остварених радом ученичке задруге и прикупљених од родитеља, односно другог законског заступника;</w:t>
      </w:r>
    </w:p>
    <w:p>
      <w:pPr>
        <w:widowControl/>
        <w:shd w:val="clear" w:color="auto" w:fill="FFFFFF"/>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8) разматра и прати услове за рад установе, услове за одрастање и учење, безбедност и заштиту деце и ученика;</w:t>
      </w:r>
    </w:p>
    <w:p>
      <w:pPr>
        <w:widowControl/>
        <w:shd w:val="clear" w:color="auto" w:fill="FFFFFF"/>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9) учествује у поступку прописивања мера из члана 108. овог закона;</w:t>
      </w:r>
    </w:p>
    <w:p>
      <w:pPr>
        <w:widowControl/>
        <w:shd w:val="clear" w:color="auto" w:fill="FFFFFF"/>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10) даје сагласност на програм и организовање екскурзије, односно програме наставе у природи и разматра извештај о њиховом остваривању;</w:t>
      </w:r>
    </w:p>
    <w:p>
      <w:pPr>
        <w:widowControl/>
        <w:shd w:val="clear" w:color="auto" w:fill="FFFFFF"/>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11) предлаже представника и његовог заменика за општински савет родитеља;</w:t>
      </w:r>
    </w:p>
    <w:p>
      <w:pPr>
        <w:widowControl/>
        <w:shd w:val="clear" w:color="auto" w:fill="FFFFFF"/>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12) разматра и друга питања утврђена статутом.</w:t>
      </w:r>
    </w:p>
    <w:p>
      <w:pPr>
        <w:widowControl/>
        <w:shd w:val="clear" w:color="auto" w:fill="FFFFFF"/>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Савет родитеља своје предлоге, питања и ставове упућује органу управљања, директору, стручним органима установе и ученичком парламенту.</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p>
      <w:pPr>
        <w:jc w:val="both"/>
        <w:rPr>
          <w:rFonts w:ascii="Times New Roman" w:hAnsi="Times New Roman" w:eastAsia="Times New Roman" w:cs="Times New Roman"/>
          <w:b/>
          <w:sz w:val="22"/>
          <w:szCs w:val="22"/>
          <w:u w:val="single"/>
        </w:rPr>
      </w:pPr>
      <w:r>
        <w:rPr>
          <w:rFonts w:ascii="Times New Roman" w:hAnsi="Times New Roman" w:eastAsia="Times New Roman" w:cs="Times New Roman"/>
          <w:b/>
          <w:sz w:val="22"/>
          <w:szCs w:val="22"/>
          <w:u w:val="single"/>
        </w:rPr>
        <w:t>План рада савета родитеља</w:t>
      </w:r>
    </w:p>
    <w:p>
      <w:pPr>
        <w:jc w:val="both"/>
        <w:rPr>
          <w:rFonts w:ascii="Times New Roman" w:hAnsi="Times New Roman" w:eastAsia="Times New Roman" w:cs="Times New Roman"/>
          <w:sz w:val="22"/>
          <w:szCs w:val="22"/>
        </w:rPr>
      </w:pP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Септембар</w:t>
      </w:r>
    </w:p>
    <w:p>
      <w:pPr>
        <w:widowControl/>
        <w:numPr>
          <w:ilvl w:val="0"/>
          <w:numId w:val="65"/>
        </w:numPr>
        <w:jc w:val="both"/>
        <w:rPr>
          <w:sz w:val="22"/>
          <w:szCs w:val="22"/>
        </w:rPr>
      </w:pPr>
      <w:r>
        <w:rPr>
          <w:rFonts w:ascii="Times New Roman" w:hAnsi="Times New Roman" w:eastAsia="Times New Roman" w:cs="Times New Roman"/>
          <w:sz w:val="22"/>
          <w:szCs w:val="22"/>
        </w:rPr>
        <w:t>попуњавање савета новим члановима</w:t>
      </w:r>
    </w:p>
    <w:p>
      <w:pPr>
        <w:widowControl/>
        <w:numPr>
          <w:ilvl w:val="0"/>
          <w:numId w:val="65"/>
        </w:numPr>
        <w:jc w:val="both"/>
        <w:rPr>
          <w:sz w:val="22"/>
          <w:szCs w:val="22"/>
        </w:rPr>
      </w:pPr>
      <w:r>
        <w:rPr>
          <w:rFonts w:ascii="Times New Roman" w:hAnsi="Times New Roman" w:eastAsia="Times New Roman" w:cs="Times New Roman"/>
          <w:sz w:val="22"/>
          <w:szCs w:val="22"/>
        </w:rPr>
        <w:t>избор новог председништва</w:t>
      </w:r>
    </w:p>
    <w:p>
      <w:pPr>
        <w:widowControl/>
        <w:numPr>
          <w:ilvl w:val="0"/>
          <w:numId w:val="65"/>
        </w:numPr>
        <w:jc w:val="both"/>
        <w:rPr>
          <w:sz w:val="22"/>
          <w:szCs w:val="22"/>
        </w:rPr>
      </w:pPr>
      <w:r>
        <w:rPr>
          <w:rFonts w:ascii="Times New Roman" w:hAnsi="Times New Roman" w:eastAsia="Times New Roman" w:cs="Times New Roman"/>
          <w:sz w:val="22"/>
          <w:szCs w:val="22"/>
        </w:rPr>
        <w:t>давање мишљења о програму и организацији екскурзија и наставе у природи текућа питања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Октобар - новембар</w:t>
      </w:r>
    </w:p>
    <w:p>
      <w:pPr>
        <w:widowControl/>
        <w:numPr>
          <w:ilvl w:val="0"/>
          <w:numId w:val="65"/>
        </w:numPr>
        <w:jc w:val="both"/>
        <w:rPr>
          <w:sz w:val="22"/>
          <w:szCs w:val="22"/>
        </w:rPr>
      </w:pPr>
      <w:r>
        <w:rPr>
          <w:rFonts w:ascii="Times New Roman" w:hAnsi="Times New Roman" w:eastAsia="Times New Roman" w:cs="Times New Roman"/>
          <w:sz w:val="22"/>
          <w:szCs w:val="22"/>
        </w:rPr>
        <w:t>анализа успеха и владања ученика на првом класификационом периоду</w:t>
      </w:r>
    </w:p>
    <w:p>
      <w:pPr>
        <w:widowControl/>
        <w:numPr>
          <w:ilvl w:val="0"/>
          <w:numId w:val="65"/>
        </w:numPr>
        <w:jc w:val="both"/>
        <w:rPr>
          <w:sz w:val="22"/>
          <w:szCs w:val="22"/>
        </w:rPr>
      </w:pPr>
      <w:r>
        <w:rPr>
          <w:rFonts w:ascii="Times New Roman" w:hAnsi="Times New Roman" w:eastAsia="Times New Roman" w:cs="Times New Roman"/>
          <w:sz w:val="22"/>
          <w:szCs w:val="22"/>
        </w:rPr>
        <w:t>текућа питања</w:t>
      </w:r>
    </w:p>
    <w:p>
      <w:pPr>
        <w:widowControl/>
        <w:jc w:val="both"/>
      </w:pPr>
      <w:r>
        <w:rPr>
          <w:rFonts w:ascii="Times New Roman" w:hAnsi="Times New Roman" w:eastAsia="Times New Roman" w:cs="Times New Roman"/>
          <w:sz w:val="22"/>
          <w:szCs w:val="22"/>
        </w:rPr>
        <w:t>Децембар -јануар</w:t>
      </w:r>
    </w:p>
    <w:p>
      <w:pPr>
        <w:widowControl/>
        <w:numPr>
          <w:ilvl w:val="0"/>
          <w:numId w:val="65"/>
        </w:numPr>
        <w:jc w:val="both"/>
      </w:pPr>
      <w:r>
        <w:rPr>
          <w:rFonts w:ascii="Times New Roman" w:hAnsi="Times New Roman" w:eastAsia="Times New Roman" w:cs="Times New Roman"/>
          <w:sz w:val="22"/>
          <w:szCs w:val="22"/>
        </w:rPr>
        <w:t>извештај о успеху ученика и владању у првом полугодишту</w:t>
      </w:r>
    </w:p>
    <w:p>
      <w:pPr>
        <w:widowControl/>
        <w:numPr>
          <w:ilvl w:val="0"/>
          <w:numId w:val="65"/>
        </w:numPr>
        <w:jc w:val="both"/>
      </w:pPr>
      <w:r>
        <w:rPr>
          <w:rFonts w:ascii="Times New Roman" w:hAnsi="Times New Roman" w:eastAsia="Times New Roman" w:cs="Times New Roman"/>
          <w:sz w:val="22"/>
          <w:szCs w:val="22"/>
        </w:rPr>
        <w:t>предлог мера за унапређење успеха и дисциплине ученика</w:t>
      </w:r>
    </w:p>
    <w:p>
      <w:pPr>
        <w:widowControl/>
        <w:numPr>
          <w:ilvl w:val="0"/>
          <w:numId w:val="65"/>
        </w:numPr>
        <w:jc w:val="both"/>
      </w:pPr>
      <w:r>
        <w:rPr>
          <w:rFonts w:ascii="Times New Roman" w:hAnsi="Times New Roman" w:eastAsia="Times New Roman" w:cs="Times New Roman"/>
          <w:sz w:val="22"/>
          <w:szCs w:val="22"/>
        </w:rPr>
        <w:t>текућа питања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Март</w:t>
      </w:r>
    </w:p>
    <w:p>
      <w:pPr>
        <w:widowControl/>
        <w:numPr>
          <w:ilvl w:val="0"/>
          <w:numId w:val="65"/>
        </w:numPr>
        <w:jc w:val="both"/>
      </w:pPr>
      <w:r>
        <w:rPr>
          <w:rFonts w:ascii="Times New Roman" w:hAnsi="Times New Roman" w:eastAsia="Times New Roman" w:cs="Times New Roman"/>
          <w:sz w:val="22"/>
          <w:szCs w:val="22"/>
        </w:rPr>
        <w:t>упознавање родитеља са набавком уџбеника за наредну школску годину</w:t>
      </w:r>
    </w:p>
    <w:p>
      <w:pPr>
        <w:widowControl/>
        <w:numPr>
          <w:ilvl w:val="0"/>
          <w:numId w:val="65"/>
        </w:numPr>
        <w:jc w:val="both"/>
      </w:pPr>
      <w:r>
        <w:rPr>
          <w:rFonts w:ascii="Times New Roman" w:hAnsi="Times New Roman" w:eastAsia="Times New Roman" w:cs="Times New Roman"/>
          <w:sz w:val="22"/>
          <w:szCs w:val="22"/>
        </w:rPr>
        <w:t>текућа питања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Мај - јуни</w:t>
      </w:r>
    </w:p>
    <w:p>
      <w:pPr>
        <w:widowControl/>
        <w:numPr>
          <w:ilvl w:val="0"/>
          <w:numId w:val="65"/>
        </w:numPr>
        <w:jc w:val="both"/>
      </w:pPr>
      <w:r>
        <w:rPr>
          <w:rFonts w:ascii="Times New Roman" w:hAnsi="Times New Roman" w:eastAsia="Times New Roman" w:cs="Times New Roman"/>
          <w:sz w:val="22"/>
          <w:szCs w:val="22"/>
        </w:rPr>
        <w:t>извештај о успеху и владању ученика на крадју наставног процеса</w:t>
      </w:r>
    </w:p>
    <w:p>
      <w:pPr>
        <w:widowControl/>
        <w:jc w:val="both"/>
      </w:pPr>
    </w:p>
    <w:p>
      <w:pPr>
        <w:widowControl/>
        <w:numPr>
          <w:ilvl w:val="0"/>
          <w:numId w:val="65"/>
        </w:numPr>
        <w:jc w:val="both"/>
      </w:pPr>
      <w:r>
        <w:rPr>
          <w:rFonts w:ascii="Times New Roman" w:hAnsi="Times New Roman" w:eastAsia="Times New Roman" w:cs="Times New Roman"/>
          <w:sz w:val="22"/>
          <w:szCs w:val="22"/>
        </w:rPr>
        <w:t>анализа изведених школских екскурзија и наставе у природи</w:t>
      </w:r>
    </w:p>
    <w:p>
      <w:pPr>
        <w:widowControl/>
        <w:numPr>
          <w:ilvl w:val="0"/>
          <w:numId w:val="65"/>
        </w:numPr>
        <w:jc w:val="both"/>
      </w:pPr>
      <w:r>
        <w:rPr>
          <w:rFonts w:ascii="Times New Roman" w:hAnsi="Times New Roman" w:eastAsia="Times New Roman" w:cs="Times New Roman"/>
          <w:sz w:val="22"/>
          <w:szCs w:val="22"/>
        </w:rPr>
        <w:t>учешће родитеља у процедури полагања квалификационог испита</w:t>
      </w:r>
    </w:p>
    <w:p>
      <w:pPr>
        <w:widowControl/>
        <w:numPr>
          <w:ilvl w:val="0"/>
          <w:numId w:val="65"/>
        </w:numPr>
        <w:jc w:val="both"/>
      </w:pPr>
      <w:r>
        <w:rPr>
          <w:rFonts w:ascii="Times New Roman" w:hAnsi="Times New Roman" w:eastAsia="Times New Roman" w:cs="Times New Roman"/>
          <w:sz w:val="22"/>
          <w:szCs w:val="22"/>
        </w:rPr>
        <w:t>друга питања од важности за рад школе и за наредну школску годину</w:t>
      </w: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Савет родитеља ради и доноси одлуке у складу са Пословником о раду Савета родитеља. </w:t>
      </w:r>
    </w:p>
    <w:p>
      <w:pPr>
        <w:jc w:val="both"/>
        <w:rPr>
          <w:rFonts w:ascii="Times New Roman" w:hAnsi="Times New Roman" w:eastAsia="Times New Roman" w:cs="Times New Roman"/>
          <w:sz w:val="22"/>
          <w:szCs w:val="22"/>
        </w:rPr>
      </w:pP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Почетком школске године родитељи ученика који су завршили осми разред ослобађају се чланства а </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савети родитеља одељења ученика првоги петог разреда бирају своје представнике. </w:t>
      </w:r>
    </w:p>
    <w:p>
      <w:pPr>
        <w:widowControl/>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 xml:space="preserve">Општински савет родитеља чине представници савета родитеља, свих установа са подручја општине, односно градске општине (у даљем тексту: општина). </w:t>
      </w:r>
    </w:p>
    <w:p>
      <w:pPr>
        <w:widowControl/>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Представници савета родитеља бирају се сваке школске године</w:t>
      </w: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rPr>
          <w:rFonts w:ascii="Times New Roman" w:hAnsi="Times New Roman" w:cs="Times New Roman"/>
          <w:b/>
          <w:bCs/>
          <w:color w:val="C00000"/>
          <w:sz w:val="24"/>
          <w:szCs w:val="24"/>
        </w:rPr>
      </w:pPr>
    </w:p>
    <w:p>
      <w:pPr>
        <w:rPr>
          <w:rFonts w:ascii="Times New Roman" w:hAnsi="Times New Roman" w:cs="Times New Roman"/>
          <w:b/>
          <w:bCs/>
          <w:color w:val="C00000"/>
          <w:sz w:val="24"/>
          <w:szCs w:val="24"/>
        </w:rPr>
      </w:pPr>
    </w:p>
    <w:p>
      <w:pPr>
        <w:rPr>
          <w:rFonts w:ascii="Times New Roman" w:hAnsi="Times New Roman" w:cs="Times New Roman"/>
          <w:b/>
          <w:bCs/>
          <w:color w:val="C00000"/>
          <w:sz w:val="24"/>
          <w:szCs w:val="24"/>
        </w:rPr>
      </w:pPr>
    </w:p>
    <w:p>
      <w:pPr>
        <w:rPr>
          <w:rFonts w:ascii="Times New Roman" w:hAnsi="Times New Roman" w:cs="Times New Roman"/>
          <w:b/>
          <w:bCs/>
          <w:color w:val="C00000"/>
          <w:sz w:val="24"/>
          <w:szCs w:val="24"/>
        </w:rPr>
      </w:pPr>
    </w:p>
    <w:tbl>
      <w:tblPr>
        <w:tblStyle w:val="14"/>
        <w:tblpPr w:leftFromText="180" w:rightFromText="180" w:vertAnchor="page" w:horzAnchor="page" w:tblpX="1202" w:tblpY="28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9"/>
        <w:gridCol w:w="3637"/>
        <w:gridCol w:w="2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Pr>
          <w:p>
            <w:pPr>
              <w:rPr>
                <w:rFonts w:ascii="Times New Roman" w:hAnsi="Times New Roman" w:cs="Times New Roman"/>
                <w:b/>
                <w:sz w:val="24"/>
                <w:szCs w:val="24"/>
              </w:rPr>
            </w:pPr>
            <w:r>
              <w:rPr>
                <w:rFonts w:ascii="Times New Roman" w:hAnsi="Times New Roman" w:cs="Times New Roman"/>
                <w:b/>
                <w:sz w:val="24"/>
                <w:szCs w:val="24"/>
              </w:rPr>
              <w:t>Активности/теме</w:t>
            </w:r>
          </w:p>
        </w:tc>
        <w:tc>
          <w:tcPr>
            <w:tcW w:w="3637" w:type="dxa"/>
          </w:tcPr>
          <w:p>
            <w:pPr>
              <w:rPr>
                <w:rFonts w:ascii="Times New Roman" w:hAnsi="Times New Roman" w:cs="Times New Roman"/>
                <w:b/>
                <w:sz w:val="24"/>
                <w:szCs w:val="24"/>
              </w:rPr>
            </w:pPr>
            <w:r>
              <w:rPr>
                <w:rFonts w:ascii="Times New Roman" w:hAnsi="Times New Roman" w:cs="Times New Roman"/>
                <w:b/>
                <w:sz w:val="24"/>
                <w:szCs w:val="24"/>
              </w:rPr>
              <w:t>Сарадници у реализацији</w:t>
            </w:r>
          </w:p>
        </w:tc>
        <w:tc>
          <w:tcPr>
            <w:tcW w:w="2910" w:type="dxa"/>
          </w:tcPr>
          <w:p>
            <w:pPr>
              <w:rPr>
                <w:rFonts w:ascii="Times New Roman" w:hAnsi="Times New Roman" w:cs="Times New Roman"/>
                <w:b/>
                <w:sz w:val="24"/>
                <w:szCs w:val="24"/>
              </w:rPr>
            </w:pPr>
            <w:r>
              <w:rPr>
                <w:rFonts w:ascii="Times New Roman" w:hAnsi="Times New Roman" w:cs="Times New Roman"/>
                <w:b/>
                <w:sz w:val="24"/>
                <w:szCs w:val="24"/>
              </w:rPr>
              <w:t>Време реализације</w:t>
            </w:r>
          </w:p>
          <w:p>
            <w:pPr>
              <w:rPr>
                <w:rFonts w:ascii="Times New Roman" w:hAnsi="Times New Roman" w:cs="Times New Roman"/>
                <w:b/>
                <w:sz w:val="24"/>
                <w:szCs w:val="24"/>
              </w:rPr>
            </w:pPr>
          </w:p>
          <w:p>
            <w:pPr>
              <w:rPr>
                <w:rFonts w:ascii="Times New Roman" w:hAnsi="Times New Roman" w:cs="Times New Roman"/>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Pr>
          <w:p>
            <w:pPr>
              <w:rPr>
                <w:rFonts w:ascii="Times New Roman" w:hAnsi="Times New Roman" w:cs="Times New Roman"/>
                <w:sz w:val="24"/>
                <w:szCs w:val="24"/>
              </w:rPr>
            </w:pPr>
            <w:r>
              <w:rPr>
                <w:rFonts w:ascii="Times New Roman" w:hAnsi="Times New Roman" w:cs="Times New Roman"/>
                <w:sz w:val="24"/>
                <w:szCs w:val="24"/>
              </w:rPr>
              <w:t>Организовање дежурства помоћних радника и наставника</w:t>
            </w:r>
          </w:p>
        </w:tc>
        <w:tc>
          <w:tcPr>
            <w:tcW w:w="3637" w:type="dxa"/>
          </w:tcPr>
          <w:p>
            <w:pPr>
              <w:rPr>
                <w:rFonts w:ascii="Times New Roman" w:hAnsi="Times New Roman" w:cs="Times New Roman"/>
                <w:sz w:val="24"/>
                <w:szCs w:val="24"/>
              </w:rPr>
            </w:pPr>
            <w:r>
              <w:rPr>
                <w:rFonts w:ascii="Times New Roman" w:hAnsi="Times New Roman" w:cs="Times New Roman"/>
                <w:sz w:val="24"/>
                <w:szCs w:val="24"/>
              </w:rPr>
              <w:t>Директор, школски психолог, наставници</w:t>
            </w:r>
          </w:p>
        </w:tc>
        <w:tc>
          <w:tcPr>
            <w:tcW w:w="2910" w:type="dxa"/>
          </w:tcPr>
          <w:p>
            <w:pP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Pr>
          <w:p>
            <w:pPr>
              <w:rPr>
                <w:rFonts w:ascii="Times New Roman" w:hAnsi="Times New Roman" w:cs="Times New Roman"/>
                <w:sz w:val="24"/>
                <w:szCs w:val="24"/>
              </w:rPr>
            </w:pPr>
            <w:r>
              <w:rPr>
                <w:rFonts w:ascii="Times New Roman" w:hAnsi="Times New Roman" w:cs="Times New Roman"/>
                <w:sz w:val="24"/>
                <w:szCs w:val="24"/>
              </w:rPr>
              <w:t>Праћење и прослеђивање законских промена</w:t>
            </w:r>
          </w:p>
        </w:tc>
        <w:tc>
          <w:tcPr>
            <w:tcW w:w="3637" w:type="dxa"/>
          </w:tcPr>
          <w:p>
            <w:pPr>
              <w:rPr>
                <w:rFonts w:ascii="Times New Roman" w:hAnsi="Times New Roman" w:cs="Times New Roman"/>
                <w:sz w:val="24"/>
                <w:szCs w:val="24"/>
              </w:rPr>
            </w:pPr>
            <w:r>
              <w:rPr>
                <w:rFonts w:ascii="Times New Roman" w:hAnsi="Times New Roman" w:cs="Times New Roman"/>
                <w:sz w:val="24"/>
                <w:szCs w:val="24"/>
              </w:rPr>
              <w:t>Директор, школски психолог, секретар</w:t>
            </w:r>
          </w:p>
        </w:tc>
        <w:tc>
          <w:tcPr>
            <w:tcW w:w="2910" w:type="dxa"/>
          </w:tcPr>
          <w:p>
            <w:pP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Pr>
          <w:p>
            <w:pPr>
              <w:rPr>
                <w:rFonts w:ascii="Times New Roman" w:hAnsi="Times New Roman" w:cs="Times New Roman"/>
                <w:sz w:val="24"/>
                <w:szCs w:val="24"/>
              </w:rPr>
            </w:pPr>
            <w:r>
              <w:rPr>
                <w:rFonts w:ascii="Times New Roman" w:hAnsi="Times New Roman" w:cs="Times New Roman"/>
                <w:sz w:val="24"/>
                <w:szCs w:val="24"/>
              </w:rPr>
              <w:t>Организациони послови</w:t>
            </w:r>
          </w:p>
        </w:tc>
        <w:tc>
          <w:tcPr>
            <w:tcW w:w="3637" w:type="dxa"/>
          </w:tcPr>
          <w:p>
            <w:pPr>
              <w:rPr>
                <w:rFonts w:ascii="Times New Roman" w:hAnsi="Times New Roman" w:cs="Times New Roman"/>
                <w:sz w:val="24"/>
                <w:szCs w:val="24"/>
              </w:rPr>
            </w:pPr>
            <w:r>
              <w:rPr>
                <w:rFonts w:ascii="Times New Roman" w:hAnsi="Times New Roman" w:cs="Times New Roman"/>
                <w:sz w:val="24"/>
                <w:szCs w:val="24"/>
              </w:rPr>
              <w:t>Директор, школски психолог, секретар</w:t>
            </w:r>
          </w:p>
        </w:tc>
        <w:tc>
          <w:tcPr>
            <w:tcW w:w="2910" w:type="dxa"/>
          </w:tcPr>
          <w:p>
            <w:pP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Pr>
          <w:p>
            <w:pPr>
              <w:rPr>
                <w:rFonts w:ascii="Times New Roman" w:hAnsi="Times New Roman" w:cs="Times New Roman"/>
                <w:sz w:val="24"/>
                <w:szCs w:val="24"/>
              </w:rPr>
            </w:pPr>
            <w:r>
              <w:rPr>
                <w:rFonts w:ascii="Times New Roman" w:hAnsi="Times New Roman" w:cs="Times New Roman"/>
                <w:sz w:val="24"/>
                <w:szCs w:val="24"/>
              </w:rPr>
              <w:t>Учешће у организацији прослава и приредби школе</w:t>
            </w:r>
          </w:p>
        </w:tc>
        <w:tc>
          <w:tcPr>
            <w:tcW w:w="3637" w:type="dxa"/>
          </w:tcPr>
          <w:p>
            <w:pPr>
              <w:rPr>
                <w:rFonts w:ascii="Times New Roman" w:hAnsi="Times New Roman" w:cs="Times New Roman"/>
                <w:sz w:val="24"/>
                <w:szCs w:val="24"/>
              </w:rPr>
            </w:pPr>
            <w:r>
              <w:rPr>
                <w:rFonts w:ascii="Times New Roman" w:hAnsi="Times New Roman" w:cs="Times New Roman"/>
                <w:sz w:val="24"/>
                <w:szCs w:val="24"/>
              </w:rPr>
              <w:t>Директор, наставници</w:t>
            </w:r>
          </w:p>
        </w:tc>
        <w:tc>
          <w:tcPr>
            <w:tcW w:w="2910" w:type="dxa"/>
          </w:tcPr>
          <w:p>
            <w:pP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Pr>
          <w:p>
            <w:pPr>
              <w:rPr>
                <w:rFonts w:ascii="Times New Roman" w:hAnsi="Times New Roman" w:cs="Times New Roman"/>
                <w:sz w:val="24"/>
                <w:szCs w:val="24"/>
              </w:rPr>
            </w:pPr>
            <w:r>
              <w:rPr>
                <w:rFonts w:ascii="Times New Roman" w:hAnsi="Times New Roman" w:cs="Times New Roman"/>
                <w:sz w:val="24"/>
                <w:szCs w:val="24"/>
              </w:rPr>
              <w:t>Израда акционог плана хигијенских послова помоћних радника</w:t>
            </w:r>
          </w:p>
        </w:tc>
        <w:tc>
          <w:tcPr>
            <w:tcW w:w="3637" w:type="dxa"/>
          </w:tcPr>
          <w:p>
            <w:pPr>
              <w:rPr>
                <w:rFonts w:ascii="Times New Roman" w:hAnsi="Times New Roman" w:cs="Times New Roman"/>
                <w:sz w:val="24"/>
                <w:szCs w:val="24"/>
              </w:rPr>
            </w:pPr>
            <w:r>
              <w:rPr>
                <w:rFonts w:ascii="Times New Roman" w:hAnsi="Times New Roman" w:cs="Times New Roman"/>
                <w:sz w:val="24"/>
                <w:szCs w:val="24"/>
              </w:rPr>
              <w:t>Директор, помоћни радници</w:t>
            </w:r>
          </w:p>
        </w:tc>
        <w:tc>
          <w:tcPr>
            <w:tcW w:w="2910" w:type="dxa"/>
          </w:tcPr>
          <w:p>
            <w:pP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Pr>
          <w:p>
            <w:pPr>
              <w:rPr>
                <w:rFonts w:ascii="Times New Roman" w:hAnsi="Times New Roman" w:cs="Times New Roman"/>
                <w:sz w:val="24"/>
                <w:szCs w:val="24"/>
              </w:rPr>
            </w:pPr>
            <w:r>
              <w:rPr>
                <w:rFonts w:ascii="Times New Roman" w:hAnsi="Times New Roman" w:cs="Times New Roman"/>
                <w:sz w:val="24"/>
                <w:szCs w:val="24"/>
              </w:rPr>
              <w:t>Организација завршног испита и уписа у средње школе</w:t>
            </w:r>
          </w:p>
        </w:tc>
        <w:tc>
          <w:tcPr>
            <w:tcW w:w="3637" w:type="dxa"/>
          </w:tcPr>
          <w:p>
            <w:pPr>
              <w:rPr>
                <w:rFonts w:ascii="Times New Roman" w:hAnsi="Times New Roman" w:cs="Times New Roman"/>
                <w:sz w:val="24"/>
                <w:szCs w:val="24"/>
              </w:rPr>
            </w:pPr>
            <w:r>
              <w:rPr>
                <w:rFonts w:ascii="Times New Roman" w:hAnsi="Times New Roman" w:cs="Times New Roman"/>
                <w:sz w:val="24"/>
                <w:szCs w:val="24"/>
              </w:rPr>
              <w:t>ПП служба, секретар,</w:t>
            </w:r>
          </w:p>
          <w:p>
            <w:pPr>
              <w:rPr>
                <w:rFonts w:ascii="Times New Roman" w:hAnsi="Times New Roman" w:cs="Times New Roman"/>
                <w:sz w:val="24"/>
                <w:szCs w:val="24"/>
              </w:rPr>
            </w:pPr>
            <w:r>
              <w:rPr>
                <w:rFonts w:ascii="Times New Roman" w:hAnsi="Times New Roman" w:cs="Times New Roman"/>
                <w:sz w:val="24"/>
                <w:szCs w:val="24"/>
              </w:rPr>
              <w:t>рачуноводство</w:t>
            </w:r>
          </w:p>
          <w:p>
            <w:pPr>
              <w:rPr>
                <w:rFonts w:ascii="Times New Roman" w:hAnsi="Times New Roman" w:cs="Times New Roman"/>
                <w:sz w:val="24"/>
                <w:szCs w:val="24"/>
              </w:rPr>
            </w:pPr>
            <w:r>
              <w:rPr>
                <w:rFonts w:ascii="Times New Roman" w:hAnsi="Times New Roman" w:cs="Times New Roman"/>
                <w:sz w:val="24"/>
                <w:szCs w:val="24"/>
              </w:rPr>
              <w:t>одељењске старешине</w:t>
            </w:r>
          </w:p>
          <w:p>
            <w:pPr>
              <w:rPr>
                <w:rFonts w:ascii="Times New Roman" w:hAnsi="Times New Roman" w:cs="Times New Roman"/>
                <w:sz w:val="24"/>
                <w:szCs w:val="24"/>
              </w:rPr>
            </w:pPr>
            <w:r>
              <w:rPr>
                <w:rFonts w:ascii="Times New Roman" w:hAnsi="Times New Roman" w:cs="Times New Roman"/>
                <w:sz w:val="24"/>
                <w:szCs w:val="24"/>
              </w:rPr>
              <w:t>8. разреда, ПП служба,</w:t>
            </w:r>
          </w:p>
          <w:p>
            <w:pPr>
              <w:rPr>
                <w:rFonts w:ascii="Times New Roman" w:hAnsi="Times New Roman" w:cs="Times New Roman"/>
                <w:sz w:val="24"/>
                <w:szCs w:val="24"/>
              </w:rPr>
            </w:pPr>
            <w:r>
              <w:rPr>
                <w:rFonts w:ascii="Times New Roman" w:hAnsi="Times New Roman" w:cs="Times New Roman"/>
                <w:sz w:val="24"/>
                <w:szCs w:val="24"/>
              </w:rPr>
              <w:t>директор школе</w:t>
            </w:r>
          </w:p>
        </w:tc>
        <w:tc>
          <w:tcPr>
            <w:tcW w:w="2910" w:type="dxa"/>
          </w:tcPr>
          <w:p>
            <w:pPr>
              <w:rPr>
                <w:rFonts w:ascii="Times New Roman" w:hAnsi="Times New Roman" w:cs="Times New Roman"/>
                <w:sz w:val="24"/>
                <w:szCs w:val="24"/>
              </w:rPr>
            </w:pPr>
            <w:r>
              <w:rPr>
                <w:rFonts w:ascii="Times New Roman" w:hAnsi="Times New Roman" w:cs="Times New Roman"/>
                <w:sz w:val="24"/>
                <w:szCs w:val="24"/>
              </w:rPr>
              <w:t>Мај/јун текуће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Pr>
          <w:p>
            <w:pPr>
              <w:rPr>
                <w:rFonts w:ascii="Times New Roman" w:hAnsi="Times New Roman" w:cs="Times New Roman"/>
                <w:sz w:val="24"/>
                <w:szCs w:val="24"/>
              </w:rPr>
            </w:pPr>
            <w:r>
              <w:rPr>
                <w:rFonts w:ascii="Times New Roman" w:hAnsi="Times New Roman" w:cs="Times New Roman"/>
                <w:sz w:val="24"/>
                <w:szCs w:val="24"/>
              </w:rPr>
              <w:t>Израда различитих анализа и извештаја о раду школе</w:t>
            </w:r>
          </w:p>
          <w:p>
            <w:pPr>
              <w:rPr>
                <w:rFonts w:ascii="Times New Roman" w:hAnsi="Times New Roman" w:cs="Times New Roman"/>
                <w:sz w:val="24"/>
                <w:szCs w:val="24"/>
              </w:rPr>
            </w:pPr>
            <w:r>
              <w:rPr>
                <w:rFonts w:ascii="Times New Roman" w:hAnsi="Times New Roman" w:cs="Times New Roman"/>
                <w:sz w:val="24"/>
                <w:szCs w:val="24"/>
              </w:rPr>
              <w:t>за потребе Министарства, општине и др.</w:t>
            </w:r>
          </w:p>
        </w:tc>
        <w:tc>
          <w:tcPr>
            <w:tcW w:w="3637" w:type="dxa"/>
          </w:tcPr>
          <w:p>
            <w:pPr>
              <w:rPr>
                <w:rFonts w:ascii="Times New Roman" w:hAnsi="Times New Roman" w:cs="Times New Roman"/>
                <w:sz w:val="24"/>
                <w:szCs w:val="24"/>
              </w:rPr>
            </w:pPr>
            <w:r>
              <w:rPr>
                <w:rFonts w:ascii="Times New Roman" w:hAnsi="Times New Roman" w:cs="Times New Roman"/>
                <w:sz w:val="24"/>
                <w:szCs w:val="24"/>
              </w:rPr>
              <w:t>Директор, школски психолог, секретар</w:t>
            </w:r>
          </w:p>
        </w:tc>
        <w:tc>
          <w:tcPr>
            <w:tcW w:w="2910" w:type="dxa"/>
          </w:tcPr>
          <w:p>
            <w:pP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Pr>
          <w:p>
            <w:pPr>
              <w:rPr>
                <w:rFonts w:ascii="Times New Roman" w:hAnsi="Times New Roman" w:cs="Times New Roman"/>
                <w:sz w:val="24"/>
                <w:szCs w:val="24"/>
              </w:rPr>
            </w:pPr>
            <w:r>
              <w:rPr>
                <w:rFonts w:ascii="Times New Roman" w:hAnsi="Times New Roman" w:cs="Times New Roman"/>
                <w:sz w:val="24"/>
                <w:szCs w:val="24"/>
              </w:rPr>
              <w:t>Сарадња са психологом, педагогом, библиотекаром</w:t>
            </w:r>
          </w:p>
          <w:p>
            <w:pPr>
              <w:rPr>
                <w:rFonts w:ascii="Times New Roman" w:hAnsi="Times New Roman" w:cs="Times New Roman"/>
                <w:sz w:val="24"/>
                <w:szCs w:val="24"/>
              </w:rPr>
            </w:pPr>
            <w:r>
              <w:rPr>
                <w:rFonts w:ascii="Times New Roman" w:hAnsi="Times New Roman" w:cs="Times New Roman"/>
                <w:sz w:val="24"/>
                <w:szCs w:val="24"/>
              </w:rPr>
              <w:t>Сарадња са одељенским старешинама,</w:t>
            </w:r>
          </w:p>
          <w:p>
            <w:pPr>
              <w:rPr>
                <w:rFonts w:ascii="Times New Roman" w:hAnsi="Times New Roman" w:cs="Times New Roman"/>
                <w:sz w:val="24"/>
                <w:szCs w:val="24"/>
              </w:rPr>
            </w:pPr>
            <w:r>
              <w:rPr>
                <w:rFonts w:ascii="Times New Roman" w:hAnsi="Times New Roman" w:cs="Times New Roman"/>
                <w:sz w:val="24"/>
                <w:szCs w:val="24"/>
              </w:rPr>
              <w:t>руководиоцима разредних већа и стручних већа;</w:t>
            </w:r>
          </w:p>
        </w:tc>
        <w:tc>
          <w:tcPr>
            <w:tcW w:w="3637" w:type="dxa"/>
          </w:tcPr>
          <w:p>
            <w:pPr>
              <w:rPr>
                <w:rFonts w:ascii="Times New Roman" w:hAnsi="Times New Roman" w:cs="Times New Roman"/>
                <w:sz w:val="24"/>
                <w:szCs w:val="24"/>
              </w:rPr>
            </w:pPr>
            <w:r>
              <w:rPr>
                <w:rFonts w:ascii="Times New Roman" w:hAnsi="Times New Roman" w:cs="Times New Roman"/>
                <w:sz w:val="24"/>
                <w:szCs w:val="24"/>
              </w:rPr>
              <w:t>Директор, школски психолог, наставници</w:t>
            </w:r>
          </w:p>
        </w:tc>
        <w:tc>
          <w:tcPr>
            <w:tcW w:w="2910" w:type="dxa"/>
          </w:tcPr>
          <w:p>
            <w:pPr>
              <w:rPr>
                <w:rFonts w:ascii="Times New Roman" w:hAnsi="Times New Roman" w:cs="Times New Roman"/>
                <w:sz w:val="24"/>
                <w:szCs w:val="24"/>
              </w:rPr>
            </w:pPr>
            <w:r>
              <w:rPr>
                <w:rFonts w:ascii="Times New Roman" w:hAnsi="Times New Roman" w:cs="Times New Roman"/>
                <w:sz w:val="24"/>
                <w:szCs w:val="24"/>
              </w:rPr>
              <w:t>Током школске године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Pr>
          <w:p>
            <w:pPr>
              <w:rPr>
                <w:rFonts w:ascii="Times New Roman" w:hAnsi="Times New Roman" w:cs="Times New Roman"/>
                <w:sz w:val="24"/>
                <w:szCs w:val="24"/>
              </w:rPr>
            </w:pPr>
            <w:r>
              <w:rPr>
                <w:rFonts w:ascii="Times New Roman" w:hAnsi="Times New Roman" w:cs="Times New Roman"/>
                <w:sz w:val="24"/>
                <w:szCs w:val="24"/>
              </w:rPr>
              <w:t>Рад на подели радних задатака на све чланове</w:t>
            </w:r>
          </w:p>
          <w:p>
            <w:pPr>
              <w:rPr>
                <w:rFonts w:ascii="Times New Roman" w:hAnsi="Times New Roman" w:cs="Times New Roman"/>
                <w:sz w:val="24"/>
                <w:szCs w:val="24"/>
              </w:rPr>
            </w:pPr>
            <w:r>
              <w:rPr>
                <w:rFonts w:ascii="Times New Roman" w:hAnsi="Times New Roman" w:cs="Times New Roman"/>
                <w:sz w:val="24"/>
                <w:szCs w:val="24"/>
              </w:rPr>
              <w:t>колектива као значајан елемент за здраве</w:t>
            </w:r>
          </w:p>
          <w:p>
            <w:pPr>
              <w:rPr>
                <w:rFonts w:ascii="Times New Roman" w:hAnsi="Times New Roman" w:cs="Times New Roman"/>
                <w:sz w:val="24"/>
                <w:szCs w:val="24"/>
              </w:rPr>
            </w:pPr>
            <w:r>
              <w:rPr>
                <w:rFonts w:ascii="Times New Roman" w:hAnsi="Times New Roman" w:cs="Times New Roman"/>
                <w:sz w:val="24"/>
                <w:szCs w:val="24"/>
              </w:rPr>
              <w:t>међуљудске односе;</w:t>
            </w:r>
          </w:p>
          <w:p>
            <w:pPr>
              <w:rPr>
                <w:rFonts w:ascii="Times New Roman" w:hAnsi="Times New Roman" w:cs="Times New Roman"/>
                <w:sz w:val="24"/>
                <w:szCs w:val="24"/>
              </w:rPr>
            </w:pPr>
            <w:r>
              <w:rPr>
                <w:rFonts w:ascii="Times New Roman" w:hAnsi="Times New Roman" w:cs="Times New Roman"/>
                <w:sz w:val="24"/>
                <w:szCs w:val="24"/>
              </w:rPr>
              <w:t>Рад на стварању радне атмосфере на бази</w:t>
            </w:r>
          </w:p>
          <w:p>
            <w:pPr>
              <w:rPr>
                <w:rFonts w:ascii="Times New Roman" w:hAnsi="Times New Roman" w:cs="Times New Roman"/>
                <w:sz w:val="24"/>
                <w:szCs w:val="24"/>
              </w:rPr>
            </w:pPr>
            <w:r>
              <w:rPr>
                <w:rFonts w:ascii="Times New Roman" w:hAnsi="Times New Roman" w:cs="Times New Roman"/>
                <w:sz w:val="24"/>
                <w:szCs w:val="24"/>
              </w:rPr>
              <w:t>дисциплинованог обављања задатака,</w:t>
            </w:r>
          </w:p>
          <w:p>
            <w:pPr>
              <w:rPr>
                <w:rFonts w:ascii="Times New Roman" w:hAnsi="Times New Roman" w:cs="Times New Roman"/>
                <w:sz w:val="24"/>
                <w:szCs w:val="24"/>
              </w:rPr>
            </w:pPr>
            <w:r>
              <w:rPr>
                <w:rFonts w:ascii="Times New Roman" w:hAnsi="Times New Roman" w:cs="Times New Roman"/>
                <w:sz w:val="24"/>
                <w:szCs w:val="24"/>
              </w:rPr>
              <w:t>међусобног поштовања, чување угледа просветног</w:t>
            </w:r>
          </w:p>
          <w:p>
            <w:pPr>
              <w:rPr>
                <w:rFonts w:ascii="Times New Roman" w:hAnsi="Times New Roman" w:cs="Times New Roman"/>
                <w:sz w:val="24"/>
                <w:szCs w:val="24"/>
              </w:rPr>
            </w:pPr>
            <w:r>
              <w:rPr>
                <w:rFonts w:ascii="Times New Roman" w:hAnsi="Times New Roman" w:cs="Times New Roman"/>
                <w:sz w:val="24"/>
                <w:szCs w:val="24"/>
              </w:rPr>
              <w:t>радника;</w:t>
            </w:r>
          </w:p>
        </w:tc>
        <w:tc>
          <w:tcPr>
            <w:tcW w:w="3637" w:type="dxa"/>
          </w:tcPr>
          <w:p>
            <w:pPr>
              <w:rPr>
                <w:rFonts w:ascii="Times New Roman" w:hAnsi="Times New Roman" w:cs="Times New Roman"/>
                <w:sz w:val="24"/>
                <w:szCs w:val="24"/>
              </w:rPr>
            </w:pPr>
            <w:r>
              <w:rPr>
                <w:rFonts w:ascii="Times New Roman" w:hAnsi="Times New Roman" w:cs="Times New Roman"/>
                <w:sz w:val="24"/>
                <w:szCs w:val="24"/>
              </w:rPr>
              <w:t>Директор, школски психолог, наставници, секретар,рачуноводство,помоћни радници</w:t>
            </w:r>
          </w:p>
        </w:tc>
        <w:tc>
          <w:tcPr>
            <w:tcW w:w="2910" w:type="dxa"/>
          </w:tcPr>
          <w:p>
            <w:pPr>
              <w:rPr>
                <w:rFonts w:ascii="Times New Roman" w:hAnsi="Times New Roman" w:cs="Times New Roman"/>
                <w:sz w:val="24"/>
                <w:szCs w:val="24"/>
              </w:rPr>
            </w:pPr>
            <w:r>
              <w:rPr>
                <w:rFonts w:ascii="Times New Roman" w:hAnsi="Times New Roman" w:cs="Times New Roman"/>
                <w:sz w:val="24"/>
                <w:szCs w:val="24"/>
              </w:rPr>
              <w:t>Током школске године</w:t>
            </w:r>
          </w:p>
        </w:tc>
      </w:tr>
    </w:tbl>
    <w:p>
      <w:pPr>
        <w:rPr>
          <w:rFonts w:ascii="Times New Roman" w:hAnsi="Times New Roman" w:cs="Times New Roman"/>
          <w:b/>
          <w:bCs/>
          <w:color w:val="C00000"/>
          <w:sz w:val="24"/>
          <w:szCs w:val="24"/>
        </w:rPr>
      </w:pPr>
    </w:p>
    <w:p>
      <w:pPr>
        <w:rPr>
          <w:rFonts w:ascii="Times New Roman" w:hAnsi="Times New Roman" w:cs="Times New Roman"/>
          <w:b/>
          <w:bCs/>
          <w:color w:val="C00000"/>
          <w:sz w:val="24"/>
          <w:szCs w:val="24"/>
        </w:rPr>
      </w:pPr>
    </w:p>
    <w:p>
      <w:pPr>
        <w:rPr>
          <w:rFonts w:ascii="Times New Roman" w:hAnsi="Times New Roman" w:cs="Times New Roman"/>
          <w:b/>
          <w:bCs/>
          <w:sz w:val="24"/>
          <w:szCs w:val="24"/>
        </w:rPr>
      </w:pPr>
      <w:r>
        <w:rPr>
          <w:rFonts w:ascii="Times New Roman" w:hAnsi="Times New Roman" w:cs="Times New Roman"/>
          <w:b/>
          <w:bCs/>
          <w:sz w:val="24"/>
          <w:szCs w:val="24"/>
        </w:rPr>
        <w:t>5.4.ПЛАН РАДА ПОМОЋНИКА ДИРЕКТОРА</w:t>
      </w:r>
    </w:p>
    <w:p>
      <w:pPr>
        <w:rPr>
          <w:rFonts w:ascii="Times New Roman" w:hAnsi="Times New Roman" w:cs="Times New Roman"/>
          <w:b/>
          <w:bCs/>
          <w:color w:val="C00000"/>
          <w:sz w:val="24"/>
          <w:szCs w:val="24"/>
        </w:rPr>
      </w:pPr>
    </w:p>
    <w:p>
      <w:pPr>
        <w:rPr>
          <w:rFonts w:ascii="Times New Roman" w:hAnsi="Times New Roman" w:cs="Times New Roman"/>
          <w:b/>
          <w:bCs/>
          <w:color w:val="C00000"/>
          <w:sz w:val="24"/>
          <w:szCs w:val="24"/>
        </w:rPr>
      </w:pPr>
    </w:p>
    <w:p>
      <w:pPr>
        <w:rPr>
          <w:rFonts w:ascii="Times New Roman" w:hAnsi="Times New Roman" w:cs="Times New Roman"/>
          <w:b/>
          <w:bCs/>
          <w:color w:val="C00000"/>
          <w:sz w:val="24"/>
          <w:szCs w:val="24"/>
        </w:rPr>
      </w:pPr>
    </w:p>
    <w:p>
      <w:pPr>
        <w:rPr>
          <w:rFonts w:ascii="Times New Roman" w:hAnsi="Times New Roman" w:cs="Times New Roman"/>
          <w:b/>
          <w:bCs/>
          <w:color w:val="C00000"/>
          <w:sz w:val="24"/>
          <w:szCs w:val="24"/>
        </w:rPr>
      </w:pPr>
    </w:p>
    <w:p>
      <w:pPr>
        <w:jc w:val="both"/>
        <w:rPr>
          <w:rFonts w:ascii="Times New Roman" w:hAnsi="Times New Roman" w:cs="Times New Roman"/>
          <w:sz w:val="24"/>
          <w:szCs w:val="24"/>
        </w:rPr>
      </w:pPr>
      <w:r>
        <w:rPr>
          <w:rFonts w:ascii="Times New Roman" w:hAnsi="Times New Roman" w:cs="Times New Roman"/>
          <w:sz w:val="24"/>
          <w:szCs w:val="24"/>
        </w:rPr>
        <w:t>План рада помоћника директора 2022/2023</w:t>
      </w:r>
    </w:p>
    <w:p>
      <w:pPr>
        <w:jc w:val="both"/>
        <w:rPr>
          <w:rFonts w:ascii="Times New Roman" w:hAnsi="Times New Roman" w:cs="Times New Roman"/>
          <w:sz w:val="24"/>
          <w:szCs w:val="24"/>
        </w:rPr>
      </w:pPr>
      <w:r>
        <w:rPr>
          <w:rFonts w:ascii="Times New Roman" w:hAnsi="Times New Roman" w:cs="Times New Roman"/>
          <w:sz w:val="24"/>
          <w:szCs w:val="24"/>
        </w:rPr>
        <w:t>Свакодневнo, здрава и целовита комуникација између свих колега и према свим колегама, како са преношењем свих релевантних и хитних доспелих дописа од стране свих институција у првој мери нашег министарства. Колегама на време достављање свака информација у вези са тренутном и наступајућом ситуацијуом у вези одлука Тима за Ковид19. Достављање свих информација у вези различитих анкета, стручних скупова, семинара, вебинара, такмичења, и свега осталог што је у вези наставе благовремено пристизало на школски званични мејл.</w:t>
      </w:r>
    </w:p>
    <w:p>
      <w:pPr>
        <w:jc w:val="both"/>
        <w:rPr>
          <w:rFonts w:ascii="Times New Roman" w:hAnsi="Times New Roman" w:cs="Times New Roman"/>
          <w:sz w:val="24"/>
          <w:szCs w:val="24"/>
        </w:rPr>
      </w:pPr>
      <w:r>
        <w:rPr>
          <w:rFonts w:ascii="Times New Roman" w:hAnsi="Times New Roman" w:cs="Times New Roman"/>
          <w:sz w:val="24"/>
          <w:szCs w:val="24"/>
        </w:rPr>
        <w:t>Сви позиви Дома здравља,у вези заказаних систематских прегледа  проследити разредним старешинама.</w:t>
      </w:r>
    </w:p>
    <w:p>
      <w:pPr>
        <w:jc w:val="both"/>
        <w:rPr>
          <w:rFonts w:ascii="Times New Roman" w:hAnsi="Times New Roman" w:cs="Times New Roman"/>
          <w:sz w:val="24"/>
          <w:szCs w:val="24"/>
        </w:rPr>
      </w:pPr>
      <w:r>
        <w:rPr>
          <w:rFonts w:ascii="Times New Roman" w:hAnsi="Times New Roman" w:cs="Times New Roman"/>
          <w:sz w:val="24"/>
          <w:szCs w:val="24"/>
        </w:rPr>
        <w:t>Све важне информације ка и од издвојених одељења на време су пренети и саопштавати  управи школе, што се тиче инфраструктуре и техничких детаља.</w:t>
      </w:r>
    </w:p>
    <w:p>
      <w:pPr>
        <w:jc w:val="both"/>
        <w:rPr>
          <w:rFonts w:ascii="Times New Roman" w:hAnsi="Times New Roman" w:cs="Times New Roman"/>
          <w:sz w:val="24"/>
          <w:szCs w:val="24"/>
        </w:rPr>
      </w:pPr>
      <w:r>
        <w:rPr>
          <w:rFonts w:ascii="Times New Roman" w:hAnsi="Times New Roman" w:cs="Times New Roman"/>
          <w:sz w:val="24"/>
          <w:szCs w:val="24"/>
        </w:rPr>
        <w:t>Помоћник директора поред наставе, активно  учествује у планирању свих састанака унутар школе, као и испомоћ секретару школе, када је то потребно, такође,</w:t>
      </w:r>
    </w:p>
    <w:p>
      <w:pPr>
        <w:jc w:val="both"/>
        <w:rPr>
          <w:rFonts w:ascii="Times New Roman" w:hAnsi="Times New Roman" w:cs="Times New Roman"/>
          <w:sz w:val="24"/>
          <w:szCs w:val="24"/>
        </w:rPr>
      </w:pPr>
      <w:r>
        <w:rPr>
          <w:rFonts w:ascii="Times New Roman" w:hAnsi="Times New Roman" w:cs="Times New Roman"/>
          <w:sz w:val="24"/>
          <w:szCs w:val="24"/>
        </w:rPr>
        <w:t>Помоћник директора прикупља статистичке податке на нивоу недеље које се шаљу институцијама које обрађују питање броја заражених Ковидом19.</w:t>
      </w:r>
    </w:p>
    <w:p>
      <w:pPr>
        <w:jc w:val="both"/>
        <w:rPr>
          <w:rFonts w:ascii="Times New Roman" w:hAnsi="Times New Roman" w:cs="Times New Roman"/>
          <w:sz w:val="24"/>
          <w:szCs w:val="24"/>
        </w:rPr>
      </w:pPr>
      <w:r>
        <w:rPr>
          <w:rFonts w:ascii="Times New Roman" w:hAnsi="Times New Roman" w:cs="Times New Roman"/>
          <w:sz w:val="24"/>
          <w:szCs w:val="24"/>
        </w:rPr>
        <w:t>Помоћник директора је редовно прослеђује позиве свим запосленима на заказане састанке и седнице.</w:t>
      </w:r>
    </w:p>
    <w:p>
      <w:pPr>
        <w:jc w:val="both"/>
        <w:rPr>
          <w:rFonts w:ascii="Times New Roman" w:hAnsi="Times New Roman" w:cs="Times New Roman"/>
          <w:sz w:val="24"/>
          <w:szCs w:val="24"/>
        </w:rPr>
      </w:pPr>
      <w:r>
        <w:rPr>
          <w:rFonts w:ascii="Times New Roman" w:hAnsi="Times New Roman" w:cs="Times New Roman"/>
          <w:sz w:val="24"/>
          <w:szCs w:val="24"/>
        </w:rPr>
        <w:t>Такође као координатор тима за заштиту редовно обавља и реализује план интервенције и план превенције овог тима.</w:t>
      </w:r>
    </w:p>
    <w:p>
      <w:pPr>
        <w:jc w:val="both"/>
        <w:rPr>
          <w:rFonts w:ascii="Times New Roman" w:hAnsi="Times New Roman" w:cs="Times New Roman"/>
          <w:sz w:val="24"/>
          <w:szCs w:val="24"/>
        </w:rPr>
      </w:pPr>
      <w:r>
        <w:rPr>
          <w:rFonts w:ascii="Times New Roman" w:hAnsi="Times New Roman" w:cs="Times New Roman"/>
          <w:sz w:val="24"/>
          <w:szCs w:val="24"/>
        </w:rPr>
        <w:t>Учествује у комисији за полагање завршног испита.</w:t>
      </w:r>
    </w:p>
    <w:p>
      <w:pPr>
        <w:jc w:val="both"/>
        <w:rPr>
          <w:rFonts w:ascii="Times New Roman" w:hAnsi="Times New Roman" w:cs="Times New Roman"/>
          <w:sz w:val="24"/>
          <w:szCs w:val="24"/>
        </w:rPr>
      </w:pPr>
      <w:r>
        <w:rPr>
          <w:rFonts w:ascii="Times New Roman" w:hAnsi="Times New Roman" w:cs="Times New Roman"/>
          <w:sz w:val="24"/>
          <w:szCs w:val="24"/>
        </w:rPr>
        <w:t>У свим сегментима веома успешно сарађује поред, на првом месту директора школе, и са школским психологом.</w:t>
      </w:r>
    </w:p>
    <w:p>
      <w:pPr>
        <w:rPr>
          <w:rFonts w:ascii="Times New Roman" w:hAnsi="Times New Roman" w:cs="Times New Roman"/>
          <w:b/>
          <w:bCs/>
          <w:color w:val="C00000"/>
          <w:sz w:val="24"/>
          <w:szCs w:val="24"/>
        </w:rPr>
      </w:pPr>
    </w:p>
    <w:p>
      <w:pPr>
        <w:rPr>
          <w:rFonts w:ascii="Times New Roman" w:hAnsi="Times New Roman" w:cs="Times New Roman"/>
          <w:b/>
          <w:bCs/>
          <w:color w:val="C00000"/>
          <w:sz w:val="24"/>
          <w:szCs w:val="24"/>
        </w:rPr>
      </w:pPr>
    </w:p>
    <w:p>
      <w:pPr>
        <w:rPr>
          <w:rFonts w:ascii="Times New Roman" w:hAnsi="Times New Roman" w:cs="Times New Roman"/>
          <w:b/>
          <w:bCs/>
          <w:color w:val="C00000"/>
          <w:sz w:val="24"/>
          <w:szCs w:val="24"/>
        </w:rPr>
      </w:pPr>
    </w:p>
    <w:p>
      <w:pPr>
        <w:rPr>
          <w:rFonts w:ascii="Times New Roman" w:hAnsi="Times New Roman" w:cs="Times New Roman"/>
          <w:b/>
          <w:bCs/>
          <w:sz w:val="24"/>
          <w:szCs w:val="24"/>
        </w:rPr>
      </w:pPr>
    </w:p>
    <w:p>
      <w:pPr>
        <w:pStyle w:val="29"/>
        <w:widowControl/>
        <w:numPr>
          <w:ilvl w:val="0"/>
          <w:numId w:val="66"/>
        </w:numPr>
        <w:pBdr>
          <w:top w:val="single" w:color="auto" w:sz="4" w:space="0"/>
          <w:left w:val="single" w:color="auto" w:sz="4" w:space="0"/>
          <w:bottom w:val="single" w:color="auto" w:sz="4" w:space="0"/>
          <w:right w:val="single" w:color="auto" w:sz="4" w:space="0"/>
          <w:between w:val="single" w:color="auto" w:sz="4" w:space="0"/>
        </w:pBdr>
        <w:shd w:val="clear" w:color="auto" w:fill="F7CAAC" w:themeFill="accent2" w:themeFillTint="66"/>
        <w:jc w:val="both"/>
        <w:rPr>
          <w:rFonts w:ascii="Times New Roman" w:hAnsi="Times New Roman" w:cs="Times New Roman"/>
          <w:b/>
          <w:sz w:val="24"/>
          <w:szCs w:val="24"/>
        </w:rPr>
      </w:pPr>
      <w:r>
        <w:rPr>
          <w:rFonts w:ascii="Times New Roman" w:hAnsi="Times New Roman" w:cs="Times New Roman"/>
          <w:b/>
          <w:sz w:val="24"/>
          <w:szCs w:val="24"/>
        </w:rPr>
        <w:t>ИНДИВИДУЛАНИ ПЛАНОВИ И ПРОГРАМИ НАСТАВНИКА</w:t>
      </w:r>
    </w:p>
    <w:p>
      <w:pPr>
        <w:widowControl/>
        <w:shd w:val="clear" w:color="auto" w:fill="FFFFFF"/>
        <w:jc w:val="both"/>
        <w:rPr>
          <w:rFonts w:ascii="Times New Roman" w:hAnsi="Times New Roman" w:eastAsia="Times New Roman" w:cs="Times New Roman"/>
          <w:b/>
          <w:sz w:val="22"/>
          <w:szCs w:val="22"/>
        </w:rPr>
      </w:pPr>
    </w:p>
    <w:p>
      <w:pPr>
        <w:widowControl/>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Рeдoвнa нaстaвa, дoпунскa нaстaвa, дoдaтнa нaстaвa</w:t>
      </w: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Индивидуaлни плaнoви и прoгрaми нaстaвникa, зa рeдoвну нaстaву, дoпунску нaстaву и дoдaтну нaстaву сaстoje сe из:</w:t>
      </w:r>
    </w:p>
    <w:p>
      <w:pPr>
        <w:widowControl/>
        <w:numPr>
          <w:ilvl w:val="0"/>
          <w:numId w:val="67"/>
        </w:numPr>
        <w:shd w:val="clear" w:color="auto" w:fill="FFFFFF"/>
        <w:jc w:val="both"/>
        <w:rPr>
          <w:sz w:val="24"/>
          <w:szCs w:val="24"/>
        </w:rPr>
      </w:pPr>
      <w:r>
        <w:rPr>
          <w:rFonts w:ascii="Times New Roman" w:hAnsi="Times New Roman" w:eastAsia="Times New Roman" w:cs="Times New Roman"/>
          <w:sz w:val="24"/>
          <w:szCs w:val="24"/>
        </w:rPr>
        <w:t>гoдишњих плaнова,</w:t>
      </w:r>
    </w:p>
    <w:p>
      <w:pPr>
        <w:widowControl/>
        <w:numPr>
          <w:ilvl w:val="0"/>
          <w:numId w:val="67"/>
        </w:numPr>
        <w:shd w:val="clear" w:color="auto" w:fill="FFFFFF"/>
        <w:jc w:val="both"/>
        <w:rPr>
          <w:sz w:val="24"/>
          <w:szCs w:val="24"/>
        </w:rPr>
      </w:pPr>
      <w:r>
        <w:rPr>
          <w:rFonts w:ascii="Times New Roman" w:hAnsi="Times New Roman" w:eastAsia="Times New Roman" w:cs="Times New Roman"/>
          <w:sz w:val="24"/>
          <w:szCs w:val="24"/>
        </w:rPr>
        <w:t>тeмaтских-месечних плaнoвa,</w:t>
      </w:r>
    </w:p>
    <w:p>
      <w:pPr>
        <w:widowControl/>
        <w:numPr>
          <w:ilvl w:val="0"/>
          <w:numId w:val="67"/>
        </w:numPr>
        <w:shd w:val="clear" w:color="auto" w:fill="FFFFFF"/>
        <w:jc w:val="both"/>
        <w:rPr>
          <w:sz w:val="24"/>
          <w:szCs w:val="24"/>
        </w:rPr>
      </w:pPr>
      <w:r>
        <w:rPr>
          <w:rFonts w:ascii="Times New Roman" w:hAnsi="Times New Roman" w:eastAsia="Times New Roman" w:cs="Times New Roman"/>
          <w:sz w:val="24"/>
          <w:szCs w:val="24"/>
        </w:rPr>
        <w:t>писaних припрeмa зa нeпoсрeдну рeaлизaцију нaстaвe,</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У складу са Законом о основама система образовања и васпитања, чланови 72, 76  и 77. школа израђује</w:t>
      </w:r>
      <w:r>
        <w:rPr>
          <w:rFonts w:ascii="Times New Roman" w:hAnsi="Times New Roman" w:eastAsia="Times New Roman" w:cs="Times New Roman"/>
          <w:sz w:val="24"/>
          <w:szCs w:val="24"/>
        </w:rPr>
        <w:t xml:space="preserve"> Школски програм који је у складу са наставним плановима и програмима по разредима и предметима. Школским програмом се обезбеђује реализација садржаја наставних планова и програма обавезних и изборних предмета, као и осталих активности (ваннаставних) и потреба ученика и родитеља, школе и јединице локалне самоуправе. </w:t>
      </w:r>
    </w:p>
    <w:p>
      <w:pPr>
        <w:widowControl/>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У складу са Стручним упутством о начину израде школске документације  и Препорукама за планирање образовно-вспитног рада у складу са новим програмима наставе и учења за основно образовање годишњи планови наставника се налазе у школи, сваки  наставник их има у електронском дневнику. Наставници такође имају у електронском облику своје годишње, тематске планове и припреме за час.</w:t>
      </w: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Избoрнa нaстaвa</w:t>
      </w: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 шкoлскoj 2022/2023. гoдини избoрнa нaстaвa извoди сe из слeдeћих прeдмeтa:</w:t>
      </w:r>
    </w:p>
    <w:p>
      <w:pPr>
        <w:widowControl/>
        <w:numPr>
          <w:ilvl w:val="0"/>
          <w:numId w:val="68"/>
        </w:numPr>
        <w:shd w:val="clear" w:color="auto" w:fill="FFFFFF"/>
        <w:jc w:val="both"/>
        <w:rPr>
          <w:sz w:val="24"/>
          <w:szCs w:val="24"/>
        </w:rPr>
      </w:pPr>
      <w:r>
        <w:rPr>
          <w:rFonts w:ascii="Times New Roman" w:hAnsi="Times New Roman" w:eastAsia="Times New Roman" w:cs="Times New Roman"/>
          <w:sz w:val="24"/>
          <w:szCs w:val="24"/>
        </w:rPr>
        <w:t>грaђaнскo вaспитaњe сaзнaњe o сeби и другимa ( oд петог дo осмог рaзрeдa)</w:t>
      </w:r>
    </w:p>
    <w:p>
      <w:pPr>
        <w:widowControl/>
        <w:numPr>
          <w:ilvl w:val="0"/>
          <w:numId w:val="68"/>
        </w:numPr>
        <w:shd w:val="clear" w:color="auto" w:fill="FFFFFF"/>
        <w:jc w:val="both"/>
        <w:rPr>
          <w:sz w:val="24"/>
          <w:szCs w:val="24"/>
        </w:rPr>
      </w:pPr>
      <w:r>
        <w:rPr>
          <w:rFonts w:ascii="Times New Roman" w:hAnsi="Times New Roman" w:eastAsia="Times New Roman" w:cs="Times New Roman"/>
          <w:sz w:val="24"/>
          <w:szCs w:val="24"/>
        </w:rPr>
        <w:t>вeрскa нaстaвa (oд првoг дo осмог рaзрeдa)</w:t>
      </w:r>
    </w:p>
    <w:p>
      <w:pPr>
        <w:widowControl/>
        <w:numPr>
          <w:ilvl w:val="0"/>
          <w:numId w:val="68"/>
        </w:numPr>
        <w:shd w:val="clear" w:color="auto" w:fill="FFFFFF"/>
        <w:jc w:val="both"/>
        <w:rPr>
          <w:sz w:val="24"/>
          <w:szCs w:val="24"/>
        </w:rPr>
      </w:pPr>
      <w:r>
        <w:rPr>
          <w:rFonts w:ascii="Times New Roman" w:hAnsi="Times New Roman" w:eastAsia="Times New Roman" w:cs="Times New Roman"/>
          <w:sz w:val="24"/>
          <w:szCs w:val="24"/>
        </w:rPr>
        <w:t>страни језик као изборни предмет, немачки језик (од петог до осмог разреда)</w:t>
      </w:r>
    </w:p>
    <w:p>
      <w:pPr>
        <w:widowControl/>
        <w:numPr>
          <w:ilvl w:val="0"/>
          <w:numId w:val="68"/>
        </w:numPr>
        <w:shd w:val="clear" w:color="auto" w:fill="FFFFFF"/>
        <w:jc w:val="both"/>
        <w:rPr>
          <w:rFonts w:ascii="Times New Roman" w:hAnsi="Times New Roman" w:cs="Times New Roman"/>
          <w:sz w:val="24"/>
          <w:szCs w:val="24"/>
        </w:rPr>
      </w:pPr>
      <w:r>
        <w:rPr>
          <w:rFonts w:ascii="Times New Roman" w:hAnsi="Times New Roman" w:cs="Times New Roman"/>
          <w:sz w:val="24"/>
          <w:szCs w:val="24"/>
        </w:rPr>
        <w:t>Матерњи језик са елементима националне говорне културе/влашки (мешовита група)</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widowControl/>
        <w:pBdr>
          <w:top w:val="single" w:color="000000" w:sz="4" w:space="1"/>
          <w:left w:val="single" w:color="000000" w:sz="4" w:space="4"/>
          <w:bottom w:val="single" w:color="000000" w:sz="4" w:space="1"/>
          <w:right w:val="single" w:color="000000" w:sz="4" w:space="4"/>
        </w:pBdr>
        <w:shd w:val="clear" w:color="auto" w:fill="F7CAAC" w:themeFill="accent2" w:themeFillTint="66"/>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7.</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 ПЛАНОВИ РАДА  ВАННАСТАВНИХ, СЛОБОДНИХ АКТИВНОСТИ – СЕКЦИЈА</w:t>
      </w:r>
    </w:p>
    <w:p>
      <w:pPr>
        <w:ind w:firstLine="720"/>
        <w:rPr>
          <w:rFonts w:ascii="Times New Roman" w:hAnsi="Times New Roman" w:eastAsia="Times New Roman" w:cs="Times New Roman"/>
          <w:sz w:val="24"/>
          <w:szCs w:val="24"/>
        </w:rPr>
      </w:pP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Реализација слободних активности и секција се планира и у овој школској години, али у измењеном облику. Ове школске године школа нуди програм нових слободних наставних активности за које се ученици опредељују. За ученике 5. и 6.разреда у понуди су: Медијска писменост, Музиком кроз живот и Цртање,вајање и сликање. За ученике 7. и 8.разреда ученици се опредељују између Филозофије са децом, Уметности,Домаћинства и МОје животне средине. Ученицима од првог до четвртог разреда, и од петог до осмог разреда ће се нудити следеће секције за ову годину: драмска,литерарно-журналистичка, рецитаторска  , ликовна, спортска, ритмичка, </w:t>
      </w:r>
      <w:r>
        <w:rPr>
          <w:rFonts w:ascii="Times New Roman" w:hAnsi="Times New Roman" w:eastAsia="Times New Roman" w:cs="Times New Roman"/>
          <w:i/>
          <w:iCs/>
          <w:sz w:val="24"/>
          <w:szCs w:val="24"/>
        </w:rPr>
        <w:t>биолошка</w:t>
      </w:r>
      <w:r>
        <w:rPr>
          <w:rFonts w:ascii="Times New Roman" w:hAnsi="Times New Roman" w:eastAsia="Times New Roman" w:cs="Times New Roman"/>
          <w:sz w:val="24"/>
          <w:szCs w:val="24"/>
        </w:rPr>
        <w:t>, фолклорна ,</w:t>
      </w:r>
      <w:r>
        <w:rPr>
          <w:rFonts w:ascii="Times New Roman" w:hAnsi="Times New Roman" w:eastAsia="Times New Roman" w:cs="Times New Roman"/>
          <w:i/>
          <w:iCs/>
          <w:sz w:val="24"/>
          <w:szCs w:val="24"/>
        </w:rPr>
        <w:t>секција за програмирање</w:t>
      </w:r>
      <w:r>
        <w:rPr>
          <w:rFonts w:ascii="Times New Roman" w:hAnsi="Times New Roman" w:eastAsia="Times New Roman" w:cs="Times New Roman"/>
          <w:sz w:val="24"/>
          <w:szCs w:val="24"/>
        </w:rPr>
        <w:t xml:space="preserve"> и фото и видео секција. Означене секције су у понуди само за ученике од 5. до 8. разреда, док су остале за све разреде.</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СЛОБОДНЕ НАСТАВНЕ АКТИВНОСТИ</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 xml:space="preserve">УМЕТНОСТ 7. и 8. разред-Марина Деспот </w:t>
      </w:r>
    </w:p>
    <w:p>
      <w:pPr>
        <w:ind w:firstLine="480"/>
        <w:rPr>
          <w:rFonts w:ascii="Times New Roman" w:hAnsi="Times New Roman" w:eastAsia="Verdana" w:cs="Times New Roman"/>
          <w:color w:val="000000"/>
          <w:sz w:val="24"/>
          <w:szCs w:val="24"/>
        </w:rPr>
      </w:pPr>
      <w:r>
        <w:rPr>
          <w:rFonts w:ascii="Times New Roman" w:hAnsi="Times New Roman" w:eastAsia="Verdana" w:cs="Times New Roman"/>
          <w:b/>
          <w:color w:val="000000"/>
          <w:sz w:val="24"/>
          <w:szCs w:val="24"/>
        </w:rPr>
        <w:t>Циљ</w:t>
      </w:r>
      <w:r>
        <w:rPr>
          <w:rFonts w:ascii="Times New Roman" w:hAnsi="Times New Roman" w:eastAsia="Verdana" w:cs="Times New Roman"/>
          <w:color w:val="000000"/>
          <w:sz w:val="24"/>
          <w:szCs w:val="24"/>
        </w:rPr>
        <w:t> учења слободне наставне активности </w:t>
      </w:r>
      <w:r>
        <w:rPr>
          <w:rFonts w:ascii="Times New Roman" w:hAnsi="Times New Roman" w:eastAsia="Verdana" w:cs="Times New Roman"/>
          <w:i/>
          <w:color w:val="000000"/>
          <w:sz w:val="24"/>
          <w:szCs w:val="24"/>
        </w:rPr>
        <w:t>Уметност</w:t>
      </w:r>
      <w:r>
        <w:rPr>
          <w:rFonts w:ascii="Times New Roman" w:hAnsi="Times New Roman" w:eastAsia="Verdana" w:cs="Times New Roman"/>
          <w:color w:val="000000"/>
          <w:sz w:val="24"/>
          <w:szCs w:val="24"/>
        </w:rPr>
        <w:t> је да ученик развија вештине комуникације и сарадње, критичко и стваралачко мишљење, осетљивост за естетику, радозналост, мотивацију за истраживање и изражавање у различитим медијима као и одговоран однос према очувању уметничког наслеђа и културе свога и других народа.</w:t>
      </w:r>
    </w:p>
    <w:p>
      <w:pPr>
        <w:ind w:firstLine="480"/>
        <w:rPr>
          <w:rFonts w:ascii="Times New Roman" w:hAnsi="Times New Roman" w:eastAsia="Verdana" w:cs="Times New Roman"/>
          <w:color w:val="000000"/>
          <w:sz w:val="24"/>
          <w:szCs w:val="24"/>
        </w:rPr>
      </w:pPr>
    </w:p>
    <w:tbl>
      <w:tblPr>
        <w:tblStyle w:val="48"/>
        <w:tblW w:w="4999" w:type="pct"/>
        <w:tblInd w:w="0" w:type="dxa"/>
        <w:tblLayout w:type="autofit"/>
        <w:tblCellMar>
          <w:top w:w="15" w:type="dxa"/>
          <w:left w:w="15" w:type="dxa"/>
          <w:bottom w:w="15" w:type="dxa"/>
          <w:right w:w="15" w:type="dxa"/>
        </w:tblCellMar>
      </w:tblPr>
      <w:tblGrid>
        <w:gridCol w:w="5107"/>
        <w:gridCol w:w="4053"/>
      </w:tblGrid>
      <w:tr>
        <w:tblPrEx>
          <w:tblCellMar>
            <w:top w:w="15" w:type="dxa"/>
            <w:left w:w="15" w:type="dxa"/>
            <w:bottom w:w="15" w:type="dxa"/>
            <w:right w:w="15" w:type="dxa"/>
          </w:tblCellMar>
        </w:tblPrEx>
        <w:tc>
          <w:tcPr>
            <w:tcW w:w="2787" w:type="pct"/>
            <w:tcBorders>
              <w:top w:val="nil"/>
              <w:left w:val="nil"/>
              <w:bottom w:val="nil"/>
              <w:right w:val="nil"/>
            </w:tcBorders>
            <w:tcMar>
              <w:top w:w="45" w:type="dxa"/>
              <w:left w:w="45" w:type="dxa"/>
              <w:bottom w:w="45" w:type="dxa"/>
              <w:right w:w="45" w:type="dxa"/>
            </w:tcMar>
            <w:vAlign w:val="center"/>
          </w:tcPr>
          <w:p>
            <w:pPr>
              <w:spacing w:after="150"/>
              <w:rPr>
                <w:rFonts w:ascii="Times New Roman" w:hAnsi="Times New Roman" w:eastAsia="Verdana" w:cs="Times New Roman"/>
                <w:b/>
                <w:sz w:val="24"/>
                <w:szCs w:val="24"/>
              </w:rPr>
            </w:pPr>
            <w:r>
              <w:rPr>
                <w:rFonts w:ascii="Times New Roman" w:hAnsi="Times New Roman" w:eastAsia="Verdana" w:cs="Times New Roman"/>
                <w:sz w:val="24"/>
                <w:szCs w:val="24"/>
              </w:rPr>
              <w:t xml:space="preserve">Наставник: </w:t>
            </w:r>
            <w:r>
              <w:rPr>
                <w:rFonts w:ascii="Times New Roman" w:hAnsi="Times New Roman" w:eastAsia="Verdana" w:cs="Times New Roman"/>
                <w:b/>
                <w:sz w:val="24"/>
                <w:szCs w:val="24"/>
              </w:rPr>
              <w:t>Марина Деспот</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 xml:space="preserve">Разред:  </w:t>
            </w:r>
            <w:r>
              <w:rPr>
                <w:rFonts w:ascii="Times New Roman" w:hAnsi="Times New Roman" w:eastAsia="Verdana" w:cs="Times New Roman"/>
                <w:b/>
                <w:sz w:val="24"/>
                <w:szCs w:val="24"/>
              </w:rPr>
              <w:t>седми и осми</w:t>
            </w:r>
          </w:p>
        </w:tc>
        <w:tc>
          <w:tcPr>
            <w:tcW w:w="2212" w:type="pct"/>
            <w:tcBorders>
              <w:top w:val="nil"/>
              <w:left w:val="nil"/>
              <w:bottom w:val="nil"/>
              <w:right w:val="nil"/>
            </w:tcBorders>
            <w:tcMar>
              <w:top w:w="45" w:type="dxa"/>
              <w:left w:w="45" w:type="dxa"/>
              <w:bottom w:w="45" w:type="dxa"/>
              <w:right w:w="45" w:type="dxa"/>
            </w:tcMar>
            <w:vAlign w:val="center"/>
          </w:tcPr>
          <w:p>
            <w:pPr>
              <w:rPr>
                <w:rFonts w:ascii="Times New Roman" w:hAnsi="Times New Roman" w:eastAsia="Verdana" w:cs="Times New Roman"/>
                <w:sz w:val="24"/>
                <w:szCs w:val="24"/>
              </w:rPr>
            </w:pPr>
            <w:r>
              <w:rPr>
                <w:rFonts w:ascii="Times New Roman" w:hAnsi="Times New Roman" w:eastAsia="Verdana" w:cs="Times New Roman"/>
                <w:b/>
                <w:sz w:val="24"/>
                <w:szCs w:val="24"/>
              </w:rPr>
              <w:t>Седми или осми</w:t>
            </w:r>
          </w:p>
        </w:tc>
      </w:tr>
      <w:tr>
        <w:tblPrEx>
          <w:tblCellMar>
            <w:top w:w="15" w:type="dxa"/>
            <w:left w:w="15" w:type="dxa"/>
            <w:bottom w:w="15" w:type="dxa"/>
            <w:right w:w="15" w:type="dxa"/>
          </w:tblCellMar>
        </w:tblPrEx>
        <w:tc>
          <w:tcPr>
            <w:tcW w:w="2787" w:type="pct"/>
            <w:tcBorders>
              <w:top w:val="nil"/>
              <w:left w:val="nil"/>
              <w:bottom w:val="nil"/>
              <w:right w:val="nil"/>
            </w:tcBorders>
            <w:tcMar>
              <w:top w:w="45" w:type="dxa"/>
              <w:left w:w="45" w:type="dxa"/>
              <w:bottom w:w="45" w:type="dxa"/>
              <w:right w:w="45" w:type="dxa"/>
            </w:tcMar>
            <w:vAlign w:val="center"/>
          </w:tcPr>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Годишњи фонд часова:</w:t>
            </w:r>
            <w:r>
              <w:rPr>
                <w:rFonts w:ascii="Times New Roman" w:hAnsi="Times New Roman" w:eastAsia="Verdana" w:cs="Times New Roman"/>
                <w:b/>
                <w:sz w:val="24"/>
                <w:szCs w:val="24"/>
              </w:rPr>
              <w:t xml:space="preserve"> 36</w:t>
            </w:r>
          </w:p>
        </w:tc>
        <w:tc>
          <w:tcPr>
            <w:tcW w:w="2212" w:type="pct"/>
            <w:tcBorders>
              <w:top w:val="nil"/>
              <w:left w:val="nil"/>
              <w:bottom w:val="nil"/>
              <w:right w:val="nil"/>
            </w:tcBorders>
            <w:tcMar>
              <w:top w:w="45" w:type="dxa"/>
              <w:left w:w="45" w:type="dxa"/>
              <w:bottom w:w="45" w:type="dxa"/>
              <w:right w:w="45" w:type="dxa"/>
            </w:tcMar>
            <w:vAlign w:val="center"/>
          </w:tcPr>
          <w:p>
            <w:pPr>
              <w:rPr>
                <w:rFonts w:ascii="Times New Roman" w:hAnsi="Times New Roman" w:eastAsia="Verdana" w:cs="Times New Roman"/>
                <w:sz w:val="24"/>
                <w:szCs w:val="24"/>
              </w:rPr>
            </w:pPr>
            <w:r>
              <w:rPr>
                <w:rFonts w:ascii="Times New Roman" w:hAnsi="Times New Roman" w:eastAsia="Verdana" w:cs="Times New Roman"/>
                <w:b/>
                <w:sz w:val="24"/>
                <w:szCs w:val="24"/>
              </w:rPr>
              <w:t>36 или 34</w:t>
            </w:r>
          </w:p>
        </w:tc>
      </w:tr>
    </w:tbl>
    <w:tbl>
      <w:tblPr>
        <w:tblStyle w:val="46"/>
        <w:tblpPr w:leftFromText="180" w:rightFromText="180" w:vertAnchor="text" w:horzAnchor="page" w:tblpXSpec="center" w:tblpY="313"/>
        <w:tblOverlap w:val="never"/>
        <w:tblW w:w="4998" w:type="pct"/>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autofit"/>
        <w:tblCellMar>
          <w:top w:w="15" w:type="dxa"/>
          <w:left w:w="15" w:type="dxa"/>
          <w:bottom w:w="15" w:type="dxa"/>
          <w:right w:w="15" w:type="dxa"/>
        </w:tblCellMar>
      </w:tblPr>
      <w:tblGrid>
        <w:gridCol w:w="2447"/>
        <w:gridCol w:w="3180"/>
        <w:gridCol w:w="3501"/>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jc w:val="center"/>
        </w:trPr>
        <w:tc>
          <w:tcPr>
            <w:tcW w:w="1008"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rPr>
                <w:rFonts w:ascii="Times New Roman" w:hAnsi="Times New Roman" w:eastAsia="Verdana" w:cs="Times New Roman"/>
                <w:sz w:val="24"/>
                <w:szCs w:val="24"/>
              </w:rPr>
            </w:pPr>
            <w:r>
              <w:rPr>
                <w:rFonts w:ascii="Times New Roman" w:hAnsi="Times New Roman" w:eastAsia="Verdana" w:cs="Times New Roman"/>
                <w:b/>
                <w:sz w:val="24"/>
                <w:szCs w:val="24"/>
              </w:rPr>
              <w:t>ОПШТЕ МЕЂУ-ПРЕДМЕТНЕ КОМПЕТЕНЦИЈЕ</w:t>
            </w:r>
          </w:p>
        </w:tc>
        <w:tc>
          <w:tcPr>
            <w:tcW w:w="1908"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rPr>
                <w:rFonts w:ascii="Times New Roman" w:hAnsi="Times New Roman" w:eastAsia="Verdana" w:cs="Times New Roman"/>
                <w:sz w:val="24"/>
                <w:szCs w:val="24"/>
              </w:rPr>
            </w:pPr>
            <w:r>
              <w:rPr>
                <w:rFonts w:ascii="Times New Roman" w:hAnsi="Times New Roman" w:eastAsia="Verdana" w:cs="Times New Roman"/>
                <w:b/>
                <w:sz w:val="24"/>
                <w:szCs w:val="24"/>
              </w:rPr>
              <w:t>ИСХОДИ</w:t>
            </w:r>
          </w:p>
          <w:p>
            <w:pPr>
              <w:rPr>
                <w:rFonts w:ascii="Times New Roman" w:hAnsi="Times New Roman" w:eastAsia="Verdana" w:cs="Times New Roman"/>
                <w:sz w:val="24"/>
                <w:szCs w:val="24"/>
              </w:rPr>
            </w:pPr>
            <w:r>
              <w:rPr>
                <w:rFonts w:ascii="Times New Roman" w:hAnsi="Times New Roman" w:eastAsia="Verdana" w:cs="Times New Roman"/>
                <w:b/>
                <w:sz w:val="24"/>
                <w:szCs w:val="24"/>
              </w:rPr>
              <w:t>На крају програма ученик ће бити у стању да</w:t>
            </w:r>
          </w:p>
        </w:tc>
        <w:tc>
          <w:tcPr>
            <w:tcW w:w="2083"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rPr>
                <w:rFonts w:ascii="Times New Roman" w:hAnsi="Times New Roman" w:eastAsia="Verdana" w:cs="Times New Roman"/>
                <w:sz w:val="24"/>
                <w:szCs w:val="24"/>
              </w:rPr>
            </w:pPr>
            <w:r>
              <w:rPr>
                <w:rFonts w:ascii="Times New Roman" w:hAnsi="Times New Roman" w:eastAsia="Verdana" w:cs="Times New Roman"/>
                <w:b/>
                <w:sz w:val="24"/>
                <w:szCs w:val="24"/>
              </w:rPr>
              <w:t>ТЕМЕ и кључни појмови садржаја</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jc w:val="center"/>
        </w:trPr>
        <w:tc>
          <w:tcPr>
            <w:tcW w:w="1008"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Компетенција за целоживотно учење</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Естетичка компетенција</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Решавање проблема</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Комуникација</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Сарадња</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Рад са подацима и информацијама</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Дигитална компетенција</w:t>
            </w:r>
          </w:p>
        </w:tc>
        <w:tc>
          <w:tcPr>
            <w:tcW w:w="1908"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 образложи значај традиционалне визуелне уметности за идентитет народа и појединца;</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 повеже карактеристичан артефакт са континентом и културом којој припада;</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 обликује ликовне радове са препознатљивим елементима одабране културе;</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 опише одабрани продукт визуелних уметности и процес његове израде;</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 пореди основне одлике традиционалне визуелне уметности два или више народа;</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 објасни значај и улогу културног наслеђа;</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 објасни главне карактеристике традиционалне музике на простору Балкана и Србије и њихов међусобни утицај;</w:t>
            </w:r>
          </w:p>
        </w:tc>
        <w:tc>
          <w:tcPr>
            <w:tcW w:w="2083"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rPr>
                <w:rFonts w:ascii="Times New Roman" w:hAnsi="Times New Roman" w:eastAsia="Verdana" w:cs="Times New Roman"/>
                <w:sz w:val="24"/>
                <w:szCs w:val="24"/>
              </w:rPr>
            </w:pPr>
            <w:r>
              <w:rPr>
                <w:rFonts w:ascii="Times New Roman" w:hAnsi="Times New Roman" w:eastAsia="Verdana" w:cs="Times New Roman"/>
                <w:b/>
                <w:sz w:val="24"/>
                <w:szCs w:val="24"/>
              </w:rPr>
              <w:t>ТРАДИЦИОНАЛНА ВИЗУЕЛНА УМЕТНОСТ</w:t>
            </w:r>
          </w:p>
          <w:p>
            <w:pPr>
              <w:rPr>
                <w:rFonts w:ascii="Times New Roman" w:hAnsi="Times New Roman" w:eastAsia="Verdana" w:cs="Times New Roman"/>
                <w:sz w:val="24"/>
                <w:szCs w:val="24"/>
              </w:rPr>
            </w:pPr>
            <w:r>
              <w:rPr>
                <w:rFonts w:ascii="Times New Roman" w:hAnsi="Times New Roman" w:eastAsia="Verdana" w:cs="Times New Roman"/>
                <w:b/>
                <w:sz w:val="24"/>
                <w:szCs w:val="24"/>
              </w:rPr>
              <w:t>ШИРОМ СВЕТА</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Визуелна уметност народа Аустралије и Новог Зеланда (сликарство аустралијских Абориџина, традиционална тетоважа Маора)</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Уметност америчких народа (тотеми, керамика, ћилими, корпе)</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Култура древне Индије, Кине и Јапана (градови, храмови, одећа, писмо)</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Уметност народа Африке (маске и штитови)</w:t>
            </w:r>
          </w:p>
          <w:p>
            <w:pPr>
              <w:spacing w:after="150"/>
              <w:rPr>
                <w:rFonts w:ascii="Times New Roman" w:hAnsi="Times New Roman" w:eastAsia="Verdana" w:cs="Times New Roman"/>
                <w:sz w:val="24"/>
                <w:szCs w:val="24"/>
              </w:rPr>
            </w:pPr>
            <w:r>
              <w:rPr>
                <w:rFonts w:ascii="Times New Roman" w:hAnsi="Times New Roman" w:eastAsia="Verdana" w:cs="Times New Roman"/>
                <w:sz w:val="24"/>
                <w:szCs w:val="24"/>
              </w:rPr>
              <w:t>Словенска традиција (митологија, симболика и орнаментика)</w:t>
            </w:r>
          </w:p>
        </w:tc>
      </w:tr>
    </w:tbl>
    <w:p>
      <w:pPr>
        <w:spacing w:line="276" w:lineRule="auto"/>
        <w:rPr>
          <w:rFonts w:ascii="Times New Roman" w:hAnsi="Times New Roman" w:eastAsia="Verdana" w:cs="Times New Roman"/>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ФИЛОЗОФИЈА СА ДЕЦОМ-8.разред- Биљана Ковачевић</w:t>
      </w:r>
    </w:p>
    <w:p>
      <w:pPr>
        <w:jc w:val="both"/>
        <w:rPr>
          <w:rFonts w:ascii="Times New Roman" w:hAnsi="Times New Roman" w:cs="Times New Roman"/>
          <w:b/>
          <w:bCs/>
          <w:color w:val="C00000"/>
          <w:sz w:val="24"/>
          <w:szCs w:val="24"/>
        </w:rPr>
      </w:pPr>
    </w:p>
    <w:p>
      <w:pPr>
        <w:widowControl/>
        <w:ind w:firstLine="480"/>
        <w:jc w:val="both"/>
        <w:rPr>
          <w:rFonts w:ascii="Times New Roman" w:hAnsi="Times New Roman" w:eastAsia="Times New Roman" w:cs="Times New Roman"/>
          <w:b/>
          <w:bCs/>
          <w:color w:val="000000"/>
          <w:sz w:val="22"/>
          <w:szCs w:val="22"/>
        </w:rPr>
      </w:pPr>
      <w:r>
        <w:rPr>
          <w:rFonts w:ascii="Times New Roman" w:hAnsi="Times New Roman" w:eastAsia="Times New Roman" w:cs="Times New Roman"/>
          <w:b/>
          <w:bCs/>
          <w:color w:val="000000"/>
          <w:sz w:val="22"/>
          <w:szCs w:val="22"/>
        </w:rPr>
        <w:t>ФИЛОЗОФИЈА СА ДЕЦОМ</w:t>
      </w:r>
    </w:p>
    <w:p>
      <w:pPr>
        <w:widowControl/>
        <w:ind w:firstLine="480"/>
        <w:jc w:val="both"/>
        <w:rPr>
          <w:rFonts w:ascii="Times New Roman" w:hAnsi="Times New Roman" w:eastAsia="Times New Roman" w:cs="Times New Roman"/>
          <w:color w:val="000000"/>
          <w:sz w:val="22"/>
          <w:szCs w:val="22"/>
        </w:rPr>
      </w:pPr>
      <w:r>
        <w:rPr>
          <w:rFonts w:ascii="Times New Roman" w:hAnsi="Times New Roman" w:eastAsia="Times New Roman" w:cs="Times New Roman"/>
          <w:b/>
          <w:bCs/>
          <w:color w:val="000000"/>
          <w:sz w:val="22"/>
          <w:szCs w:val="22"/>
        </w:rPr>
        <w:t>Циљ </w:t>
      </w:r>
      <w:r>
        <w:rPr>
          <w:rFonts w:ascii="Times New Roman" w:hAnsi="Times New Roman" w:eastAsia="Times New Roman" w:cs="Times New Roman"/>
          <w:color w:val="000000"/>
          <w:sz w:val="22"/>
          <w:szCs w:val="22"/>
        </w:rPr>
        <w:t>учења слободне наставне активности </w:t>
      </w:r>
      <w:r>
        <w:rPr>
          <w:rFonts w:ascii="Times New Roman" w:hAnsi="Times New Roman" w:eastAsia="Times New Roman" w:cs="Times New Roman"/>
          <w:i/>
          <w:iCs/>
          <w:color w:val="000000"/>
          <w:sz w:val="22"/>
          <w:szCs w:val="22"/>
        </w:rPr>
        <w:t>Филозофија са децом </w:t>
      </w:r>
      <w:r>
        <w:rPr>
          <w:rFonts w:ascii="Times New Roman" w:hAnsi="Times New Roman" w:eastAsia="Times New Roman" w:cs="Times New Roman"/>
          <w:color w:val="000000"/>
          <w:sz w:val="22"/>
          <w:szCs w:val="22"/>
        </w:rPr>
        <w:t>је да ученик овлада знањима, развије вештине и формира ставове који ће подстаћи и убрзати његов интелектуални развој и унапредити вештине размишљања, закључивања, самосталног, критичког и креативног мишљења.</w:t>
      </w:r>
    </w:p>
    <w:tbl>
      <w:tblPr>
        <w:tblStyle w:val="13"/>
        <w:tblW w:w="5000" w:type="pct"/>
        <w:tblInd w:w="0" w:type="dxa"/>
        <w:tblLayout w:type="autofit"/>
        <w:tblCellMar>
          <w:top w:w="15" w:type="dxa"/>
          <w:left w:w="15" w:type="dxa"/>
          <w:bottom w:w="15" w:type="dxa"/>
          <w:right w:w="15" w:type="dxa"/>
        </w:tblCellMar>
      </w:tblPr>
      <w:tblGrid>
        <w:gridCol w:w="4231"/>
        <w:gridCol w:w="4931"/>
      </w:tblGrid>
      <w:tr>
        <w:tblPrEx>
          <w:tblCellMar>
            <w:top w:w="15" w:type="dxa"/>
            <w:left w:w="15" w:type="dxa"/>
            <w:bottom w:w="15" w:type="dxa"/>
            <w:right w:w="15" w:type="dxa"/>
          </w:tblCellMar>
        </w:tblPrEx>
        <w:tc>
          <w:tcPr>
            <w:tcW w:w="2309" w:type="pct"/>
            <w:tcBorders>
              <w:top w:val="nil"/>
              <w:left w:val="nil"/>
              <w:bottom w:val="nil"/>
              <w:right w:val="nil"/>
            </w:tcBorders>
            <w:tcMar>
              <w:top w:w="45" w:type="dxa"/>
              <w:left w:w="45" w:type="dxa"/>
              <w:bottom w:w="45" w:type="dxa"/>
              <w:right w:w="45" w:type="dxa"/>
            </w:tcMar>
            <w:vAlign w:val="center"/>
          </w:tcPr>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Разред</w:t>
            </w:r>
          </w:p>
        </w:tc>
        <w:tc>
          <w:tcPr>
            <w:tcW w:w="2691" w:type="pct"/>
            <w:tcBorders>
              <w:top w:val="nil"/>
              <w:left w:val="nil"/>
              <w:bottom w:val="nil"/>
              <w:right w:val="nil"/>
            </w:tcBorders>
            <w:tcMar>
              <w:top w:w="45" w:type="dxa"/>
              <w:left w:w="45" w:type="dxa"/>
              <w:bottom w:w="45" w:type="dxa"/>
              <w:right w:w="45" w:type="dxa"/>
            </w:tcMar>
            <w:vAlign w:val="center"/>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b/>
                <w:bCs/>
                <w:sz w:val="22"/>
                <w:szCs w:val="22"/>
              </w:rPr>
              <w:t>осми</w:t>
            </w:r>
          </w:p>
        </w:tc>
      </w:tr>
      <w:tr>
        <w:tblPrEx>
          <w:tblCellMar>
            <w:top w:w="15" w:type="dxa"/>
            <w:left w:w="15" w:type="dxa"/>
            <w:bottom w:w="15" w:type="dxa"/>
            <w:right w:w="15" w:type="dxa"/>
          </w:tblCellMar>
        </w:tblPrEx>
        <w:tc>
          <w:tcPr>
            <w:tcW w:w="2309" w:type="pct"/>
            <w:tcBorders>
              <w:top w:val="nil"/>
              <w:left w:val="nil"/>
              <w:bottom w:val="nil"/>
              <w:right w:val="nil"/>
            </w:tcBorders>
            <w:tcMar>
              <w:top w:w="45" w:type="dxa"/>
              <w:left w:w="45" w:type="dxa"/>
              <w:bottom w:w="45" w:type="dxa"/>
              <w:right w:w="45" w:type="dxa"/>
            </w:tcMar>
            <w:vAlign w:val="center"/>
          </w:tcPr>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Годишњи фонд</w:t>
            </w:r>
          </w:p>
        </w:tc>
        <w:tc>
          <w:tcPr>
            <w:tcW w:w="2691" w:type="pct"/>
            <w:tcBorders>
              <w:top w:val="nil"/>
              <w:left w:val="nil"/>
              <w:bottom w:val="nil"/>
              <w:right w:val="nil"/>
            </w:tcBorders>
            <w:tcMar>
              <w:top w:w="45" w:type="dxa"/>
              <w:left w:w="45" w:type="dxa"/>
              <w:bottom w:w="45" w:type="dxa"/>
              <w:right w:w="45" w:type="dxa"/>
            </w:tcMar>
            <w:vAlign w:val="center"/>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b/>
                <w:bCs/>
                <w:sz w:val="22"/>
                <w:szCs w:val="22"/>
              </w:rPr>
              <w:t>34</w:t>
            </w:r>
          </w:p>
        </w:tc>
      </w:tr>
    </w:tbl>
    <w:p>
      <w:pPr>
        <w:widowControl/>
        <w:jc w:val="both"/>
        <w:rPr>
          <w:rFonts w:ascii="Times New Roman" w:hAnsi="Times New Roman" w:eastAsia="Times New Roman" w:cs="Times New Roman"/>
          <w:vanish/>
          <w:sz w:val="22"/>
          <w:szCs w:val="22"/>
        </w:rPr>
      </w:pPr>
    </w:p>
    <w:tbl>
      <w:tblPr>
        <w:tblStyle w:val="13"/>
        <w:tblW w:w="5000" w:type="pct"/>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autofit"/>
        <w:tblCellMar>
          <w:top w:w="15" w:type="dxa"/>
          <w:left w:w="15" w:type="dxa"/>
          <w:bottom w:w="15" w:type="dxa"/>
          <w:right w:w="15" w:type="dxa"/>
        </w:tblCellMar>
      </w:tblPr>
      <w:tblGrid>
        <w:gridCol w:w="2336"/>
        <w:gridCol w:w="4827"/>
        <w:gridCol w:w="1969"/>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1279"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b/>
                <w:bCs/>
                <w:sz w:val="22"/>
                <w:szCs w:val="22"/>
              </w:rPr>
              <w:t>ОПШТЕ МЕЂУПРЕДМЕТНЕ КОМПЕТЕНЦИЈЕ</w:t>
            </w:r>
          </w:p>
        </w:tc>
        <w:tc>
          <w:tcPr>
            <w:tcW w:w="2643"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b/>
                <w:bCs/>
                <w:sz w:val="22"/>
                <w:szCs w:val="22"/>
              </w:rPr>
              <w:t>ИСХОДИ</w:t>
            </w:r>
          </w:p>
          <w:p>
            <w:pPr>
              <w:widowControl/>
              <w:jc w:val="both"/>
              <w:rPr>
                <w:rFonts w:ascii="Times New Roman" w:hAnsi="Times New Roman" w:eastAsia="Times New Roman" w:cs="Times New Roman"/>
                <w:sz w:val="22"/>
                <w:szCs w:val="22"/>
              </w:rPr>
            </w:pPr>
            <w:r>
              <w:rPr>
                <w:rFonts w:ascii="Times New Roman" w:hAnsi="Times New Roman" w:eastAsia="Times New Roman" w:cs="Times New Roman"/>
                <w:b/>
                <w:bCs/>
                <w:sz w:val="22"/>
                <w:szCs w:val="22"/>
              </w:rPr>
              <w:t>На крају програма ученик ће бити у стању да:</w:t>
            </w:r>
          </w:p>
        </w:tc>
        <w:tc>
          <w:tcPr>
            <w:tcW w:w="1078"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widowControl/>
              <w:jc w:val="both"/>
              <w:rPr>
                <w:rFonts w:ascii="Times New Roman" w:hAnsi="Times New Roman" w:eastAsia="Times New Roman" w:cs="Times New Roman"/>
                <w:sz w:val="22"/>
                <w:szCs w:val="22"/>
              </w:rPr>
            </w:pPr>
            <w:r>
              <w:rPr>
                <w:rFonts w:ascii="Times New Roman" w:hAnsi="Times New Roman" w:eastAsia="Times New Roman" w:cs="Times New Roman"/>
                <w:b/>
                <w:bCs/>
                <w:sz w:val="22"/>
                <w:szCs w:val="22"/>
              </w:rPr>
              <w:t>Кључни појмови садржаја програма</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1279"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Компетенција за целоживотно учење</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Сарадња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Решавање проблема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Одговорно учешће у демократском друштву</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Рад са подацима и информацијама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Дигитална компетенција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Комуникација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Одговоран однос према околини</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Естетичка компетенција</w:t>
            </w:r>
          </w:p>
        </w:tc>
        <w:tc>
          <w:tcPr>
            <w:tcW w:w="2643"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критички промишља и анализира питања и проблеме свог окружења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са пажњом слуша саговорника и комуницира са другима на конструктиван начин</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јасно изрази сопствене мисли и осећања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практикује интелектуалну отвореност и радозналост</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уважава релевантне аргументе</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практикује толеранцију и разлике у мишљењу</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искаже објективност и непристрасност у процени властитих и туђих становишта, поступака и постигнућа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сарађује са члановима групе којој припада и одупре се притиску групе на асертиван начин</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препозна проблеме у свом непосредном окружењу и дискутује о могућностима њиховог решавања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развије осетљивост за социјални и културни контекст</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учествује у расправи која доприноси атмосфери отворености и узајамног уважавања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преузме одговорност за сопствене поступке, однос према природном и друштвеном окружењу,</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усвоји интелектуалне врлине истинољубивости</w:t>
            </w:r>
          </w:p>
        </w:tc>
        <w:tc>
          <w:tcPr>
            <w:tcW w:w="1078"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добра / зла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уметности</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правде</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слободе</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среће</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толеранције</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вршњачког насиља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истине/лажи</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живота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времена и простора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пријатељства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храбрости</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бога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човека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мудрости и знања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света</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природе</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једнакости и различитости</w:t>
            </w:r>
          </w:p>
          <w:p>
            <w:pPr>
              <w:widowControl/>
              <w:spacing w:after="150"/>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Појам љубави</w:t>
            </w:r>
          </w:p>
        </w:tc>
      </w:tr>
    </w:tbl>
    <w:p>
      <w:pPr>
        <w:widowControl/>
        <w:ind w:firstLine="480"/>
        <w:jc w:val="both"/>
        <w:rPr>
          <w:rFonts w:ascii="Verdana" w:hAnsi="Verdana" w:eastAsia="Times New Roman" w:cs="Times New Roman"/>
          <w:b/>
          <w:bCs/>
          <w:color w:val="000000"/>
          <w:sz w:val="18"/>
          <w:szCs w:val="18"/>
        </w:rPr>
      </w:pPr>
    </w:p>
    <w:p>
      <w:pPr>
        <w:widowControl/>
        <w:ind w:firstLine="480"/>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УПУТСТВО ЗА МЕТОДИЧКО-ДИДАКТИЧКО ОСТВАРИВАЊЕ ПРОГРАМА</w:t>
      </w:r>
    </w:p>
    <w:p>
      <w:pPr>
        <w:widowControl/>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Програм слободне наставне активности </w:t>
      </w:r>
      <w:r>
        <w:rPr>
          <w:rFonts w:ascii="Times New Roman" w:hAnsi="Times New Roman" w:eastAsia="Times New Roman" w:cs="Times New Roman"/>
          <w:i/>
          <w:iCs/>
          <w:color w:val="000000"/>
          <w:sz w:val="24"/>
          <w:szCs w:val="24"/>
        </w:rPr>
        <w:t>филозофија са децом</w:t>
      </w:r>
      <w:r>
        <w:rPr>
          <w:rFonts w:ascii="Times New Roman" w:hAnsi="Times New Roman" w:eastAsia="Times New Roman" w:cs="Times New Roman"/>
          <w:color w:val="000000"/>
          <w:sz w:val="24"/>
          <w:szCs w:val="24"/>
        </w:rPr>
        <w:t> је инспирисан историјом филозофије, али његов циљ није да подучава филозофији. СНА </w:t>
      </w:r>
      <w:r>
        <w:rPr>
          <w:rFonts w:ascii="Times New Roman" w:hAnsi="Times New Roman" w:eastAsia="Times New Roman" w:cs="Times New Roman"/>
          <w:i/>
          <w:iCs/>
          <w:color w:val="000000"/>
          <w:sz w:val="24"/>
          <w:szCs w:val="24"/>
        </w:rPr>
        <w:t>филозофија са децом </w:t>
      </w:r>
      <w:r>
        <w:rPr>
          <w:rFonts w:ascii="Times New Roman" w:hAnsi="Times New Roman" w:eastAsia="Times New Roman" w:cs="Times New Roman"/>
          <w:color w:val="000000"/>
          <w:sz w:val="24"/>
          <w:szCs w:val="24"/>
        </w:rPr>
        <w:t>у центар ставља филозофско истраживање које подстиче децу да критички и самостално мисле, формирају, храбро и рационално аргументују своје ставове. СНА </w:t>
      </w:r>
      <w:r>
        <w:rPr>
          <w:rFonts w:ascii="Times New Roman" w:hAnsi="Times New Roman" w:eastAsia="Times New Roman" w:cs="Times New Roman"/>
          <w:i/>
          <w:iCs/>
          <w:color w:val="000000"/>
          <w:sz w:val="24"/>
          <w:szCs w:val="24"/>
        </w:rPr>
        <w:t>филозофија са децом </w:t>
      </w:r>
      <w:r>
        <w:rPr>
          <w:rFonts w:ascii="Times New Roman" w:hAnsi="Times New Roman" w:eastAsia="Times New Roman" w:cs="Times New Roman"/>
          <w:color w:val="000000"/>
          <w:sz w:val="24"/>
          <w:szCs w:val="24"/>
        </w:rPr>
        <w:t>доприноси остваривању општих исхода другог циклуса образовања и васпитања, као и развоју кључних и међупредметних компетенција.</w:t>
      </w:r>
    </w:p>
    <w:p>
      <w:pPr>
        <w:widowControl/>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Ослонац за остваривање програма представљају опште упутство које се односи на све СНА,</w:t>
      </w:r>
      <w:r>
        <w:rPr>
          <w:rFonts w:ascii="Times New Roman" w:hAnsi="Times New Roman" w:eastAsia="Times New Roman" w:cs="Times New Roman"/>
          <w:i/>
          <w:iCs/>
          <w:color w:val="000000"/>
          <w:sz w:val="24"/>
          <w:szCs w:val="24"/>
        </w:rPr>
        <w:t> </w:t>
      </w:r>
      <w:r>
        <w:rPr>
          <w:rFonts w:ascii="Times New Roman" w:hAnsi="Times New Roman" w:eastAsia="Times New Roman" w:cs="Times New Roman"/>
          <w:color w:val="000000"/>
          <w:sz w:val="24"/>
          <w:szCs w:val="24"/>
        </w:rPr>
        <w:t>циљеви и исходи образовања и васпитања одређени чл. 8. и 9. ЗОСОВа, опште међупредметне компетенције одређене чланом 12. ЗОСОВа, Стратегија развоја образовања 20–30, као и ово упутство које изражава специфичности програма </w:t>
      </w:r>
      <w:r>
        <w:rPr>
          <w:rFonts w:ascii="Times New Roman" w:hAnsi="Times New Roman" w:eastAsia="Times New Roman" w:cs="Times New Roman"/>
          <w:i/>
          <w:iCs/>
          <w:color w:val="000000"/>
          <w:sz w:val="24"/>
          <w:szCs w:val="24"/>
        </w:rPr>
        <w:t>филозофије с децом.</w:t>
      </w:r>
      <w:r>
        <w:rPr>
          <w:rFonts w:ascii="Times New Roman" w:hAnsi="Times New Roman" w:eastAsia="Times New Roman" w:cs="Times New Roman"/>
          <w:color w:val="000000"/>
          <w:sz w:val="24"/>
          <w:szCs w:val="24"/>
        </w:rPr>
        <w:t> Програм СНА </w:t>
      </w:r>
      <w:r>
        <w:rPr>
          <w:rFonts w:ascii="Times New Roman" w:hAnsi="Times New Roman" w:eastAsia="Times New Roman" w:cs="Times New Roman"/>
          <w:i/>
          <w:iCs/>
          <w:color w:val="000000"/>
          <w:sz w:val="24"/>
          <w:szCs w:val="24"/>
        </w:rPr>
        <w:t>филозофија са децом</w:t>
      </w:r>
      <w:r>
        <w:rPr>
          <w:rFonts w:ascii="Times New Roman" w:hAnsi="Times New Roman" w:eastAsia="Times New Roman" w:cs="Times New Roman"/>
          <w:color w:val="000000"/>
          <w:sz w:val="24"/>
          <w:szCs w:val="24"/>
        </w:rPr>
        <w:t> има подршку Међународног савета за филозофско истраживање са децом (ICPIC), Европске фондације за филозофирање са децом (SOPHIA), УНЕСКА, Aмеричког филозофског друштва, бројних националних организација и програма Европе, Америке, Аустралије, Јужне Америке, српског Центра за филозофско истраживање у образовању – филозофија за децу, Српског филозофског друштва.</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ПЛАНИРАЊЕ НАСТАВЕ И УЧЕЊА</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Како програм фаворизује активност ученика, планирање наставе подразумева најпре припрему простора у којем је традиционална учионица претворена у простор истраживачке радионице погодан за филозофију са децом. Важно је да у учионици има довољно места да се столице сместе укруг или полукруг, тако да могу једни друге да виде. У тој позицији ученици могу чешће и лакше да комуницирају и ступају у контакте једни са другима. Ученицима не треба дозволити да седе изван круга и да се на тај начин искључе из дискусије.</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Улога наставника у радионицама филозофских истраживања подразумева вештину фацилитатора. Наставник нема за циљ трансфер знања и вредности, већ увођење ученика у тему, помагање деци да оно што већ постоји у њиховом духу искажу на артикулисан начин, да у сарадњи са другом децом, конструишу нова знања. Наставник води и прати ученике током процеса истраживања, представља кључне појмове садржаја, подстиче ученике да анализирају, пореде понуђене одговоре, траже алтернативе, откривају везе међу појмовима. Наставник прати интересовања ученика, подстиче радозналост, негује критички дух својих ученика, подстиче ученике на размишљање о вредностима, на култивисање врлина, аргументовање, истрајност и аутономно мишљење. Наставник подучава ученике помоћу упитаности, на рефлексиван и самокоригујући начин, као такав он је модел својим ученицима.</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Наставник не користи уџбеник, већ стимулус, материјал који раније припреми да би мотивисао ученике, изазвао конфликт у мишљењу и патос за учење и истраживање. Стимулус провоцира тему и мотивише ученике за дискусију. Стимулус зависи од теме и узраста ученика. У филозофској радионици је то најчешће прича, али то може бити и слика, филм, етички конфликт, нечији поступак, песма, музика, провокативно питање, новински текст...</w:t>
      </w:r>
    </w:p>
    <w:p>
      <w:pPr>
        <w:widowControl/>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Филозофска питања која наставник припреми да би подстакао дискусију зависе од </w:t>
      </w:r>
      <w:r>
        <w:rPr>
          <w:rFonts w:ascii="Times New Roman" w:hAnsi="Times New Roman" w:eastAsia="Times New Roman" w:cs="Times New Roman"/>
          <w:i/>
          <w:iCs/>
          <w:color w:val="000000"/>
          <w:sz w:val="24"/>
          <w:szCs w:val="24"/>
        </w:rPr>
        <w:t>вештина</w:t>
      </w:r>
      <w:r>
        <w:rPr>
          <w:rFonts w:ascii="Times New Roman" w:hAnsi="Times New Roman" w:eastAsia="Times New Roman" w:cs="Times New Roman"/>
          <w:color w:val="000000"/>
          <w:sz w:val="24"/>
          <w:szCs w:val="24"/>
        </w:rPr>
        <w:t> које се тим питањима желе изградити код ученика. Питањима којима се тражи разјашњење (можеш ли то да објасниш, можеш ли да ми даш пример за, шта тиме хоћеш да кажеш...) изграђују се вештине дефинисања, објашњавања, давања примера, преиспитивања. Питањима којима се траже разлози, узроци и аргументи (зашто тако мислиш, на чему то засниваш, како то знамо...) изграђују се вештине формирања аргумената и претпоставки, образлагање, тражење разлога и узрока. Питањима којима се испитују алтернативни ставови (можеш ли то да кажеш на други начин, постоји ли другачији став, а шта ако неко предложи да...) изграђујемо вештине прављења дистинкције, спекулисања, испитивање алтернативних ставова. Питањима којима се испитују последице (шта следи из тога што си рекла, да ли се тај став слаже са оним што је претходно речено, како би ти проверио да ли је то тачно...) изграђују се вештине имплицирања, доследности испитивања последица, проверавање. Питањима којима се испитују сама питања ( какво је то питање, где смо стигли са тим питањем, да ли смо сад ближи одговору на наше питање...) развијамо вештине испитивања, анализирања, повезивања, сумирања.</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Теме о којим се у радионицама расправља су отворени проблеми и питања која упућују на даље размишљање и истраживање, дискусију и сукоб различитих идеја, питања на које није могуће дати један, тачан, коначан одговор, питања на које ученици дају различите, често супротстављене одговоре. Филозофска питања нису емпиријска, не могу се решити рачунањем, гледањем у књигу и провером у искуству. Наставник може дозволити ученицима да и сами постављају питања.</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Отворени филозофски проблеми (теме – питања) за дискусију би на пример били: шта значи бити срећан, како знамо да је нешто добро, шта је толеранција, зашто је важно говорити истину и да ли је некада добро лагати, шта је циљ нашег живота, шта је време, шта је то што нешто чини лепим, шта је пријатељство, храброст, вредности породице, правда, слобода итд.</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Број питања и број часова по темама унапред није дефинисан. Једна тема може бити разматрана на два часа, идеално би било на сваком часу обрадити по једну тему тј. јeдaн проблем. За сваку тему и часове на којима се она обрађује, потребно је формулисати исходе који су рефлексија исхода за крај разреда и индикатора међупредметних компетенција, а садрже специфичности везане за конкретну тему/садржај.</w:t>
      </w:r>
    </w:p>
    <w:p>
      <w:pPr>
        <w:widowControl/>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 остваривању програма СНА </w:t>
      </w:r>
      <w:r>
        <w:rPr>
          <w:rFonts w:ascii="Times New Roman" w:hAnsi="Times New Roman" w:eastAsia="Times New Roman" w:cs="Times New Roman"/>
          <w:i/>
          <w:iCs/>
          <w:color w:val="000000"/>
          <w:sz w:val="24"/>
          <w:szCs w:val="24"/>
        </w:rPr>
        <w:t>филозофија са децом</w:t>
      </w:r>
      <w:r>
        <w:rPr>
          <w:rFonts w:ascii="Times New Roman" w:hAnsi="Times New Roman" w:eastAsia="Times New Roman" w:cs="Times New Roman"/>
          <w:color w:val="000000"/>
          <w:sz w:val="24"/>
          <w:szCs w:val="24"/>
        </w:rPr>
        <w:t> садржаји и теме се могу надовезати на програме предмета историје, српског језика и књижевности, психологије, наставом из уметности, рачунарства и информатике, са животом у школи и ваншколским искуством.</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ОСТВАРИВАЊЕ НАСТАВЕ И УЧЕЊА</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Активности у филозофским истраживачким радионицама имају форму структуираног и дисциплинованог, одређеним правилима вођеног дијалога у којем ученици и наставник најпре заједно читају причу (гледају, слушају филм...). Потом наставник, фацилитатор даје могућност (време) да ученици испитају своје мисли о причи (филму, слици...) и да размисле о ономе што их чуди или збуњује, о ономе што их је заинтригирало. Наставник пружа прилику да ученици размене сопствена мишљења са другом или са групом. Затим ученици, уз асистенцију тј. фино подешену подршку наставника, предлажу и демократски бирају питања за дискусију, исписују сва важна питања на табли.</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На почетку дискусије наставник тражи од ученика да погледају да ли постоји неки појам који треба дефинисати, да ли постоје различите интерпретације појмова које треба разјаснити. Отварањем дискусије водитељ, наставник треба да се уздржи од личног изјашњавања и давања одговора на питања. Кроз дискусију ученици развијају критички смисаони дијалог. Учесници у дијалогу чине заједницу истраживача која покушава да пронађе најсмисаоније решење за проблем, да трага за истином, а не да покаже како је неко у праву а неко није. У овако замишљеном, сократском дијалогу влада дух заједнице истраживача који развија способност грађења својих идеја на идејама осталих учесника.</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Иако наставник има план вођења дискусије, своју агенду, он мора знати када може да се повуче, да деци преда контролу и води истраживање са стране. На крају дискусије треба размислити о ономе о чему је дискутовано и о начину на који је дискутовано. Тема о којој се дискутује има једнаку важност за постизање циља као и начин на који се дискутује. У дискусију треба укључити и ученике који се сами не јављају. Завршна реч треба да буде кратка и не треба је коментарисати.</w:t>
      </w:r>
    </w:p>
    <w:p>
      <w:pPr>
        <w:widowControl/>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Радионице филозофских истраживања програма </w:t>
      </w:r>
      <w:r>
        <w:rPr>
          <w:rFonts w:ascii="Times New Roman" w:hAnsi="Times New Roman" w:eastAsia="Times New Roman" w:cs="Times New Roman"/>
          <w:i/>
          <w:iCs/>
          <w:color w:val="000000"/>
          <w:sz w:val="24"/>
          <w:szCs w:val="24"/>
        </w:rPr>
        <w:t>филозофија са децом</w:t>
      </w:r>
      <w:r>
        <w:rPr>
          <w:rFonts w:ascii="Times New Roman" w:hAnsi="Times New Roman" w:eastAsia="Times New Roman" w:cs="Times New Roman"/>
          <w:color w:val="000000"/>
          <w:sz w:val="24"/>
          <w:szCs w:val="24"/>
        </w:rPr>
        <w:t> могу бити унапређене играма. У овом контексту игре имају функцију средства за подучавање и подстицање развоја ученика. Игре које се користе у програму филозофија са децом омогућују ученицима да вежбају вештине као што су планирање, постављање питања, расуђивање, посматрање нечега са различитих тачака гледишта, размишљање о новим идејама.</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 филозофским истраживањима фацилитатор ће бирати оне игре које ће се најбоље уклопити у постизање задатог циља: вежбање креативног мишљења, концентрације, пажљивог слушања и памћења, вежбање говорења, размишљање о значењу веза међу речима, размишљање о узрочно-последичним везама, вежбању самодисциплине и говорења пред публиком, подстицања сарадње чланова групе, подизање енергије у групи, креативно хипотетичко мишљење ...</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Упркос разликама међу играма, све оне код ученика играча подстичу независност, самопоуздање, сарадњу и уважавање. Оне, такође, подржавају вредности и позитивно понашање које је неопходно за односе у заједници.</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ПРАЋЕЊЕ И ВРЕДНОВАЊЕ НАСТАВЕ И УЧЕЊА</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Имајући у виду концепт програма, исходе и компетенције које треба развити, процес праћења и вредновања ученичких постигнућа не може се заснивати на класичним индивидуалним усменим и писаним проверама. Уместо тога, наставник треба континуирано да прати напредак ученика, који се огледа у начину на који ученици учествују у активностима, како дају креативна решења, како бране своје ставове, како аргументују, евалуирају, примењују, процењују последице итд.</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интерпретација,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како решавају задатке који садрже аспекте истраживачког рада.</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За неке садржаjе прикладни су и други начини провере напредовања као што су нпр. квизови или улазни и излазни тестови како би се утврдили ефекти рада на нивоу знања, вештина, ставова.</w:t>
      </w:r>
    </w:p>
    <w:p>
      <w:pPr>
        <w:widowControl/>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Евалуатори овог програма не морају бити само наставници који изводе наставу. Допринос процесу евалуације могу дати сама деца (само-евалуација), родитељи заинтересовани за резултате рада са њиховом децом, али и колеге и стручни сарадници који могу даље користити резултате евалуације за планирање својих активности.</w:t>
      </w:r>
    </w:p>
    <w:p>
      <w:pPr>
        <w:widowControl/>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 </w:t>
      </w:r>
      <w:r>
        <w:rPr>
          <w:rFonts w:ascii="Times New Roman" w:hAnsi="Times New Roman" w:eastAsia="Times New Roman" w:cs="Times New Roman"/>
          <w:i/>
          <w:iCs/>
          <w:color w:val="000000"/>
          <w:sz w:val="24"/>
          <w:szCs w:val="24"/>
        </w:rPr>
        <w:t>филозофији са децом</w:t>
      </w:r>
      <w:r>
        <w:rPr>
          <w:rFonts w:ascii="Times New Roman" w:hAnsi="Times New Roman" w:eastAsia="Times New Roman" w:cs="Times New Roman"/>
          <w:color w:val="000000"/>
          <w:sz w:val="24"/>
          <w:szCs w:val="24"/>
        </w:rPr>
        <w:t> постоје многи елементи који утичу на различите циљеве образовања, тако да је потребно да одлучимо шта желимо да евалуирамо и колико ће евалуација бити селективна. Евалуациони упитници, најчешће направљени у виду евалуационих листова могу процењивати резултате когнитивног плана и односе у истраживачкој групи, затим метакогнитивне процесе, тј. критичко промишљање о сопственим мисаоним процесима и вештинама мишљења, као и промишљање о процесима и вештинама мишљења других чланова групе, потом мишљење о томе у којој се мери група понашала као заједница истраживача и шта ученици мисле о сопственом доприносу у остварењу циља часа, мишљење о сопственим и туђим идејама и предлозима за дискусију.</w:t>
      </w:r>
    </w:p>
    <w:p>
      <w:pPr>
        <w:widowControl/>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Вредновање ученичких постигнућа врши се у складу са </w:t>
      </w:r>
      <w:r>
        <w:rPr>
          <w:rFonts w:ascii="Times New Roman" w:hAnsi="Times New Roman" w:eastAsia="Times New Roman" w:cs="Times New Roman"/>
          <w:i/>
          <w:iCs/>
          <w:color w:val="000000"/>
          <w:sz w:val="24"/>
          <w:szCs w:val="24"/>
        </w:rPr>
        <w:t>Правилником о оцењивању ученика у основном образовању и васпитању. </w:t>
      </w:r>
      <w:r>
        <w:rPr>
          <w:rFonts w:ascii="Times New Roman" w:hAnsi="Times New Roman" w:eastAsia="Times New Roman" w:cs="Times New Roman"/>
          <w:color w:val="000000"/>
          <w:sz w:val="24"/>
          <w:szCs w:val="24"/>
        </w:rPr>
        <w:t>Ученици свакако треба унапред да буду упознати шта ће се и на коjи начин пратити и вредновати.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pPr>
        <w:jc w:val="both"/>
        <w:rPr>
          <w:rFonts w:ascii="Times New Roman" w:hAnsi="Times New Roman" w:cs="Times New Roman"/>
          <w:b/>
          <w:bCs/>
          <w:color w:val="C00000"/>
          <w:sz w:val="24"/>
          <w:szCs w:val="24"/>
        </w:rPr>
      </w:pPr>
    </w:p>
    <w:p>
      <w:pPr>
        <w:jc w:val="both"/>
        <w:rPr>
          <w:rFonts w:ascii="Times New Roman" w:hAnsi="Times New Roman" w:cs="Times New Roman"/>
          <w:b/>
          <w:bCs/>
          <w:color w:val="C00000"/>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МЕДИЈСКА ПИСМЕНОСТ 5.РАЗРЕД -Маријана Вељковић</w:t>
      </w:r>
    </w:p>
    <w:p>
      <w:pPr>
        <w:jc w:val="both"/>
        <w:rPr>
          <w:rFonts w:ascii="Times New Roman" w:hAnsi="Times New Roman" w:cs="Times New Roman"/>
          <w:b/>
          <w:bCs/>
          <w:sz w:val="24"/>
          <w:szCs w:val="24"/>
        </w:rPr>
      </w:pP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Циљ</w:t>
      </w:r>
      <w:r>
        <w:rPr>
          <w:rFonts w:ascii="Times New Roman" w:hAnsi="Times New Roman" w:eastAsia="Times New Roman" w:cs="Times New Roman"/>
          <w:color w:val="000000"/>
          <w:sz w:val="24"/>
          <w:szCs w:val="24"/>
        </w:rPr>
        <w:t> учења слободне наставне активности </w:t>
      </w:r>
      <w:r>
        <w:rPr>
          <w:rFonts w:ascii="Times New Roman" w:hAnsi="Times New Roman" w:eastAsia="Times New Roman" w:cs="Times New Roman"/>
          <w:i/>
          <w:iCs/>
          <w:color w:val="000000"/>
          <w:sz w:val="24"/>
          <w:szCs w:val="24"/>
        </w:rPr>
        <w:t>Медијска писменост </w:t>
      </w:r>
      <w:r>
        <w:rPr>
          <w:rFonts w:ascii="Times New Roman" w:hAnsi="Times New Roman" w:eastAsia="Times New Roman" w:cs="Times New Roman"/>
          <w:color w:val="000000"/>
          <w:sz w:val="24"/>
          <w:szCs w:val="24"/>
        </w:rPr>
        <w:t>је да подстакне развој медијске културе ученика и допринесе јачању способности разумевања, деконструкције и креирања медијских садржаја, које ће ученику помоћи за даљи когнитивни, емоционални и социјални развој у савременом медијацентричном окружењу.</w:t>
      </w:r>
    </w:p>
    <w:tbl>
      <w:tblPr>
        <w:tblStyle w:val="13"/>
        <w:tblW w:w="21600" w:type="dxa"/>
        <w:tblInd w:w="0" w:type="dxa"/>
        <w:tblLayout w:type="autofit"/>
        <w:tblCellMar>
          <w:top w:w="15" w:type="dxa"/>
          <w:left w:w="15" w:type="dxa"/>
          <w:bottom w:w="15" w:type="dxa"/>
          <w:right w:w="15" w:type="dxa"/>
        </w:tblCellMar>
      </w:tblPr>
      <w:tblGrid>
        <w:gridCol w:w="12849"/>
        <w:gridCol w:w="8751"/>
      </w:tblGrid>
      <w:tr>
        <w:tc>
          <w:tcPr>
            <w:tcW w:w="0" w:type="auto"/>
            <w:tcBorders>
              <w:top w:val="nil"/>
              <w:left w:val="nil"/>
              <w:bottom w:val="nil"/>
              <w:right w:val="nil"/>
            </w:tcBorders>
            <w:tcMar>
              <w:top w:w="45" w:type="dxa"/>
              <w:left w:w="45" w:type="dxa"/>
              <w:bottom w:w="45" w:type="dxa"/>
              <w:right w:w="45" w:type="dxa"/>
            </w:tcMar>
            <w:vAlign w:val="center"/>
          </w:tcPr>
          <w:p>
            <w:pPr>
              <w:spacing w:after="1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Разред V</w:t>
            </w:r>
          </w:p>
        </w:tc>
        <w:tc>
          <w:tcPr>
            <w:tcW w:w="0" w:type="auto"/>
            <w:tcBorders>
              <w:top w:val="nil"/>
              <w:left w:val="nil"/>
              <w:bottom w:val="nil"/>
              <w:right w:val="nil"/>
            </w:tcBorders>
            <w:tcMar>
              <w:top w:w="45" w:type="dxa"/>
              <w:left w:w="45" w:type="dxa"/>
              <w:bottom w:w="45" w:type="dxa"/>
              <w:right w:w="45" w:type="dxa"/>
            </w:tcMar>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Пети или шести</w:t>
            </w:r>
          </w:p>
        </w:tc>
      </w:tr>
      <w:tr>
        <w:tblPrEx>
          <w:tblCellMar>
            <w:top w:w="15" w:type="dxa"/>
            <w:left w:w="15" w:type="dxa"/>
            <w:bottom w:w="15" w:type="dxa"/>
            <w:right w:w="15" w:type="dxa"/>
          </w:tblCellMar>
        </w:tblPrEx>
        <w:tc>
          <w:tcPr>
            <w:tcW w:w="0" w:type="auto"/>
            <w:tcBorders>
              <w:top w:val="nil"/>
              <w:left w:val="nil"/>
              <w:bottom w:val="nil"/>
              <w:right w:val="nil"/>
            </w:tcBorders>
            <w:tcMar>
              <w:top w:w="45" w:type="dxa"/>
              <w:left w:w="45" w:type="dxa"/>
              <w:bottom w:w="45" w:type="dxa"/>
              <w:right w:w="45" w:type="dxa"/>
            </w:tcMar>
            <w:vAlign w:val="center"/>
          </w:tcPr>
          <w:p>
            <w:pPr>
              <w:spacing w:after="15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Годишњи фонд часова 36</w:t>
            </w:r>
          </w:p>
        </w:tc>
        <w:tc>
          <w:tcPr>
            <w:tcW w:w="0" w:type="auto"/>
            <w:tcBorders>
              <w:top w:val="nil"/>
              <w:left w:val="nil"/>
              <w:bottom w:val="nil"/>
              <w:right w:val="nil"/>
            </w:tcBorders>
            <w:tcMar>
              <w:top w:w="45" w:type="dxa"/>
              <w:left w:w="45" w:type="dxa"/>
              <w:bottom w:w="45" w:type="dxa"/>
              <w:right w:w="45" w:type="dxa"/>
            </w:tcMar>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36</w:t>
            </w:r>
          </w:p>
        </w:tc>
      </w:tr>
    </w:tbl>
    <w:p>
      <w:pPr>
        <w:jc w:val="both"/>
        <w:rPr>
          <w:rFonts w:ascii="Times New Roman" w:hAnsi="Times New Roman" w:eastAsia="Times New Roman" w:cs="Times New Roman"/>
          <w:vanish/>
          <w:sz w:val="24"/>
          <w:szCs w:val="24"/>
        </w:rPr>
      </w:pPr>
    </w:p>
    <w:tbl>
      <w:tblPr>
        <w:tblStyle w:val="13"/>
        <w:tblW w:w="4998" w:type="pct"/>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autofit"/>
        <w:tblCellMar>
          <w:top w:w="15" w:type="dxa"/>
          <w:left w:w="15" w:type="dxa"/>
          <w:bottom w:w="15" w:type="dxa"/>
          <w:right w:w="15" w:type="dxa"/>
        </w:tblCellMar>
      </w:tblPr>
      <w:tblGrid>
        <w:gridCol w:w="2155"/>
        <w:gridCol w:w="2673"/>
        <w:gridCol w:w="4300"/>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1016"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ОПШТЕ МЕЂУПРЕДМЕТНЕ КОМПЕТЕНЦИЈЕ</w:t>
            </w:r>
          </w:p>
        </w:tc>
        <w:tc>
          <w:tcPr>
            <w:tcW w:w="1546"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ИСХОДИ</w:t>
            </w:r>
          </w:p>
          <w:p>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На крају програма ученик ће бити у стању да:</w:t>
            </w:r>
          </w:p>
        </w:tc>
        <w:tc>
          <w:tcPr>
            <w:tcW w:w="2437"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ТЕМЕ и кључни појмови садржаја</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1016"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Компетенција за целоживотно учење</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Комуникација</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Рад са подацима</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Дигитална компетенција</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Решавање проблема</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Сарадња</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Одговорно учешће у демократском друштву</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Одговоран однос према здрављу</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Одговоран однос према околини</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Естетичка компетенција</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Предузимљивост и оријентација ка предузетништву</w:t>
            </w:r>
          </w:p>
        </w:tc>
        <w:tc>
          <w:tcPr>
            <w:tcW w:w="1546"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идентификује/процени комуникацијски процес у односу медији – публика (корисници);</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разликује традиционалне и нове медије поредећи начине пласирања порука;</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упореди основне особености различитих медија и изводи закључке о функцијама медија;</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опише и анализира своје медијске навике;</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разликује медијске садржаје од стварности, идентификујући их као конструкте стварности;</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деконструише једноставније примере медијских порука;</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одговорно креира једноставније медијске садржаје.</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критички вреднује оглашавање у различитим медијским садржајима и препознаје профит као основни циљ;</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наводи примере манипулације у медијским садржајима којима се подстичу куповина и потрошња, одређена осећања, вредности и ставови потрошача.</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разликује функције и могућности мобилних дигиталних платформи;</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идентификује недостатке и предности мобилног телефона као уређаја за комуницирање, информисање и забаву;</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препознаје сврху и начин функционисања претраживача „на мрежи” и агрегатора садржаја;</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вреднује и разврстава једноставније примере информација са интернета према изворима из којег потичу, делећи их на поуздане и непоуздане;</w:t>
            </w:r>
          </w:p>
          <w:p>
            <w:pPr>
              <w:spacing w:after="150"/>
              <w:ind w:left="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препознаје ризично понашање на друштвеним мрежама.</w:t>
            </w:r>
          </w:p>
        </w:tc>
        <w:tc>
          <w:tcPr>
            <w:tcW w:w="2437" w:type="pct"/>
            <w:tcBorders>
              <w:top w:val="single" w:color="000000" w:sz="6" w:space="0"/>
              <w:left w:val="single" w:color="000000" w:sz="6" w:space="0"/>
              <w:bottom w:val="single" w:color="000000" w:sz="6" w:space="0"/>
              <w:right w:val="single" w:color="000000" w:sz="6" w:space="0"/>
            </w:tcBorders>
            <w:tcMar>
              <w:top w:w="15" w:type="dxa"/>
              <w:left w:w="45" w:type="dxa"/>
              <w:bottom w:w="15" w:type="dxa"/>
              <w:right w:w="15" w:type="dxa"/>
            </w:tcMar>
            <w:vAlign w:val="center"/>
          </w:tcPr>
          <w:p>
            <w:pPr>
              <w:ind w:left="97"/>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ПОЈАМ И ФУНКЦИЈЕ МЕДИЈА </w:t>
            </w:r>
            <w:r>
              <w:rPr>
                <w:rFonts w:ascii="Times New Roman" w:hAnsi="Times New Roman" w:eastAsia="Times New Roman" w:cs="Times New Roman"/>
                <w:sz w:val="24"/>
                <w:szCs w:val="24"/>
              </w:rPr>
              <w:t>И</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Медији и публика (корисници).</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Традиционални медији (штампа, радио, телевизија, филм) и нови медији (интернет).</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Улога и место медија у савременом друштву.</w:t>
            </w:r>
          </w:p>
          <w:p>
            <w:pPr>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Медијске навике (</w:t>
            </w:r>
            <w:r>
              <w:rPr>
                <w:rFonts w:ascii="Times New Roman" w:hAnsi="Times New Roman" w:eastAsia="Times New Roman" w:cs="Times New Roman"/>
                <w:i/>
                <w:iCs/>
                <w:sz w:val="24"/>
                <w:szCs w:val="24"/>
              </w:rPr>
              <w:t>Мој медијски дан</w:t>
            </w:r>
            <w:r>
              <w:rPr>
                <w:rFonts w:ascii="Times New Roman" w:hAnsi="Times New Roman" w:eastAsia="Times New Roman" w:cs="Times New Roman"/>
                <w:sz w:val="24"/>
                <w:szCs w:val="24"/>
              </w:rPr>
              <w:t>).</w:t>
            </w:r>
          </w:p>
          <w:p>
            <w:pPr>
              <w:ind w:left="97"/>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ДЕКОНСТРУКЦИЈА И КОНСТРУКЦИЈА МЕДИЈСКЕ ПОРУКЕ</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Медијски садржаји као конструкти стварности.</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Деконструкција и конструкција медијских порука.</w:t>
            </w:r>
          </w:p>
          <w:p>
            <w:pPr>
              <w:ind w:left="97"/>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ОГЛАШАВАЊЕ</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Комерцијални медијски садржаји у различитим медијима (рекламе, скривене поруке намењене пласирању одређених идеја, садржаја и животних стилова).</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Профит као циљ оглашавања.</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Утицај медијских садржаја на осећања, вредности и понашање публике – куповину и потрошњу.</w:t>
            </w:r>
          </w:p>
          <w:p>
            <w:pPr>
              <w:ind w:left="97"/>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МЕДИЈСКИ САДРЖАЈИ НА МОБИЛНИМ ДИГИТАЛНИМ ПЛАТФОРМАМА И ПРЕТРАЖИВАЊЕ НА ИНТЕРНЕТУ</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Комуникација у дигиталном окружењу.</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Поузданост и веродостојност информација на интернету.</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Претраживачи „на мрежи” и агрегатори садржаја.</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Вредновање и селекција доступних информација.</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Персонализована претрага на Гуглу.</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Анализа апликација на мобилном телефону.</w:t>
            </w:r>
          </w:p>
          <w:p>
            <w:pPr>
              <w:spacing w:after="150"/>
              <w:ind w:left="97"/>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Зависност од мобилних телефона.</w:t>
            </w:r>
          </w:p>
        </w:tc>
      </w:tr>
    </w:tbl>
    <w:p>
      <w:pPr>
        <w:ind w:firstLine="480"/>
        <w:jc w:val="both"/>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УПУТСТВО ЗА МЕТОДИЧКО-ДИДАКТИЧКО ОСТВАРИВАЊЕ ПРОГРАМА</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Програм слободне наставне активности </w:t>
      </w:r>
      <w:r>
        <w:rPr>
          <w:rFonts w:ascii="Times New Roman" w:hAnsi="Times New Roman" w:eastAsia="Times New Roman" w:cs="Times New Roman"/>
          <w:i/>
          <w:iCs/>
          <w:color w:val="000000"/>
          <w:sz w:val="24"/>
          <w:szCs w:val="24"/>
        </w:rPr>
        <w:t>Медијска писменост</w:t>
      </w:r>
      <w:r>
        <w:rPr>
          <w:rFonts w:ascii="Times New Roman" w:hAnsi="Times New Roman" w:eastAsia="Times New Roman" w:cs="Times New Roman"/>
          <w:color w:val="000000"/>
          <w:sz w:val="24"/>
          <w:szCs w:val="24"/>
        </w:rPr>
        <w:t> доприноси остваривању општих исхода другог циклуса образовања и васпитања, као и развоју кључних и међупредметних компетенција. Ослонац за остваривање програма представљају опште упутство које се односи на све СНА, као и ово које изражава специфичности програма </w:t>
      </w:r>
      <w:r>
        <w:rPr>
          <w:rFonts w:ascii="Times New Roman" w:hAnsi="Times New Roman" w:eastAsia="Times New Roman" w:cs="Times New Roman"/>
          <w:i/>
          <w:iCs/>
          <w:color w:val="000000"/>
          <w:sz w:val="24"/>
          <w:szCs w:val="24"/>
        </w:rPr>
        <w:t>Медијска писменост.</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ПЛАНИРАЊЕ НАСТАВЕ И УЧЕЊА</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Програм се ослања на компетенције развијене у првом циклусу образовања и васпитања, теме и активности изборног програма </w:t>
      </w:r>
      <w:r>
        <w:rPr>
          <w:rFonts w:ascii="Times New Roman" w:hAnsi="Times New Roman" w:eastAsia="Times New Roman" w:cs="Times New Roman"/>
          <w:i/>
          <w:iCs/>
          <w:color w:val="000000"/>
          <w:sz w:val="24"/>
          <w:szCs w:val="24"/>
        </w:rPr>
        <w:t>Грађанско васпитање </w:t>
      </w:r>
      <w:r>
        <w:rPr>
          <w:rFonts w:ascii="Times New Roman" w:hAnsi="Times New Roman" w:eastAsia="Times New Roman" w:cs="Times New Roman"/>
          <w:color w:val="000000"/>
          <w:sz w:val="24"/>
          <w:szCs w:val="24"/>
        </w:rPr>
        <w:t>у претходним разредима, као и на богато ваншколско искуство ученика и наставника са медијима.</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Програм </w:t>
      </w:r>
      <w:r>
        <w:rPr>
          <w:rFonts w:ascii="Times New Roman" w:hAnsi="Times New Roman" w:eastAsia="Times New Roman" w:cs="Times New Roman"/>
          <w:i/>
          <w:iCs/>
          <w:color w:val="000000"/>
          <w:sz w:val="24"/>
          <w:szCs w:val="24"/>
        </w:rPr>
        <w:t>Медијска писменост </w:t>
      </w:r>
      <w:r>
        <w:rPr>
          <w:rFonts w:ascii="Times New Roman" w:hAnsi="Times New Roman" w:eastAsia="Times New Roman" w:cs="Times New Roman"/>
          <w:color w:val="000000"/>
          <w:sz w:val="24"/>
          <w:szCs w:val="24"/>
        </w:rPr>
        <w:t>обухвата четири тематске области. Услед уважавања методичког принципа поступности, наведене области обавезују утврђени редослед када је реч о прве две теме из програма (</w:t>
      </w:r>
      <w:r>
        <w:rPr>
          <w:rFonts w:ascii="Times New Roman" w:hAnsi="Times New Roman" w:eastAsia="Times New Roman" w:cs="Times New Roman"/>
          <w:i/>
          <w:iCs/>
          <w:color w:val="000000"/>
          <w:sz w:val="24"/>
          <w:szCs w:val="24"/>
        </w:rPr>
        <w:t>Појам медија и њихове функције </w:t>
      </w:r>
      <w:r>
        <w:rPr>
          <w:rFonts w:ascii="Times New Roman" w:hAnsi="Times New Roman" w:eastAsia="Times New Roman" w:cs="Times New Roman"/>
          <w:color w:val="000000"/>
          <w:sz w:val="24"/>
          <w:szCs w:val="24"/>
        </w:rPr>
        <w:t>и</w:t>
      </w:r>
      <w:r>
        <w:rPr>
          <w:rFonts w:ascii="Times New Roman" w:hAnsi="Times New Roman" w:eastAsia="Times New Roman" w:cs="Times New Roman"/>
          <w:i/>
          <w:iCs/>
          <w:color w:val="000000"/>
          <w:sz w:val="24"/>
          <w:szCs w:val="24"/>
        </w:rPr>
        <w:t> Деконструкција и конструкција медијске поруке.), </w:t>
      </w:r>
      <w:r>
        <w:rPr>
          <w:rFonts w:ascii="Times New Roman" w:hAnsi="Times New Roman" w:eastAsia="Times New Roman" w:cs="Times New Roman"/>
          <w:color w:val="000000"/>
          <w:sz w:val="24"/>
          <w:szCs w:val="24"/>
        </w:rPr>
        <w:t>а преостале две теме наставник може обрадити и другим редоследом, у складу са могућностима и интересовањима ученика, као и техничким могућностима и опремљеношћу дидактичким средствима.</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Основни задатак наставника који остварује овај програм је да подстиче интересовање ученика за аналитички приступ медијским садржајима и развија одговорно понашање ученика приликом креирања и објављивања медијских порука путем друштвених мрежа и телефонских апликација.</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ОСТВАРИВАЊЕ НАСТАВЕ И УЧЕЊА</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Моћ медија стоји у чињеници да су медији данас креатори друштвене и индивидуалне стварности. Медији могу дати значај обичним људима и обичним догађајима, утицати на стварање друштвене историје. Место и улога медија у глобалној култури с почетка 21. века захтева нови приступ учењу, усклађен са великим медијским и технолошким променама. Нова епоха подразумева способност критичке перцепције моћних слика мултимедијалне културе, разумевање њиховог значења, као и развијену вештину комуникације и продуковања медијских порука. Културни контекст савремене епохе условио је појаву </w:t>
      </w:r>
      <w:r>
        <w:rPr>
          <w:rFonts w:ascii="Times New Roman" w:hAnsi="Times New Roman" w:eastAsia="Times New Roman" w:cs="Times New Roman"/>
          <w:i/>
          <w:iCs/>
          <w:color w:val="000000"/>
          <w:sz w:val="24"/>
          <w:szCs w:val="24"/>
        </w:rPr>
        <w:t>медијске писмености</w:t>
      </w:r>
      <w:r>
        <w:rPr>
          <w:rFonts w:ascii="Times New Roman" w:hAnsi="Times New Roman" w:eastAsia="Times New Roman" w:cs="Times New Roman"/>
          <w:color w:val="000000"/>
          <w:sz w:val="24"/>
          <w:szCs w:val="24"/>
        </w:rPr>
        <w:t>, уже области образовања о медијима и за медије, која има есенцијални значај за активно учешће у грађанском друштву у новом миленијуму.</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Богато свакодневно искуство ученика са медијима, пре свега путем друштвених мрежа и апликација на мобилним телефонима, одличан су ресурс за њихово упознавање са темама и циљевима програма. У процесу остваривања наставе посебно се подстичу:</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 </w:t>
      </w:r>
      <w:r>
        <w:rPr>
          <w:rFonts w:ascii="Times New Roman" w:hAnsi="Times New Roman" w:eastAsia="Times New Roman" w:cs="Times New Roman"/>
          <w:b/>
          <w:bCs/>
          <w:color w:val="000000"/>
          <w:sz w:val="24"/>
          <w:szCs w:val="24"/>
        </w:rPr>
        <w:t>интерактивност</w:t>
      </w:r>
      <w:r>
        <w:rPr>
          <w:rFonts w:ascii="Times New Roman" w:hAnsi="Times New Roman" w:eastAsia="Times New Roman" w:cs="Times New Roman"/>
          <w:color w:val="000000"/>
          <w:sz w:val="24"/>
          <w:szCs w:val="24"/>
        </w:rPr>
        <w:t>, која се потврђује у договарању наставника и ученика о динамици и начинима реализације тема, иницијативи и активном учешћу ученика у активностима, предлагању илустративно-демонстративних дидактичких средстава, попут медијских садржаја које ученици свакодневно прате на интернету и сл.;</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 </w:t>
      </w:r>
      <w:r>
        <w:rPr>
          <w:rFonts w:ascii="Times New Roman" w:hAnsi="Times New Roman" w:eastAsia="Times New Roman" w:cs="Times New Roman"/>
          <w:b/>
          <w:bCs/>
          <w:color w:val="000000"/>
          <w:sz w:val="24"/>
          <w:szCs w:val="24"/>
        </w:rPr>
        <w:t>рад у групама </w:t>
      </w:r>
      <w:r>
        <w:rPr>
          <w:rFonts w:ascii="Times New Roman" w:hAnsi="Times New Roman" w:eastAsia="Times New Roman" w:cs="Times New Roman"/>
          <w:color w:val="000000"/>
          <w:sz w:val="24"/>
          <w:szCs w:val="24"/>
        </w:rPr>
        <w:t>као облик рада</w:t>
      </w:r>
      <w:r>
        <w:rPr>
          <w:rFonts w:ascii="Times New Roman" w:hAnsi="Times New Roman" w:eastAsia="Times New Roman" w:cs="Times New Roman"/>
          <w:b/>
          <w:bCs/>
          <w:color w:val="000000"/>
          <w:sz w:val="24"/>
          <w:szCs w:val="24"/>
        </w:rPr>
        <w:t> </w:t>
      </w:r>
      <w:r>
        <w:rPr>
          <w:rFonts w:ascii="Times New Roman" w:hAnsi="Times New Roman" w:eastAsia="Times New Roman" w:cs="Times New Roman"/>
          <w:color w:val="000000"/>
          <w:sz w:val="24"/>
          <w:szCs w:val="24"/>
        </w:rPr>
        <w:t>који подстиче развој компетенције за комуникацију и сарадњу, значајне за разумевање феномена медија;</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 </w:t>
      </w:r>
      <w:r>
        <w:rPr>
          <w:rFonts w:ascii="Times New Roman" w:hAnsi="Times New Roman" w:eastAsia="Times New Roman" w:cs="Times New Roman"/>
          <w:b/>
          <w:bCs/>
          <w:color w:val="000000"/>
          <w:sz w:val="24"/>
          <w:szCs w:val="24"/>
        </w:rPr>
        <w:t>креативност</w:t>
      </w:r>
      <w:r>
        <w:rPr>
          <w:rFonts w:ascii="Times New Roman" w:hAnsi="Times New Roman" w:eastAsia="Times New Roman" w:cs="Times New Roman"/>
          <w:color w:val="000000"/>
          <w:sz w:val="24"/>
          <w:szCs w:val="24"/>
        </w:rPr>
        <w:t>, која се развија кроз стваралачки однос према медијима и активности конструкције медијских порука, надовезане на активности деконструкције медијских садржаја и</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 </w:t>
      </w:r>
      <w:r>
        <w:rPr>
          <w:rFonts w:ascii="Times New Roman" w:hAnsi="Times New Roman" w:eastAsia="Times New Roman" w:cs="Times New Roman"/>
          <w:b/>
          <w:bCs/>
          <w:color w:val="000000"/>
          <w:sz w:val="24"/>
          <w:szCs w:val="24"/>
        </w:rPr>
        <w:t>пројектна настава</w:t>
      </w:r>
      <w:r>
        <w:rPr>
          <w:rFonts w:ascii="Times New Roman" w:hAnsi="Times New Roman" w:eastAsia="Times New Roman" w:cs="Times New Roman"/>
          <w:color w:val="000000"/>
          <w:sz w:val="24"/>
          <w:szCs w:val="24"/>
        </w:rPr>
        <w:t>, која омогућава синтезу истраживачког и стваралачког приступа медијима, јачање сарадње, иницијативе и предузетничких могућности ученика.</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Уводне активности могу бити засноване на разговору о личним искуствима са медијима – праћењем, креирањем, објављивањем и дељењем својих медијских садржаја и садржаја које су креирали други. Поред упознавања ученика са основним темама предмета, циљ активности је и стицање увида у медијске навике ученика, интересовања, вредности, као и однос према медијима.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Питања за вођени разговор требало би да буду подстицајна за брзо и активно укључивање свих ученика у тему. Вођени разговор можете започети овако:</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Колико сте у овом тренутку удаљени од свог мобилног телефона?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У којим ситуацијама не носите са собом мобилни?</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Који је ваш рекорд у раздвојености од телефона? Колико сати/дана је то трајало? Како сте се тада осећали? Шта вам је највише недостајало?</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Ко је од вас доживео да му привремено одузимање телефона буде казна коју су изрекли родитељи?</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Коме је од вас куповина новог мобилног телефона била награда или поклон за рођендан/одличан успех/пласман на такмичењу?</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Размислите које садржаје најрадије пратите на телефону. Шта пратите на Јутјубу? Које видео-игрице играте? Ко игра са вама?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Које речи најчешће укуцавате у претрази на интернету?</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Колико вам интернет помаже у добијању информација?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Како се информишете? Шта читате/гледате/слушате?</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Како се информишу ваше баке и деке? Како се информишу ваши родитељи? Хајде да укрстимо изворе и начине информисања! Нека се ваши родитељи и баке и деке информишу на начин на који ви радите, а ви на њихов омиљени начин информисања! Замислите један такав дан! Зашто вам је таква ситуација смешна? Како би изгледао живот ваших бака и дека да проводе једнак број сати дневно као ви, гледајући у дисплеј телефона? Шта би на тај начин пропустили? Шта ви пропуштате, а шта добијате проводећи толико времена уз медије? Размислите.</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Нека свако на листу папира напише три информације које му прво падну на памет, а које је данас сазнао путем радија, телевизије, новина или интернета! Зашто је тако тешко сетити се само три информације из медија? Колико сте их данас прочитали, чули, видели? Шта закључујемо – колико смо свакодневно у контакту са медијима?</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Као што нам је способност читања и писања слова (</w:t>
      </w:r>
      <w:r>
        <w:rPr>
          <w:rFonts w:ascii="Times New Roman" w:hAnsi="Times New Roman" w:eastAsia="Times New Roman" w:cs="Times New Roman"/>
          <w:i/>
          <w:iCs/>
          <w:color w:val="000000"/>
          <w:sz w:val="24"/>
          <w:szCs w:val="24"/>
        </w:rPr>
        <w:t>алфанумеричка писменост</w:t>
      </w:r>
      <w:r>
        <w:rPr>
          <w:rFonts w:ascii="Times New Roman" w:hAnsi="Times New Roman" w:eastAsia="Times New Roman" w:cs="Times New Roman"/>
          <w:color w:val="000000"/>
          <w:sz w:val="24"/>
          <w:szCs w:val="24"/>
        </w:rPr>
        <w:t>) омогућила да прочитамо све информације које сте навели, </w:t>
      </w:r>
      <w:r>
        <w:rPr>
          <w:rFonts w:ascii="Times New Roman" w:hAnsi="Times New Roman" w:eastAsia="Times New Roman" w:cs="Times New Roman"/>
          <w:i/>
          <w:iCs/>
          <w:color w:val="000000"/>
          <w:sz w:val="24"/>
          <w:szCs w:val="24"/>
        </w:rPr>
        <w:t>медијска писменост</w:t>
      </w:r>
      <w:r>
        <w:rPr>
          <w:rFonts w:ascii="Times New Roman" w:hAnsi="Times New Roman" w:eastAsia="Times New Roman" w:cs="Times New Roman"/>
          <w:color w:val="000000"/>
          <w:sz w:val="24"/>
          <w:szCs w:val="24"/>
        </w:rPr>
        <w:t> ће нам помоћи да све што смо прочитали, чули и видели, </w:t>
      </w:r>
      <w:r>
        <w:rPr>
          <w:rFonts w:ascii="Times New Roman" w:hAnsi="Times New Roman" w:eastAsia="Times New Roman" w:cs="Times New Roman"/>
          <w:b/>
          <w:bCs/>
          <w:color w:val="000000"/>
          <w:sz w:val="24"/>
          <w:szCs w:val="24"/>
        </w:rPr>
        <w:t>у потпуности</w:t>
      </w:r>
      <w:r>
        <w:rPr>
          <w:rFonts w:ascii="Times New Roman" w:hAnsi="Times New Roman" w:eastAsia="Times New Roman" w:cs="Times New Roman"/>
          <w:color w:val="000000"/>
          <w:sz w:val="24"/>
          <w:szCs w:val="24"/>
        </w:rPr>
        <w:t> </w:t>
      </w:r>
      <w:r>
        <w:rPr>
          <w:rFonts w:ascii="Times New Roman" w:hAnsi="Times New Roman" w:eastAsia="Times New Roman" w:cs="Times New Roman"/>
          <w:b/>
          <w:bCs/>
          <w:color w:val="000000"/>
          <w:sz w:val="24"/>
          <w:szCs w:val="24"/>
        </w:rPr>
        <w:t>разумемо</w:t>
      </w:r>
      <w:r>
        <w:rPr>
          <w:rFonts w:ascii="Times New Roman" w:hAnsi="Times New Roman" w:eastAsia="Times New Roman" w:cs="Times New Roman"/>
          <w:color w:val="000000"/>
          <w:sz w:val="24"/>
          <w:szCs w:val="24"/>
        </w:rPr>
        <w:t>. Да бисмо у томе успели, потребно је да развијемо неке посебне способности.</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Разговор је једна од најстаријих и најснажнијих човекових потреба, која потиче из човекове жеље да комуницира и гради везе са другим људима. Вежбе замишљања део су стваралачког односа према настави и имају вишеструку улогу – осим што опуштају ученике и подстичу на излагање сопствених идеја и осећања, истовремено граде и поверење према наставнику и другим ученицима, као и позитиван однос према настави уопште. На крају вођеног разговора, наставник на приступачан начин представља ученицима теме којима ће се у оквиру програма бавити и активности које планира, најављујући ученицима могућност да и сами учествују у предлагању начина обраде, активности, задатака, као и дидактичких средстава.</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i/>
          <w:iCs/>
          <w:color w:val="000000"/>
          <w:sz w:val="24"/>
          <w:szCs w:val="24"/>
        </w:rPr>
        <w:t>ПОЈАМ И ФУНКЦИЈЕ МЕДИЈА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Кључни значај за развијање медијске писмености појединца имају базична знања о начинима функционисања медија. Од наставника се очекује да ученике подстакне на стицање основних знања о медијима, која ће бити полазиште за све будуће активности из медијске писмености. Због тога је важно усмерити наставне активности које прате ову тему ка следећим закључцима ученика: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медијски садржаји се размењују путем медија, који се деле на традиционалне или старе (штампа, радио, телевизија, филм) и дигиталне (оне за које је потребан интернет);</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основне функције медија су да информишу јавност, образују и шире културне вредности, али и да је забаве;</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медији имају важну улогу у креирању ставова друштва о разним појавама и људима.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Активности могу да подразумевају колективну анализу медијских навика ученика и самовредновање, уписивањем у одговарајућу табелу свог избора медија и медијског садржаја, као и времена утрошеног уз медије у току једног дана. Активност има за циљ да ученицима помогне у стицању увида у сопствене медијске навике и утрошено време уз медије.</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i/>
          <w:iCs/>
          <w:color w:val="000000"/>
          <w:sz w:val="24"/>
          <w:szCs w:val="24"/>
        </w:rPr>
        <w:t>ДЕКОНСТРУКЦИЈА И КОНСТРУКЦИЈА МЕДИЈСКЕ ПОРУКЕ</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Остваривањем наставних активности у оквиру ове теме, приступа се кључним питањима медијске писмености. Све наставне активности требало би да воде ка следећим закључцима ученика: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медијски садржаји нису стварност, већ </w:t>
      </w:r>
      <w:r>
        <w:rPr>
          <w:rFonts w:ascii="Times New Roman" w:hAnsi="Times New Roman" w:eastAsia="Times New Roman" w:cs="Times New Roman"/>
          <w:i/>
          <w:iCs/>
          <w:color w:val="000000"/>
          <w:sz w:val="24"/>
          <w:szCs w:val="24"/>
        </w:rPr>
        <w:t>конструкт стварности</w:t>
      </w:r>
      <w:r>
        <w:rPr>
          <w:rFonts w:ascii="Times New Roman" w:hAnsi="Times New Roman" w:eastAsia="Times New Roman" w:cs="Times New Roman"/>
          <w:color w:val="000000"/>
          <w:sz w:val="24"/>
          <w:szCs w:val="24"/>
        </w:rPr>
        <w:t> – приказ стварности који је неко са одређеним циљем осмислио;</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тај приказ стварности може бити близак истини или далеко од ње;</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медијске садржаје не разумеју сви примаоци на исти начин;</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сви медијски садржаји имају циљну групу (публику) којој су намењени, што одређује њихова изражајна средства, облик, начин на који су упућени публици итд.;</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медијски садржаји се стално морају преиспитивати и проверавати.</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За обраду теме одговарајућа активност је анализа новинског текста или другог медијског садржаја (ТВ или радио-емисије, садржаја са Јутјуба и сл.). Пожељно је да ученици индивидуално или групно одаберу одређени медијски садржај и припреме га за час. Вођени од стране наставника, ученици на примеру одабраног медијског садржаја одговарају на питања кључна за деконструкцију медијске поруке, у форми која је усклађена са њиховим когнитивним могућностима у том узрасту:</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Ко је осмислио и упутио овај медијски садржај публици? Ко је та особа/група људи?</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Која средства су употребљена да би се привукла моја пажња? Што сте у том медијском садржају одмах уочили?</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На који начин ће људи другачији од мене разумети исту медијску поруку? Како би је разумели моји родитељи, а како моји најстарији чланови шире породице?</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Зашто је та порука послата? Шта се њеним упућивањем постигло?</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Како су представљени догађаји, простор и људи? Шта је представљено као посебно лепо/ружно, а шта није поменуто, а могло је да буде? Какав начин живота се овом медијском поруком представља као бољи од других?</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Методички је пожељно сваку критичку анализу и деконструкцију медијских садржаја заокружити активностима конструкције медијских порука. Такве активности обухватају групно или индивидуално креирање медијских садржаја на основу стеченог знања о деконструкцији медијских порука. Задаци за ученике као почетни корак подразумевају јасно дефинисање циља поруке и публике којој се обраћају.</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i/>
          <w:iCs/>
          <w:color w:val="000000"/>
          <w:sz w:val="24"/>
          <w:szCs w:val="24"/>
        </w:rPr>
        <w:t>ОГЛАШАВАЊЕ</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Ову тему наставници могу да обраде на различите начине: разговором, планираним активностима, малим истраживачким задацима. Кључно је утврдити колико су ученици изложени рекламним порукама. Може се почети питањима: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Где најчешће срећете рекламне поруке?</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Да ли у школи или на путу од куће до школе срећете поруке које нешто оглашавају?</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Да ли уочавате поруке на предметима у учионици (свеске, оловке, флашице воде, одећа, обућа...?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На који начин рекламе привлаче пажњу?</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Могуће је реализовати мали пројекат – анализа телевизијске рекламе. Ученике је могуће поделити на групе где ће једна установити који се производи најчешће рекламирају, друга колико информација заиста можемо добити гледајући рекламу, а трећа колико је у рекламама заступљена машта, а колико стварност.</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Могуће је урадити и „домаћи задатак”: На путу од куће до школе забележи рекламе које примећујеш и покушај да одговориш на питања: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Где се реклама налази?</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Шта рекламира оглас?</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Да ли се у твојој породици користи тај производ?</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Да ли мислиш да ове рекламе имају некакав утицај на тебе?</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На који начин можеш да се супротставиш осећању ускраћености? (Шта из нематеријалног света може да замени потребу за рекламираним производом?)</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Важно је да ученици схвате разлику између идеалне слике које реклама пружа (продаја идеје и фантазије) и стварног живота. Такође, могуће је разговарати са ученицима да ли постоји нешто нематеријално што ће надоместити осећање ускраћености ако неки производ немамо.</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i/>
          <w:iCs/>
          <w:color w:val="000000"/>
          <w:sz w:val="24"/>
          <w:szCs w:val="24"/>
        </w:rPr>
        <w:t>МЕДИЈСКИ САДРЖАЈИ НА МОБИЛНИМ ДИГИТАЛНИМ ПЛАТФОРМАМА И ПРЕТРАЖИВАЊЕ НА ИНТЕРНЕТУ</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Ову тему наставници могу да обраде са ученицима кроз разговор и истраживачке задатке. Пожељно је да отвореним питањима подстакну дискусију о томе које мобилне дигиталне платформе ученици познају и како их користе. Ученици могу да говоре о томе зашто су им корисне и занимљиве – размена информација са вршњацима, договарање, дружење. Пожељно је да се развије разговор о томе да ли мобилне дигиталне платформе могу да буду од користи за процесе учења, да ли су им нешто значиле у периоду пандемије када се није ишло сваки дан у школу. Други део дискусије треба да иде у правцу уочавања негативних страна мобилних дигиталних платформи. Наставници могу да поставе питање колико времена проводе на платформама а колико у непосредном дружењу. Шта им причињава већу радост – када се друже и размењују поруке на платформама или када се виде и разговарају, играју се, баве се спортом или неком другом активности. Потребно је покренути и питања зависности од мобилних дигиталних платформи, тако да ученици најпре освесте тај појам, разумеју шта значи а онда промисле о свом коришћењу платформи, времену које ту проводе. Са ученицима треба разговарати и о томе да ли на платформама ступају у контакт само са вршњацима које познају или и са непознатим особама. Питати их да ли знају какви ризици постоје ако прихватају за пријатеље особе које иначе не познају, да ли знају шта су то лажни профили, скренути пажњу да никако не треба да пристају да размењују фотографије или да се налазе уживо са особама које су упознали на дигиталним платформама.</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Ученици треба да усвоје став да нису све информације које добијају са интернета поуздане/веродостојне. Који год претраживач или агрегатор да изаберу, важно је да разумеју да претраживање појмова и прикупљање података у дигиталном окружењу мора да буде повезано са разграничењем објективних и проверених чињеница од нетачних информација, личних ставова, предрасуда и дезинформација. На понуђене резултате у претрагама могу утицати различити утицаји као и алгоритми који се ослањају на понашање корисника уређаја у дигиталном окружењу. Уводна вежба стога може бити одређени појам који ће наставник изабрати, а ученици „претражити” на својим уређајима (компјутерима или телефонима). Уколико су у прилици да упореде резултате, увидеће да су добили различите изворе.</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Питања могу бити:</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 Које претраживаче или агрегаторе садржаја користите најчешће и због чега?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 До којих врста информација долазите?</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 Да ли је увек могуће наћи аутора садржаја и информација?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 Да ли и како проверавате информације до којих сте дошли путем онлајн претраживача?</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Пример за задатак:</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Наставник дели ученике у групе од три до пет чланова. Свака група користи други претраживач (Гугл, Јаху, Бинг) и на различитом уређају – школском рачунару, свом мобилном телефону, лаптопу... Свима се задају исти појмове за претраживање. На следећем часу свака група представља првих десет резултата претраге.</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 Који резултати су увек наведени први? Како су означени, да ли је јасно назначено да су у питању спонзорисани, плаћени резултати?</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 Да ли се тим резултатима верује мање или више од осталих који нису спонзорисани?</w:t>
      </w:r>
    </w:p>
    <w:p>
      <w:pPr>
        <w:ind w:firstLine="48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Суштина је да ученици разумеју да претраживачи могу фаворизовати одређене садржаје (плаћене у односу на бесплатне; пожељније од мање пожељних, а да се примењују и алгоритми који откривају лично понашање у дигиталном окружењу). Стога је важно да се добијене информације провере у веродостојним изворима (уџбеницима, енциклопедијама, речницима...).</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ПРАЋЕЊЕ И ВРЕДНОВАЊЕ НАСТАВЕ И УЧЕЊА</w:t>
      </w:r>
    </w:p>
    <w:p>
      <w:pPr>
        <w:spacing w:after="150"/>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Имајући у виду концепт програма, исходе и компетенције које треба развити, процес праћења и вредновања ученичких постигнућа не може се заснивати на класичним индивидуалним усменим и писаним проверама. Уместо тога, наставник треба континуирано да прати напредак ученика, који се огледа у начину на који ученици учествују у активностима, како прикупљају податке, како бране своје ставове, како аргументују, евалуирају, документују итд. Постигнућа ученика се, дакле, прате и вреднују формативно: током целог процеса.</w:t>
      </w:r>
    </w:p>
    <w:p>
      <w:pPr>
        <w:ind w:firstLine="48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интерпретација,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За неке садржаjе прикладни су и други начини провере напредовања као што су нпр. квизови или улазни и излазни тестови како би се утврдили ефекти рада на нивоу знања, вештина, ставова. Вредновање ученичких постигнућа врши се у складу са </w:t>
      </w:r>
      <w:r>
        <w:rPr>
          <w:rFonts w:ascii="Times New Roman" w:hAnsi="Times New Roman" w:eastAsia="Times New Roman" w:cs="Times New Roman"/>
          <w:i/>
          <w:iCs/>
          <w:color w:val="000000"/>
          <w:sz w:val="24"/>
          <w:szCs w:val="24"/>
        </w:rPr>
        <w:t>Правилником о оцењивању ученика у основном образовању и васпитању.</w:t>
      </w:r>
      <w:r>
        <w:rPr>
          <w:rFonts w:ascii="Times New Roman" w:hAnsi="Times New Roman" w:eastAsia="Times New Roman" w:cs="Times New Roman"/>
          <w:color w:val="000000"/>
          <w:sz w:val="24"/>
          <w:szCs w:val="24"/>
        </w:rPr>
        <w:t> Ученици свакако треба унапред да буду упознати шта ће се и на коjи начин пратити и вредновати.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ДОМАЋИНСТВО 8.РАЗРЕД-Данијела Илић</w:t>
      </w:r>
    </w:p>
    <w:p>
      <w:pPr>
        <w:jc w:val="both"/>
        <w:rPr>
          <w:rFonts w:ascii="Times New Roman" w:hAnsi="Times New Roman" w:cs="Times New Roman"/>
          <w:b/>
          <w:bCs/>
          <w:sz w:val="24"/>
          <w:szCs w:val="24"/>
        </w:rPr>
      </w:pPr>
    </w:p>
    <w:p>
      <w:pPr>
        <w:rPr>
          <w:rFonts w:ascii="Times New Roman" w:hAnsi="Times New Roman"/>
          <w:sz w:val="22"/>
          <w:szCs w:val="22"/>
        </w:rPr>
      </w:pPr>
      <w:r>
        <w:rPr>
          <w:rFonts w:ascii="Times New Roman" w:hAnsi="Times New Roman"/>
          <w:sz w:val="22"/>
          <w:szCs w:val="22"/>
        </w:rPr>
        <w:t>ДОМАЋИНСТВО</w:t>
      </w:r>
    </w:p>
    <w:p>
      <w:pPr>
        <w:rPr>
          <w:rFonts w:ascii="Times New Roman" w:hAnsi="Times New Roman"/>
          <w:sz w:val="22"/>
          <w:szCs w:val="22"/>
        </w:rPr>
      </w:pPr>
    </w:p>
    <w:p>
      <w:pPr>
        <w:jc w:val="both"/>
        <w:rPr>
          <w:rFonts w:ascii="Times New Roman" w:hAnsi="Times New Roman"/>
          <w:sz w:val="22"/>
          <w:szCs w:val="22"/>
        </w:rPr>
      </w:pPr>
      <w:r>
        <w:rPr>
          <w:rFonts w:ascii="Times New Roman" w:hAnsi="Times New Roman"/>
          <w:sz w:val="22"/>
          <w:szCs w:val="22"/>
        </w:rPr>
        <w:t>Циљ и задаци</w:t>
      </w:r>
    </w:p>
    <w:p>
      <w:pPr>
        <w:jc w:val="both"/>
        <w:rPr>
          <w:rFonts w:ascii="Times New Roman" w:hAnsi="Times New Roman"/>
          <w:sz w:val="22"/>
          <w:szCs w:val="22"/>
        </w:rPr>
      </w:pPr>
      <w:r>
        <w:rPr>
          <w:rFonts w:ascii="Times New Roman" w:hAnsi="Times New Roman"/>
          <w:sz w:val="22"/>
          <w:szCs w:val="22"/>
        </w:rPr>
        <w:t>Циљ наставе изборног предмета домаћинство јесте да ученици стекну нова знања о улози породице у формирању културе понашања, становања, исхране, одевања и рада, као и да интегришу и унапреде претходно стечена знања и вештине, усвоје вредности и формирају навике у вези с важним активностима у свакодневном животу.</w:t>
      </w:r>
    </w:p>
    <w:p>
      <w:pPr>
        <w:jc w:val="both"/>
        <w:rPr>
          <w:rFonts w:ascii="Times New Roman" w:hAnsi="Times New Roman"/>
          <w:sz w:val="22"/>
          <w:szCs w:val="22"/>
        </w:rPr>
      </w:pPr>
      <w:r>
        <w:rPr>
          <w:rFonts w:ascii="Times New Roman" w:hAnsi="Times New Roman"/>
          <w:sz w:val="22"/>
          <w:szCs w:val="22"/>
        </w:rPr>
        <w:t>Задаци наставе домаћинства јесу:</w:t>
      </w:r>
    </w:p>
    <w:p>
      <w:pPr>
        <w:jc w:val="both"/>
        <w:rPr>
          <w:rFonts w:ascii="Times New Roman" w:hAnsi="Times New Roman"/>
          <w:sz w:val="22"/>
          <w:szCs w:val="22"/>
        </w:rPr>
      </w:pPr>
      <w:r>
        <w:rPr>
          <w:rFonts w:ascii="Times New Roman" w:hAnsi="Times New Roman"/>
          <w:sz w:val="22"/>
          <w:szCs w:val="22"/>
        </w:rPr>
        <w:t>- стварање разноврсних могућности да кроз различите садржаје и облике рада током наставе домаћинства сврха, циљеви и задаци образовања, као и циљеви наставе домаћинства буду у пуној мери реализовани</w:t>
      </w:r>
    </w:p>
    <w:p>
      <w:pPr>
        <w:jc w:val="both"/>
        <w:rPr>
          <w:rFonts w:ascii="Times New Roman" w:hAnsi="Times New Roman"/>
          <w:sz w:val="22"/>
          <w:szCs w:val="22"/>
        </w:rPr>
      </w:pPr>
      <w:r>
        <w:rPr>
          <w:rFonts w:ascii="Times New Roman" w:hAnsi="Times New Roman"/>
          <w:sz w:val="22"/>
          <w:szCs w:val="22"/>
        </w:rPr>
        <w:t>- развијање свести о томе да култура становања, одевања, исхране и понашања која се стиче у породици доживотно утиче на културне потребе, навике и понашања ученика</w:t>
      </w:r>
    </w:p>
    <w:p>
      <w:pPr>
        <w:jc w:val="both"/>
        <w:rPr>
          <w:rFonts w:ascii="Times New Roman" w:hAnsi="Times New Roman"/>
          <w:sz w:val="22"/>
          <w:szCs w:val="22"/>
        </w:rPr>
      </w:pPr>
      <w:r>
        <w:rPr>
          <w:rFonts w:ascii="Times New Roman" w:hAnsi="Times New Roman"/>
          <w:sz w:val="22"/>
          <w:szCs w:val="22"/>
        </w:rPr>
        <w:t>- стицање знања и вештина у вези с важним активностима у свакодневном животу и развијање способности примене стечених знања и умења у областима организације и функционисања савремене породице и домаћинства, културе становања, одевања и исхране</w:t>
      </w:r>
    </w:p>
    <w:p>
      <w:pPr>
        <w:jc w:val="both"/>
        <w:rPr>
          <w:rFonts w:ascii="Times New Roman" w:hAnsi="Times New Roman"/>
          <w:sz w:val="22"/>
          <w:szCs w:val="22"/>
        </w:rPr>
      </w:pPr>
      <w:r>
        <w:rPr>
          <w:rFonts w:ascii="Times New Roman" w:hAnsi="Times New Roman"/>
          <w:sz w:val="22"/>
          <w:szCs w:val="22"/>
        </w:rPr>
        <w:t>- развијање вештина, ставова и навика одржавања одевних предмета и обуће,домаћинства и околине</w:t>
      </w:r>
    </w:p>
    <w:p>
      <w:pPr>
        <w:jc w:val="both"/>
        <w:rPr>
          <w:rFonts w:ascii="Times New Roman" w:hAnsi="Times New Roman"/>
          <w:sz w:val="22"/>
          <w:szCs w:val="22"/>
        </w:rPr>
      </w:pPr>
      <w:r>
        <w:rPr>
          <w:rFonts w:ascii="Times New Roman" w:hAnsi="Times New Roman"/>
          <w:sz w:val="22"/>
          <w:szCs w:val="22"/>
        </w:rPr>
        <w:t>- развијање способности правилног и безбедног коришћења различитих средстава, оруђа и материјала у домаћинству</w:t>
      </w:r>
    </w:p>
    <w:p>
      <w:pPr>
        <w:jc w:val="both"/>
        <w:rPr>
          <w:rFonts w:ascii="Times New Roman" w:hAnsi="Times New Roman"/>
          <w:sz w:val="22"/>
          <w:szCs w:val="22"/>
        </w:rPr>
      </w:pPr>
      <w:r>
        <w:rPr>
          <w:rFonts w:ascii="Times New Roman" w:hAnsi="Times New Roman"/>
          <w:sz w:val="22"/>
          <w:szCs w:val="22"/>
        </w:rPr>
        <w:t>- развијање знања о компонентама правилне исхране</w:t>
      </w:r>
    </w:p>
    <w:p>
      <w:pPr>
        <w:jc w:val="both"/>
        <w:rPr>
          <w:rFonts w:ascii="Times New Roman" w:hAnsi="Times New Roman"/>
          <w:sz w:val="22"/>
          <w:szCs w:val="22"/>
        </w:rPr>
      </w:pPr>
      <w:r>
        <w:rPr>
          <w:rFonts w:ascii="Times New Roman" w:hAnsi="Times New Roman"/>
          <w:sz w:val="22"/>
          <w:szCs w:val="22"/>
        </w:rPr>
        <w:t>- развијање способности за поуздано и стручно коришћење различитих уређаја у домаћинству, нових информационих и комуникационих технологија</w:t>
      </w:r>
    </w:p>
    <w:p>
      <w:pPr>
        <w:jc w:val="both"/>
        <w:rPr>
          <w:rFonts w:ascii="Times New Roman" w:hAnsi="Times New Roman"/>
          <w:sz w:val="22"/>
          <w:szCs w:val="22"/>
        </w:rPr>
      </w:pPr>
      <w:r>
        <w:rPr>
          <w:rFonts w:ascii="Times New Roman" w:hAnsi="Times New Roman"/>
          <w:sz w:val="22"/>
          <w:szCs w:val="22"/>
        </w:rPr>
        <w:t>- развијање еколошке свести о значају селективног прикупљања отпада у домаћинству и спремности да се сопственим активностима доприноси очувању здраве околине и стандарда квалитета живљења</w:t>
      </w:r>
    </w:p>
    <w:p>
      <w:pPr>
        <w:jc w:val="both"/>
        <w:rPr>
          <w:rFonts w:ascii="Times New Roman" w:hAnsi="Times New Roman"/>
          <w:sz w:val="22"/>
          <w:szCs w:val="22"/>
        </w:rPr>
      </w:pPr>
      <w:r>
        <w:rPr>
          <w:rFonts w:ascii="Times New Roman" w:hAnsi="Times New Roman"/>
          <w:sz w:val="22"/>
          <w:szCs w:val="22"/>
        </w:rPr>
        <w:t>- развијање позитивних и конструктивних ставова о коришћењу научних сазнања за унапређивањe квалитета живота</w:t>
      </w:r>
    </w:p>
    <w:p>
      <w:pPr>
        <w:jc w:val="both"/>
        <w:rPr>
          <w:rFonts w:ascii="Times New Roman" w:hAnsi="Times New Roman"/>
          <w:sz w:val="22"/>
          <w:szCs w:val="22"/>
        </w:rPr>
      </w:pPr>
      <w:r>
        <w:rPr>
          <w:rFonts w:ascii="Times New Roman" w:hAnsi="Times New Roman"/>
          <w:sz w:val="22"/>
          <w:szCs w:val="22"/>
        </w:rPr>
        <w:t>- развијање сарадничких способности, способности слушања и уважавања мишљења других, способности изношења става и формулисања аргумената за изнети став</w:t>
      </w:r>
    </w:p>
    <w:p>
      <w:pPr>
        <w:jc w:val="both"/>
        <w:rPr>
          <w:rFonts w:ascii="Times New Roman" w:hAnsi="Times New Roman"/>
          <w:sz w:val="22"/>
          <w:szCs w:val="22"/>
        </w:rPr>
      </w:pPr>
      <w:r>
        <w:rPr>
          <w:rFonts w:ascii="Times New Roman" w:hAnsi="Times New Roman"/>
          <w:sz w:val="22"/>
          <w:szCs w:val="22"/>
        </w:rPr>
        <w:t>- развијање свести о сопственим знањима и способностима.</w:t>
      </w:r>
    </w:p>
    <w:p>
      <w:pPr>
        <w:jc w:val="both"/>
        <w:rPr>
          <w:rFonts w:ascii="Times New Roman" w:hAnsi="Times New Roman"/>
          <w:sz w:val="22"/>
          <w:szCs w:val="22"/>
        </w:rPr>
      </w:pPr>
    </w:p>
    <w:p>
      <w:pPr>
        <w:jc w:val="both"/>
        <w:rPr>
          <w:rFonts w:ascii="Times New Roman" w:hAnsi="Times New Roman"/>
          <w:sz w:val="22"/>
          <w:szCs w:val="22"/>
        </w:rPr>
      </w:pPr>
      <w:r>
        <w:rPr>
          <w:rFonts w:ascii="Times New Roman" w:hAnsi="Times New Roman"/>
          <w:sz w:val="22"/>
          <w:szCs w:val="22"/>
        </w:rPr>
        <w:t>ОСМИ РАЗРЕД</w:t>
      </w:r>
    </w:p>
    <w:p>
      <w:pPr>
        <w:jc w:val="both"/>
        <w:rPr>
          <w:rFonts w:ascii="Times New Roman" w:hAnsi="Times New Roman"/>
          <w:sz w:val="22"/>
          <w:szCs w:val="22"/>
        </w:rPr>
      </w:pPr>
      <w:r>
        <w:rPr>
          <w:rFonts w:ascii="Times New Roman" w:hAnsi="Times New Roman"/>
          <w:sz w:val="22"/>
          <w:szCs w:val="22"/>
        </w:rPr>
        <w:t>(1 час недељно, 34 часа годишње)</w:t>
      </w:r>
    </w:p>
    <w:p>
      <w:pPr>
        <w:jc w:val="both"/>
        <w:rPr>
          <w:rFonts w:ascii="Times New Roman" w:hAnsi="Times New Roman"/>
          <w:sz w:val="22"/>
          <w:szCs w:val="22"/>
        </w:rPr>
      </w:pPr>
      <w:r>
        <w:rPr>
          <w:rFonts w:ascii="Times New Roman" w:hAnsi="Times New Roman"/>
          <w:sz w:val="22"/>
          <w:szCs w:val="22"/>
        </w:rPr>
        <w:t>САДРЖАЈИ ПРОГРАМА</w:t>
      </w:r>
    </w:p>
    <w:p>
      <w:pPr>
        <w:rPr>
          <w:rFonts w:ascii="Times New Roman" w:hAnsi="Times New Roman"/>
          <w:sz w:val="22"/>
          <w:szCs w:val="22"/>
        </w:rPr>
      </w:pPr>
    </w:p>
    <w:p>
      <w:pPr>
        <w:jc w:val="both"/>
        <w:rPr>
          <w:rFonts w:ascii="Times New Roman" w:hAnsi="Times New Roman"/>
          <w:sz w:val="22"/>
          <w:szCs w:val="22"/>
        </w:rPr>
      </w:pPr>
      <w:r>
        <w:rPr>
          <w:rFonts w:ascii="Times New Roman" w:hAnsi="Times New Roman"/>
          <w:sz w:val="22"/>
          <w:szCs w:val="22"/>
        </w:rPr>
        <w:t>СРЕДСТВА ЗА ОДРЖАВАЊЕ ЛИЧНЕ ХИГИЈЕНЕ И ХИГИЈЕНЕ СТАНА</w:t>
      </w:r>
    </w:p>
    <w:p>
      <w:pPr>
        <w:jc w:val="both"/>
        <w:rPr>
          <w:rFonts w:ascii="Times New Roman" w:hAnsi="Times New Roman"/>
          <w:sz w:val="22"/>
          <w:szCs w:val="22"/>
        </w:rPr>
      </w:pPr>
    </w:p>
    <w:p>
      <w:pPr>
        <w:jc w:val="both"/>
        <w:rPr>
          <w:rFonts w:ascii="Times New Roman" w:hAnsi="Times New Roman"/>
          <w:sz w:val="22"/>
          <w:szCs w:val="22"/>
        </w:rPr>
      </w:pPr>
      <w:r>
        <w:rPr>
          <w:rFonts w:ascii="Times New Roman" w:hAnsi="Times New Roman"/>
          <w:sz w:val="22"/>
          <w:szCs w:val="22"/>
        </w:rPr>
        <w:t>Оперативни задаци</w:t>
      </w:r>
    </w:p>
    <w:p>
      <w:pPr>
        <w:jc w:val="both"/>
        <w:rPr>
          <w:rFonts w:ascii="Times New Roman" w:hAnsi="Times New Roman"/>
          <w:sz w:val="22"/>
          <w:szCs w:val="22"/>
        </w:rPr>
      </w:pPr>
      <w:r>
        <w:rPr>
          <w:rFonts w:ascii="Times New Roman" w:hAnsi="Times New Roman"/>
          <w:sz w:val="22"/>
          <w:szCs w:val="22"/>
        </w:rPr>
        <w:t>Ученик треба да:</w:t>
      </w:r>
    </w:p>
    <w:p>
      <w:pPr>
        <w:jc w:val="both"/>
        <w:rPr>
          <w:rFonts w:ascii="Times New Roman" w:hAnsi="Times New Roman"/>
          <w:sz w:val="22"/>
          <w:szCs w:val="22"/>
        </w:rPr>
      </w:pPr>
      <w:r>
        <w:rPr>
          <w:rFonts w:ascii="Times New Roman" w:hAnsi="Times New Roman"/>
          <w:sz w:val="22"/>
          <w:szCs w:val="22"/>
        </w:rPr>
        <w:t>- усвоји знања о коришћењу воде у домаћинству, о хемијској и микробиолошкој исправности воде;</w:t>
      </w:r>
    </w:p>
    <w:p>
      <w:pPr>
        <w:jc w:val="both"/>
        <w:rPr>
          <w:rFonts w:ascii="Times New Roman" w:hAnsi="Times New Roman"/>
          <w:sz w:val="22"/>
          <w:szCs w:val="22"/>
        </w:rPr>
      </w:pPr>
      <w:r>
        <w:rPr>
          <w:rFonts w:ascii="Times New Roman" w:hAnsi="Times New Roman"/>
          <w:sz w:val="22"/>
          <w:szCs w:val="22"/>
        </w:rPr>
        <w:t>- овлада знањима о потреби и значају хемијске и микробиолошке исправности воде;</w:t>
      </w:r>
    </w:p>
    <w:p>
      <w:pPr>
        <w:jc w:val="both"/>
        <w:rPr>
          <w:rFonts w:ascii="Times New Roman" w:hAnsi="Times New Roman"/>
          <w:sz w:val="22"/>
          <w:szCs w:val="22"/>
        </w:rPr>
      </w:pPr>
      <w:r>
        <w:rPr>
          <w:rFonts w:ascii="Times New Roman" w:hAnsi="Times New Roman"/>
          <w:sz w:val="22"/>
          <w:szCs w:val="22"/>
        </w:rPr>
        <w:t>- прави разлику између техничке и пијаће воде;</w:t>
      </w:r>
    </w:p>
    <w:p>
      <w:pPr>
        <w:jc w:val="both"/>
        <w:rPr>
          <w:rFonts w:ascii="Times New Roman" w:hAnsi="Times New Roman"/>
          <w:sz w:val="22"/>
          <w:szCs w:val="22"/>
        </w:rPr>
      </w:pPr>
      <w:r>
        <w:rPr>
          <w:rFonts w:ascii="Times New Roman" w:hAnsi="Times New Roman"/>
          <w:sz w:val="22"/>
          <w:szCs w:val="22"/>
        </w:rPr>
        <w:t>- зна да су ресурси пијаће воде ограничени и рационалнo је троши;</w:t>
      </w:r>
    </w:p>
    <w:p>
      <w:pPr>
        <w:jc w:val="both"/>
        <w:rPr>
          <w:rFonts w:ascii="Times New Roman" w:hAnsi="Times New Roman"/>
          <w:sz w:val="22"/>
          <w:szCs w:val="22"/>
        </w:rPr>
      </w:pPr>
      <w:r>
        <w:rPr>
          <w:rFonts w:ascii="Times New Roman" w:hAnsi="Times New Roman"/>
          <w:sz w:val="22"/>
          <w:szCs w:val="22"/>
        </w:rPr>
        <w:t>- зна критеријуме за одређивање квалитета воде за хигијенске потребе домаћинства («мека» и «тврда» вода) и правилно их примењује у домаћинству;</w:t>
      </w:r>
    </w:p>
    <w:p>
      <w:pPr>
        <w:jc w:val="both"/>
        <w:rPr>
          <w:rFonts w:ascii="Times New Roman" w:hAnsi="Times New Roman"/>
          <w:sz w:val="22"/>
          <w:szCs w:val="22"/>
        </w:rPr>
      </w:pPr>
      <w:r>
        <w:rPr>
          <w:rFonts w:ascii="Times New Roman" w:hAnsi="Times New Roman"/>
          <w:sz w:val="22"/>
          <w:szCs w:val="22"/>
        </w:rPr>
        <w:t>- правилно одабира и користи средства за одржавање личне хигијене (тоалетни сапуни, шампони, пасте за зубе) и козметичке препарате (дезодоранси, средства за негу коже и косе, декоративна козметичка средства);</w:t>
      </w:r>
    </w:p>
    <w:p>
      <w:pPr>
        <w:jc w:val="both"/>
        <w:rPr>
          <w:rFonts w:ascii="Times New Roman" w:hAnsi="Times New Roman"/>
          <w:sz w:val="22"/>
          <w:szCs w:val="22"/>
        </w:rPr>
      </w:pPr>
      <w:r>
        <w:rPr>
          <w:rFonts w:ascii="Times New Roman" w:hAnsi="Times New Roman"/>
          <w:sz w:val="22"/>
          <w:szCs w:val="22"/>
        </w:rPr>
        <w:t>- разуме конвенционалне ознаке на средствима за личну хигијену и козметичким препаратима и у складу са њима их користи;</w:t>
      </w:r>
    </w:p>
    <w:p>
      <w:pPr>
        <w:jc w:val="both"/>
        <w:rPr>
          <w:rFonts w:ascii="Times New Roman" w:hAnsi="Times New Roman"/>
          <w:sz w:val="22"/>
          <w:szCs w:val="22"/>
        </w:rPr>
      </w:pPr>
      <w:r>
        <w:rPr>
          <w:rFonts w:ascii="Times New Roman" w:hAnsi="Times New Roman"/>
          <w:sz w:val="22"/>
          <w:szCs w:val="22"/>
        </w:rPr>
        <w:t>- зна начине чувања средстава за личну хигијену и козметичких препарата;</w:t>
      </w:r>
    </w:p>
    <w:p>
      <w:pPr>
        <w:jc w:val="both"/>
        <w:rPr>
          <w:rFonts w:ascii="Times New Roman" w:hAnsi="Times New Roman"/>
          <w:sz w:val="22"/>
          <w:szCs w:val="22"/>
        </w:rPr>
      </w:pPr>
      <w:r>
        <w:rPr>
          <w:rFonts w:ascii="Times New Roman" w:hAnsi="Times New Roman"/>
          <w:sz w:val="22"/>
          <w:szCs w:val="22"/>
        </w:rPr>
        <w:t>- сагласно конвенционалним ознакама, чува и примењује лекове и санитетски материјал у кућним условима;</w:t>
      </w:r>
    </w:p>
    <w:p>
      <w:pPr>
        <w:jc w:val="both"/>
        <w:rPr>
          <w:rFonts w:ascii="Times New Roman" w:hAnsi="Times New Roman"/>
          <w:sz w:val="22"/>
          <w:szCs w:val="22"/>
        </w:rPr>
      </w:pPr>
      <w:r>
        <w:rPr>
          <w:rFonts w:ascii="Times New Roman" w:hAnsi="Times New Roman"/>
          <w:sz w:val="22"/>
          <w:szCs w:val="22"/>
        </w:rPr>
        <w:t>- уме да према својствима правилно изабере и рационално користи средства за чишћење и дезинфекцију и разуме њихово дејство (средства за чишћење стакла, дрвених површина, керамичких плочица, санитарија, текстилних и металних материјала);</w:t>
      </w:r>
    </w:p>
    <w:p>
      <w:pPr>
        <w:jc w:val="both"/>
        <w:rPr>
          <w:rFonts w:ascii="Times New Roman" w:hAnsi="Times New Roman"/>
          <w:sz w:val="22"/>
          <w:szCs w:val="22"/>
        </w:rPr>
      </w:pPr>
      <w:r>
        <w:rPr>
          <w:rFonts w:ascii="Times New Roman" w:hAnsi="Times New Roman"/>
          <w:sz w:val="22"/>
          <w:szCs w:val="22"/>
        </w:rPr>
        <w:t>- разуме функционалност као критеријум за избор материјала у домаћинству и користи различите врсте материјала за опремање стана (дрво, метал, пластика, стакло, керамика, текстил);</w:t>
      </w:r>
    </w:p>
    <w:p>
      <w:pPr>
        <w:jc w:val="both"/>
        <w:rPr>
          <w:rFonts w:ascii="Times New Roman" w:hAnsi="Times New Roman"/>
          <w:sz w:val="22"/>
          <w:szCs w:val="22"/>
        </w:rPr>
      </w:pPr>
      <w:r>
        <w:rPr>
          <w:rFonts w:ascii="Times New Roman" w:hAnsi="Times New Roman"/>
          <w:sz w:val="22"/>
          <w:szCs w:val="22"/>
        </w:rPr>
        <w:t>- уме да бојењем, лакирањем и полирањем заштити металне, дрвене и зидне површине од спољашњих утицаја;</w:t>
      </w:r>
    </w:p>
    <w:p>
      <w:pPr>
        <w:jc w:val="both"/>
        <w:rPr>
          <w:rFonts w:ascii="Times New Roman" w:hAnsi="Times New Roman"/>
          <w:sz w:val="22"/>
          <w:szCs w:val="22"/>
        </w:rPr>
      </w:pPr>
      <w:r>
        <w:rPr>
          <w:rFonts w:ascii="Times New Roman" w:hAnsi="Times New Roman"/>
          <w:sz w:val="22"/>
          <w:szCs w:val="22"/>
        </w:rPr>
        <w:t>- уме, зависно од врсте материјала, да изабере лепак или да изведе други одговарајући начин спајања;</w:t>
      </w:r>
    </w:p>
    <w:p>
      <w:pPr>
        <w:jc w:val="both"/>
        <w:rPr>
          <w:rFonts w:ascii="Times New Roman" w:hAnsi="Times New Roman"/>
          <w:sz w:val="22"/>
          <w:szCs w:val="22"/>
        </w:rPr>
      </w:pPr>
      <w:r>
        <w:rPr>
          <w:rFonts w:ascii="Times New Roman" w:hAnsi="Times New Roman"/>
          <w:sz w:val="22"/>
          <w:szCs w:val="22"/>
        </w:rPr>
        <w:t>- разврстава и правилно одлаже чврсти отпад у домаћинству применом конвенционалних и ознака;</w:t>
      </w:r>
    </w:p>
    <w:p>
      <w:pPr>
        <w:jc w:val="both"/>
        <w:rPr>
          <w:rFonts w:ascii="Times New Roman" w:hAnsi="Times New Roman"/>
          <w:sz w:val="22"/>
          <w:szCs w:val="22"/>
        </w:rPr>
      </w:pPr>
      <w:r>
        <w:rPr>
          <w:rFonts w:ascii="Times New Roman" w:hAnsi="Times New Roman"/>
          <w:sz w:val="22"/>
          <w:szCs w:val="22"/>
        </w:rPr>
        <w:t>- придржава се и/или предузима мере заштите околине од отпадних материјала из домаћинства.</w:t>
      </w:r>
    </w:p>
    <w:p>
      <w:pPr>
        <w:jc w:val="both"/>
        <w:rPr>
          <w:rFonts w:ascii="Times New Roman" w:hAnsi="Times New Roman"/>
          <w:sz w:val="22"/>
          <w:szCs w:val="22"/>
        </w:rPr>
      </w:pPr>
    </w:p>
    <w:p>
      <w:pPr>
        <w:jc w:val="both"/>
        <w:rPr>
          <w:rFonts w:ascii="Times New Roman" w:hAnsi="Times New Roman"/>
          <w:sz w:val="22"/>
          <w:szCs w:val="22"/>
        </w:rPr>
      </w:pPr>
      <w:r>
        <w:rPr>
          <w:rFonts w:ascii="Times New Roman" w:hAnsi="Times New Roman"/>
          <w:sz w:val="22"/>
          <w:szCs w:val="22"/>
        </w:rPr>
        <w:t>Садржаји:</w:t>
      </w:r>
    </w:p>
    <w:p>
      <w:pPr>
        <w:jc w:val="both"/>
        <w:rPr>
          <w:rFonts w:ascii="Times New Roman" w:hAnsi="Times New Roman"/>
          <w:sz w:val="22"/>
          <w:szCs w:val="22"/>
        </w:rPr>
      </w:pPr>
      <w:r>
        <w:rPr>
          <w:rFonts w:ascii="Times New Roman" w:hAnsi="Times New Roman"/>
          <w:sz w:val="22"/>
          <w:szCs w:val="22"/>
        </w:rPr>
        <w:t>Вода и њен значај за одржавање хигијене.</w:t>
      </w:r>
    </w:p>
    <w:p>
      <w:pPr>
        <w:jc w:val="both"/>
        <w:rPr>
          <w:rFonts w:ascii="Times New Roman" w:hAnsi="Times New Roman"/>
          <w:sz w:val="22"/>
          <w:szCs w:val="22"/>
        </w:rPr>
      </w:pPr>
      <w:r>
        <w:rPr>
          <w:rFonts w:ascii="Times New Roman" w:hAnsi="Times New Roman"/>
          <w:sz w:val="22"/>
          <w:szCs w:val="22"/>
        </w:rPr>
        <w:t>Средства за личну хигијену (сапуни, шампони, пасте за зубе и др).</w:t>
      </w:r>
    </w:p>
    <w:p>
      <w:pPr>
        <w:jc w:val="both"/>
        <w:rPr>
          <w:rFonts w:ascii="Times New Roman" w:hAnsi="Times New Roman"/>
          <w:sz w:val="22"/>
          <w:szCs w:val="22"/>
        </w:rPr>
      </w:pPr>
      <w:r>
        <w:rPr>
          <w:rFonts w:ascii="Times New Roman" w:hAnsi="Times New Roman"/>
          <w:sz w:val="22"/>
          <w:szCs w:val="22"/>
        </w:rPr>
        <w:t>Козметичка средства. Средства за негу коже и косе. Декоративна козметичка средства.</w:t>
      </w:r>
    </w:p>
    <w:p>
      <w:pPr>
        <w:jc w:val="both"/>
        <w:rPr>
          <w:rFonts w:ascii="Times New Roman" w:hAnsi="Times New Roman"/>
          <w:sz w:val="22"/>
          <w:szCs w:val="22"/>
        </w:rPr>
      </w:pPr>
      <w:r>
        <w:rPr>
          <w:rFonts w:ascii="Times New Roman" w:hAnsi="Times New Roman"/>
          <w:sz w:val="22"/>
          <w:szCs w:val="22"/>
        </w:rPr>
        <w:t>Кућна апотека – примена, чување и одлагање лекова и санитетског материјала.</w:t>
      </w:r>
    </w:p>
    <w:p>
      <w:pPr>
        <w:jc w:val="both"/>
        <w:rPr>
          <w:rFonts w:ascii="Times New Roman" w:hAnsi="Times New Roman"/>
          <w:sz w:val="22"/>
          <w:szCs w:val="22"/>
        </w:rPr>
      </w:pPr>
      <w:r>
        <w:rPr>
          <w:rFonts w:ascii="Times New Roman" w:hAnsi="Times New Roman"/>
          <w:sz w:val="22"/>
          <w:szCs w:val="22"/>
        </w:rPr>
        <w:t>Материјали за опремање стана (дрво, метал, стакло, керамика, текстил).</w:t>
      </w:r>
    </w:p>
    <w:p>
      <w:pPr>
        <w:jc w:val="both"/>
        <w:rPr>
          <w:rFonts w:ascii="Times New Roman" w:hAnsi="Times New Roman"/>
          <w:sz w:val="22"/>
          <w:szCs w:val="22"/>
        </w:rPr>
      </w:pPr>
      <w:r>
        <w:rPr>
          <w:rFonts w:ascii="Times New Roman" w:hAnsi="Times New Roman"/>
          <w:sz w:val="22"/>
          <w:szCs w:val="22"/>
        </w:rPr>
        <w:t>Одржавање стана. Средства за чишћење и дезинфекцију. Одржавање намештаја, зидова и подова у различитим просторијама (соба, кухиња, купатило).</w:t>
      </w:r>
    </w:p>
    <w:p>
      <w:pPr>
        <w:jc w:val="both"/>
        <w:rPr>
          <w:rFonts w:ascii="Times New Roman" w:hAnsi="Times New Roman"/>
          <w:sz w:val="22"/>
          <w:szCs w:val="22"/>
        </w:rPr>
      </w:pPr>
      <w:r>
        <w:rPr>
          <w:rFonts w:ascii="Times New Roman" w:hAnsi="Times New Roman"/>
          <w:sz w:val="22"/>
          <w:szCs w:val="22"/>
        </w:rPr>
        <w:t>Заштита дрвета, метала и зидова од атмосферских утицаја, бојење, лакирање, полирање.</w:t>
      </w:r>
    </w:p>
    <w:p>
      <w:pPr>
        <w:jc w:val="both"/>
        <w:rPr>
          <w:rFonts w:ascii="Times New Roman" w:hAnsi="Times New Roman"/>
          <w:sz w:val="22"/>
          <w:szCs w:val="22"/>
        </w:rPr>
      </w:pPr>
      <w:r>
        <w:rPr>
          <w:rFonts w:ascii="Times New Roman" w:hAnsi="Times New Roman"/>
          <w:sz w:val="22"/>
          <w:szCs w:val="22"/>
        </w:rPr>
        <w:t>Отпадни материјали у домаћинству - руковање, разврставање и одлагање.</w:t>
      </w:r>
    </w:p>
    <w:p>
      <w:pPr>
        <w:jc w:val="both"/>
        <w:rPr>
          <w:rFonts w:ascii="Times New Roman" w:hAnsi="Times New Roman"/>
          <w:sz w:val="22"/>
          <w:szCs w:val="22"/>
        </w:rPr>
      </w:pPr>
      <w:r>
        <w:rPr>
          <w:rFonts w:ascii="Times New Roman" w:hAnsi="Times New Roman"/>
          <w:sz w:val="22"/>
          <w:szCs w:val="22"/>
        </w:rPr>
        <w:t>Загађивање околине отпадом из домаћинства.</w:t>
      </w:r>
    </w:p>
    <w:p>
      <w:pPr>
        <w:jc w:val="both"/>
        <w:rPr>
          <w:rFonts w:ascii="Times New Roman" w:hAnsi="Times New Roman"/>
          <w:sz w:val="22"/>
          <w:szCs w:val="22"/>
        </w:rPr>
      </w:pPr>
      <w:r>
        <w:rPr>
          <w:rFonts w:ascii="Times New Roman" w:hAnsi="Times New Roman"/>
          <w:sz w:val="22"/>
          <w:szCs w:val="22"/>
        </w:rPr>
        <w:t>Вежбе:</w:t>
      </w:r>
    </w:p>
    <w:p>
      <w:pPr>
        <w:jc w:val="both"/>
        <w:rPr>
          <w:rFonts w:ascii="Times New Roman" w:hAnsi="Times New Roman"/>
          <w:sz w:val="22"/>
          <w:szCs w:val="22"/>
        </w:rPr>
      </w:pPr>
      <w:r>
        <w:rPr>
          <w:rFonts w:ascii="Times New Roman" w:hAnsi="Times New Roman"/>
          <w:sz w:val="22"/>
          <w:szCs w:val="22"/>
        </w:rPr>
        <w:t>Тумачење ознака са средства за личну хигијену и козметичких препарата.</w:t>
      </w:r>
    </w:p>
    <w:p>
      <w:pPr>
        <w:jc w:val="both"/>
        <w:rPr>
          <w:rFonts w:ascii="Times New Roman" w:hAnsi="Times New Roman"/>
          <w:sz w:val="22"/>
          <w:szCs w:val="22"/>
        </w:rPr>
      </w:pPr>
      <w:r>
        <w:rPr>
          <w:rFonts w:ascii="Times New Roman" w:hAnsi="Times New Roman"/>
          <w:sz w:val="22"/>
          <w:szCs w:val="22"/>
        </w:rPr>
        <w:t>Тумачење ознака са средстава за хигијену стана.</w:t>
      </w:r>
    </w:p>
    <w:p>
      <w:pPr>
        <w:jc w:val="both"/>
        <w:rPr>
          <w:rFonts w:ascii="Times New Roman" w:hAnsi="Times New Roman"/>
          <w:sz w:val="22"/>
          <w:szCs w:val="22"/>
        </w:rPr>
      </w:pPr>
      <w:r>
        <w:rPr>
          <w:rFonts w:ascii="Times New Roman" w:hAnsi="Times New Roman"/>
          <w:sz w:val="22"/>
          <w:szCs w:val="22"/>
        </w:rPr>
        <w:t>Планирање кућне апотеке.</w:t>
      </w:r>
    </w:p>
    <w:p>
      <w:pPr>
        <w:jc w:val="both"/>
        <w:rPr>
          <w:rFonts w:ascii="Times New Roman" w:hAnsi="Times New Roman"/>
          <w:sz w:val="22"/>
          <w:szCs w:val="22"/>
        </w:rPr>
      </w:pPr>
      <w:r>
        <w:rPr>
          <w:rFonts w:ascii="Times New Roman" w:hAnsi="Times New Roman"/>
          <w:sz w:val="22"/>
          <w:szCs w:val="22"/>
        </w:rPr>
        <w:t>Уклањање мрља са стакла, намештаја, текстила и металних предмета у домаћинству.</w:t>
      </w:r>
    </w:p>
    <w:p>
      <w:pPr>
        <w:jc w:val="both"/>
        <w:rPr>
          <w:rFonts w:ascii="Times New Roman" w:hAnsi="Times New Roman"/>
          <w:sz w:val="22"/>
          <w:szCs w:val="22"/>
        </w:rPr>
      </w:pPr>
      <w:r>
        <w:rPr>
          <w:rFonts w:ascii="Times New Roman" w:hAnsi="Times New Roman"/>
          <w:sz w:val="22"/>
          <w:szCs w:val="22"/>
        </w:rPr>
        <w:t>Бојење и лакирање дрвених предмета (рам за слику, украсне кутије).</w:t>
      </w:r>
    </w:p>
    <w:p>
      <w:pPr>
        <w:jc w:val="both"/>
        <w:rPr>
          <w:rFonts w:ascii="Times New Roman" w:hAnsi="Times New Roman"/>
          <w:sz w:val="22"/>
          <w:szCs w:val="22"/>
        </w:rPr>
      </w:pPr>
    </w:p>
    <w:p>
      <w:pPr>
        <w:jc w:val="both"/>
        <w:rPr>
          <w:rFonts w:ascii="Times New Roman" w:hAnsi="Times New Roman"/>
          <w:sz w:val="22"/>
          <w:szCs w:val="22"/>
        </w:rPr>
      </w:pPr>
      <w:r>
        <w:rPr>
          <w:rFonts w:ascii="Times New Roman" w:hAnsi="Times New Roman"/>
          <w:sz w:val="22"/>
          <w:szCs w:val="22"/>
        </w:rPr>
        <w:t>ИСХРАНА ЧОВЕКА</w:t>
      </w:r>
    </w:p>
    <w:p>
      <w:pPr>
        <w:jc w:val="both"/>
        <w:rPr>
          <w:rFonts w:ascii="Times New Roman" w:hAnsi="Times New Roman"/>
          <w:sz w:val="22"/>
          <w:szCs w:val="22"/>
        </w:rPr>
      </w:pPr>
    </w:p>
    <w:p>
      <w:pPr>
        <w:jc w:val="both"/>
        <w:rPr>
          <w:rFonts w:ascii="Times New Roman" w:hAnsi="Times New Roman"/>
          <w:sz w:val="22"/>
          <w:szCs w:val="22"/>
        </w:rPr>
      </w:pPr>
      <w:r>
        <w:rPr>
          <w:rFonts w:ascii="Times New Roman" w:hAnsi="Times New Roman"/>
          <w:sz w:val="22"/>
          <w:szCs w:val="22"/>
        </w:rPr>
        <w:t>Оперативни задаци</w:t>
      </w:r>
    </w:p>
    <w:p>
      <w:pPr>
        <w:jc w:val="both"/>
        <w:rPr>
          <w:rFonts w:ascii="Times New Roman" w:hAnsi="Times New Roman"/>
          <w:sz w:val="22"/>
          <w:szCs w:val="22"/>
        </w:rPr>
      </w:pPr>
      <w:r>
        <w:rPr>
          <w:rFonts w:ascii="Times New Roman" w:hAnsi="Times New Roman"/>
          <w:sz w:val="22"/>
          <w:szCs w:val="22"/>
        </w:rPr>
        <w:t>Ученик треба да:</w:t>
      </w:r>
    </w:p>
    <w:p>
      <w:pPr>
        <w:jc w:val="both"/>
        <w:rPr>
          <w:rFonts w:ascii="Times New Roman" w:hAnsi="Times New Roman"/>
          <w:sz w:val="22"/>
          <w:szCs w:val="22"/>
        </w:rPr>
      </w:pPr>
      <w:r>
        <w:rPr>
          <w:rFonts w:ascii="Times New Roman" w:hAnsi="Times New Roman"/>
          <w:sz w:val="22"/>
          <w:szCs w:val="22"/>
        </w:rPr>
        <w:t>- зна да се исхраном уноси шест главних врста супстанци неопходних људском организму (протеини, угљени хидрати, масти и уља, витамини, минерали и вода);</w:t>
      </w:r>
    </w:p>
    <w:p>
      <w:pPr>
        <w:jc w:val="both"/>
        <w:rPr>
          <w:rFonts w:ascii="Times New Roman" w:hAnsi="Times New Roman"/>
          <w:sz w:val="22"/>
          <w:szCs w:val="22"/>
        </w:rPr>
      </w:pPr>
    </w:p>
    <w:p>
      <w:pPr>
        <w:jc w:val="both"/>
        <w:rPr>
          <w:rFonts w:ascii="Times New Roman" w:hAnsi="Times New Roman"/>
          <w:sz w:val="22"/>
          <w:szCs w:val="22"/>
        </w:rPr>
      </w:pPr>
      <w:r>
        <w:rPr>
          <w:rFonts w:ascii="Times New Roman" w:hAnsi="Times New Roman"/>
          <w:sz w:val="22"/>
          <w:szCs w:val="22"/>
        </w:rPr>
        <w:t>- зна о заступљености протеина, угљених хидрата, масти и уља, витамина и минерала у намирницама животињског и биљног порекла;</w:t>
      </w:r>
    </w:p>
    <w:p>
      <w:pPr>
        <w:jc w:val="both"/>
        <w:rPr>
          <w:rFonts w:ascii="Times New Roman" w:hAnsi="Times New Roman"/>
          <w:sz w:val="22"/>
          <w:szCs w:val="22"/>
        </w:rPr>
      </w:pPr>
      <w:r>
        <w:rPr>
          <w:rFonts w:ascii="Times New Roman" w:hAnsi="Times New Roman"/>
          <w:sz w:val="22"/>
          <w:szCs w:val="22"/>
        </w:rPr>
        <w:t>- зна о еколошкој и генетски модификованој храни;</w:t>
      </w:r>
    </w:p>
    <w:p>
      <w:pPr>
        <w:jc w:val="both"/>
        <w:rPr>
          <w:rFonts w:ascii="Times New Roman" w:hAnsi="Times New Roman"/>
          <w:sz w:val="22"/>
          <w:szCs w:val="22"/>
        </w:rPr>
      </w:pPr>
      <w:r>
        <w:rPr>
          <w:rFonts w:ascii="Times New Roman" w:hAnsi="Times New Roman"/>
          <w:sz w:val="22"/>
          <w:szCs w:val="22"/>
        </w:rPr>
        <w:t>- уме да правилно чува и припрема намирнице тако да се одржи њихова хранљива вредност;</w:t>
      </w:r>
    </w:p>
    <w:p>
      <w:pPr>
        <w:jc w:val="both"/>
        <w:rPr>
          <w:rFonts w:ascii="Times New Roman" w:hAnsi="Times New Roman"/>
          <w:sz w:val="22"/>
          <w:szCs w:val="22"/>
        </w:rPr>
      </w:pPr>
      <w:r>
        <w:rPr>
          <w:rFonts w:ascii="Times New Roman" w:hAnsi="Times New Roman"/>
          <w:sz w:val="22"/>
          <w:szCs w:val="22"/>
        </w:rPr>
        <w:t>- зна о значају и поступцима конзервисања намирница у домаћинству и индустрији;</w:t>
      </w:r>
    </w:p>
    <w:p>
      <w:pPr>
        <w:jc w:val="both"/>
        <w:rPr>
          <w:rFonts w:ascii="Times New Roman" w:hAnsi="Times New Roman"/>
          <w:sz w:val="22"/>
          <w:szCs w:val="22"/>
        </w:rPr>
      </w:pPr>
      <w:r>
        <w:rPr>
          <w:rFonts w:ascii="Times New Roman" w:hAnsi="Times New Roman"/>
          <w:sz w:val="22"/>
          <w:szCs w:val="22"/>
        </w:rPr>
        <w:t>- разуме разлике у потребама у градивним, енергетским и заштитно-регулаторским састојцима хране у зависности од узраста, врсте занимања, пола, спољашње средине,</w:t>
      </w:r>
    </w:p>
    <w:p>
      <w:pPr>
        <w:jc w:val="both"/>
        <w:rPr>
          <w:rFonts w:ascii="Times New Roman" w:hAnsi="Times New Roman"/>
          <w:sz w:val="22"/>
          <w:szCs w:val="22"/>
        </w:rPr>
      </w:pPr>
      <w:r>
        <w:rPr>
          <w:rFonts w:ascii="Times New Roman" w:hAnsi="Times New Roman"/>
          <w:sz w:val="22"/>
          <w:szCs w:val="22"/>
        </w:rPr>
        <w:t>здравственог и физиолошког стања организма;</w:t>
      </w:r>
    </w:p>
    <w:p>
      <w:pPr>
        <w:jc w:val="both"/>
        <w:rPr>
          <w:rFonts w:ascii="Times New Roman" w:hAnsi="Times New Roman"/>
          <w:sz w:val="22"/>
          <w:szCs w:val="22"/>
        </w:rPr>
      </w:pPr>
      <w:r>
        <w:rPr>
          <w:rFonts w:ascii="Times New Roman" w:hAnsi="Times New Roman"/>
          <w:sz w:val="22"/>
          <w:szCs w:val="22"/>
        </w:rPr>
        <w:t>- планира дневне оброке и саставља јеловнике, у складу са општим принципима правилне исхране ;</w:t>
      </w:r>
    </w:p>
    <w:p>
      <w:pPr>
        <w:jc w:val="both"/>
        <w:rPr>
          <w:rFonts w:ascii="Times New Roman" w:hAnsi="Times New Roman"/>
          <w:sz w:val="22"/>
          <w:szCs w:val="22"/>
        </w:rPr>
      </w:pPr>
      <w:r>
        <w:rPr>
          <w:rFonts w:ascii="Times New Roman" w:hAnsi="Times New Roman"/>
          <w:sz w:val="22"/>
          <w:szCs w:val="22"/>
        </w:rPr>
        <w:t>- правилном исхраном доприноси сопственом здравом начину живота;</w:t>
      </w:r>
    </w:p>
    <w:p>
      <w:pPr>
        <w:jc w:val="both"/>
        <w:rPr>
          <w:rFonts w:ascii="Times New Roman" w:hAnsi="Times New Roman"/>
          <w:sz w:val="22"/>
          <w:szCs w:val="22"/>
        </w:rPr>
      </w:pPr>
      <w:r>
        <w:rPr>
          <w:rFonts w:ascii="Times New Roman" w:hAnsi="Times New Roman"/>
          <w:sz w:val="22"/>
          <w:szCs w:val="22"/>
        </w:rPr>
        <w:t>- зна о последицама поремећаја у исхрани;</w:t>
      </w:r>
    </w:p>
    <w:p>
      <w:pPr>
        <w:jc w:val="both"/>
        <w:rPr>
          <w:rFonts w:ascii="Times New Roman" w:hAnsi="Times New Roman"/>
          <w:sz w:val="22"/>
          <w:szCs w:val="22"/>
        </w:rPr>
      </w:pPr>
      <w:r>
        <w:rPr>
          <w:rFonts w:ascii="Times New Roman" w:hAnsi="Times New Roman"/>
          <w:sz w:val="22"/>
          <w:szCs w:val="22"/>
        </w:rPr>
        <w:t>- формира практична знања и вештине припремања хране и руковања прибором, посуђем, справама и машинама за припремање хране;</w:t>
      </w:r>
    </w:p>
    <w:p>
      <w:pPr>
        <w:jc w:val="both"/>
        <w:rPr>
          <w:rFonts w:ascii="Times New Roman" w:hAnsi="Times New Roman"/>
          <w:sz w:val="22"/>
          <w:szCs w:val="22"/>
        </w:rPr>
      </w:pPr>
      <w:r>
        <w:rPr>
          <w:rFonts w:ascii="Times New Roman" w:hAnsi="Times New Roman"/>
          <w:sz w:val="22"/>
          <w:szCs w:val="22"/>
        </w:rPr>
        <w:t>- развије хигијенске навике руковања намирницама (чување намирница, припремање и служење), као и одржавања посуђа и прибора за припремање и служење јела;</w:t>
      </w:r>
    </w:p>
    <w:p>
      <w:pPr>
        <w:jc w:val="both"/>
        <w:rPr>
          <w:rFonts w:ascii="Times New Roman" w:hAnsi="Times New Roman"/>
          <w:sz w:val="22"/>
          <w:szCs w:val="22"/>
        </w:rPr>
      </w:pPr>
      <w:r>
        <w:rPr>
          <w:rFonts w:ascii="Times New Roman" w:hAnsi="Times New Roman"/>
          <w:sz w:val="22"/>
          <w:szCs w:val="22"/>
        </w:rPr>
        <w:t>- формира практична знања и вештине за послуживање хране;</w:t>
      </w:r>
    </w:p>
    <w:p>
      <w:pPr>
        <w:jc w:val="both"/>
        <w:rPr>
          <w:rFonts w:ascii="Times New Roman" w:hAnsi="Times New Roman"/>
          <w:sz w:val="22"/>
          <w:szCs w:val="22"/>
        </w:rPr>
      </w:pPr>
      <w:r>
        <w:rPr>
          <w:rFonts w:ascii="Times New Roman" w:hAnsi="Times New Roman"/>
          <w:sz w:val="22"/>
          <w:szCs w:val="22"/>
        </w:rPr>
        <w:t>- формира културне навике приликом узимања хране;</w:t>
      </w:r>
    </w:p>
    <w:p>
      <w:pPr>
        <w:jc w:val="both"/>
        <w:rPr>
          <w:rFonts w:ascii="Times New Roman" w:hAnsi="Times New Roman"/>
          <w:sz w:val="22"/>
          <w:szCs w:val="22"/>
        </w:rPr>
      </w:pPr>
      <w:r>
        <w:rPr>
          <w:rFonts w:ascii="Times New Roman" w:hAnsi="Times New Roman"/>
          <w:sz w:val="22"/>
          <w:szCs w:val="22"/>
        </w:rPr>
        <w:t>- негује културу исхране и живота уопште.</w:t>
      </w:r>
    </w:p>
    <w:p>
      <w:pPr>
        <w:jc w:val="both"/>
        <w:rPr>
          <w:rFonts w:ascii="Times New Roman" w:hAnsi="Times New Roman"/>
          <w:sz w:val="22"/>
          <w:szCs w:val="22"/>
        </w:rPr>
      </w:pPr>
    </w:p>
    <w:p>
      <w:pPr>
        <w:jc w:val="both"/>
        <w:rPr>
          <w:rFonts w:ascii="Times New Roman" w:hAnsi="Times New Roman"/>
          <w:sz w:val="22"/>
          <w:szCs w:val="22"/>
        </w:rPr>
      </w:pPr>
      <w:r>
        <w:rPr>
          <w:rFonts w:ascii="Times New Roman" w:hAnsi="Times New Roman"/>
          <w:sz w:val="22"/>
          <w:szCs w:val="22"/>
        </w:rPr>
        <w:t>Садржаји:</w:t>
      </w:r>
    </w:p>
    <w:p>
      <w:pPr>
        <w:jc w:val="both"/>
        <w:rPr>
          <w:rFonts w:ascii="Times New Roman" w:hAnsi="Times New Roman"/>
          <w:sz w:val="22"/>
          <w:szCs w:val="22"/>
        </w:rPr>
      </w:pPr>
      <w:r>
        <w:rPr>
          <w:rFonts w:ascii="Times New Roman" w:hAnsi="Times New Roman"/>
          <w:sz w:val="22"/>
          <w:szCs w:val="22"/>
        </w:rPr>
        <w:t>Биолошки важне супстанце: масти и уља, угљени хидрати, протеини, витамини, минерали и вода и њихова улога у човековом организму (градивна, енергетска, заштитна, регулаторска).</w:t>
      </w:r>
    </w:p>
    <w:p>
      <w:pPr>
        <w:jc w:val="both"/>
        <w:rPr>
          <w:rFonts w:ascii="Times New Roman" w:hAnsi="Times New Roman"/>
          <w:sz w:val="22"/>
          <w:szCs w:val="22"/>
        </w:rPr>
      </w:pPr>
      <w:r>
        <w:rPr>
          <w:rFonts w:ascii="Times New Roman" w:hAnsi="Times New Roman"/>
          <w:sz w:val="22"/>
          <w:szCs w:val="22"/>
        </w:rPr>
        <w:t>Намирнице биљног порекла у исхрани. Заступљеност биолошки важних супстанци у намирницама биљног порекла.</w:t>
      </w:r>
    </w:p>
    <w:p>
      <w:pPr>
        <w:jc w:val="both"/>
        <w:rPr>
          <w:rFonts w:ascii="Times New Roman" w:hAnsi="Times New Roman"/>
          <w:sz w:val="22"/>
          <w:szCs w:val="22"/>
        </w:rPr>
      </w:pPr>
      <w:r>
        <w:rPr>
          <w:rFonts w:ascii="Times New Roman" w:hAnsi="Times New Roman"/>
          <w:sz w:val="22"/>
          <w:szCs w:val="22"/>
        </w:rPr>
        <w:t>Намирнице животињског порекла у исхрани. Заступљеност биолошки важних супстанци у намирницама животињског порекла.</w:t>
      </w:r>
    </w:p>
    <w:p>
      <w:pPr>
        <w:jc w:val="both"/>
        <w:rPr>
          <w:rFonts w:ascii="Times New Roman" w:hAnsi="Times New Roman"/>
          <w:sz w:val="22"/>
          <w:szCs w:val="22"/>
        </w:rPr>
      </w:pPr>
      <w:r>
        <w:rPr>
          <w:rFonts w:ascii="Times New Roman" w:hAnsi="Times New Roman"/>
          <w:sz w:val="22"/>
          <w:szCs w:val="22"/>
        </w:rPr>
        <w:t>Вода – значај у исхрани и припремању хране.</w:t>
      </w:r>
    </w:p>
    <w:p>
      <w:pPr>
        <w:jc w:val="both"/>
        <w:rPr>
          <w:rFonts w:ascii="Times New Roman" w:hAnsi="Times New Roman"/>
          <w:sz w:val="22"/>
          <w:szCs w:val="22"/>
        </w:rPr>
      </w:pPr>
      <w:r>
        <w:rPr>
          <w:rFonts w:ascii="Times New Roman" w:hAnsi="Times New Roman"/>
          <w:sz w:val="22"/>
          <w:szCs w:val="22"/>
        </w:rPr>
        <w:t>Потребе у градивним, енергетским и заштитно-регулаторским састојцима хране, у зависности од узраста, врсте занимања, пола, спољашње средине, здравственог и физиолошког стања организма.</w:t>
      </w:r>
    </w:p>
    <w:p>
      <w:pPr>
        <w:jc w:val="both"/>
        <w:rPr>
          <w:rFonts w:ascii="Times New Roman" w:hAnsi="Times New Roman"/>
          <w:sz w:val="22"/>
          <w:szCs w:val="22"/>
        </w:rPr>
      </w:pPr>
      <w:r>
        <w:rPr>
          <w:rFonts w:ascii="Times New Roman" w:hAnsi="Times New Roman"/>
          <w:sz w:val="22"/>
          <w:szCs w:val="22"/>
        </w:rPr>
        <w:t>Последице неправилне исхране: гојазност, булимија, анорексија, авитаминозе, хиповитаминозе, хипервитаминозе.</w:t>
      </w:r>
    </w:p>
    <w:p>
      <w:pPr>
        <w:jc w:val="both"/>
        <w:rPr>
          <w:rFonts w:ascii="Times New Roman" w:hAnsi="Times New Roman"/>
          <w:sz w:val="22"/>
          <w:szCs w:val="22"/>
        </w:rPr>
      </w:pPr>
      <w:r>
        <w:rPr>
          <w:rFonts w:ascii="Times New Roman" w:hAnsi="Times New Roman"/>
          <w:sz w:val="22"/>
          <w:szCs w:val="22"/>
        </w:rPr>
        <w:t>Еколошка храна и генетски модификована храна.</w:t>
      </w:r>
    </w:p>
    <w:p>
      <w:pPr>
        <w:jc w:val="both"/>
        <w:rPr>
          <w:rFonts w:ascii="Times New Roman" w:hAnsi="Times New Roman"/>
          <w:sz w:val="22"/>
          <w:szCs w:val="22"/>
        </w:rPr>
      </w:pPr>
      <w:r>
        <w:rPr>
          <w:rFonts w:ascii="Times New Roman" w:hAnsi="Times New Roman"/>
          <w:sz w:val="22"/>
          <w:szCs w:val="22"/>
        </w:rPr>
        <w:t>Загађивање хране и заштита од загађивања.</w:t>
      </w:r>
    </w:p>
    <w:p>
      <w:pPr>
        <w:jc w:val="both"/>
        <w:rPr>
          <w:rFonts w:ascii="Times New Roman" w:hAnsi="Times New Roman"/>
          <w:sz w:val="22"/>
          <w:szCs w:val="22"/>
        </w:rPr>
      </w:pPr>
    </w:p>
    <w:p>
      <w:pPr>
        <w:jc w:val="both"/>
        <w:rPr>
          <w:rFonts w:ascii="Times New Roman" w:hAnsi="Times New Roman"/>
          <w:sz w:val="22"/>
          <w:szCs w:val="22"/>
        </w:rPr>
      </w:pPr>
      <w:r>
        <w:rPr>
          <w:rFonts w:ascii="Times New Roman" w:hAnsi="Times New Roman"/>
          <w:sz w:val="22"/>
          <w:szCs w:val="22"/>
        </w:rPr>
        <w:t>Одлагање, чување и конзервисање намирница (физичке, хемијске и биолошке методе).</w:t>
      </w:r>
    </w:p>
    <w:p>
      <w:pPr>
        <w:jc w:val="both"/>
        <w:rPr>
          <w:rFonts w:ascii="Times New Roman" w:hAnsi="Times New Roman"/>
          <w:sz w:val="22"/>
          <w:szCs w:val="22"/>
        </w:rPr>
      </w:pPr>
      <w:r>
        <w:rPr>
          <w:rFonts w:ascii="Times New Roman" w:hAnsi="Times New Roman"/>
          <w:sz w:val="22"/>
          <w:szCs w:val="22"/>
        </w:rPr>
        <w:t>Припремање хране. Начини обраде намирница: техничка и термичка обрада.</w:t>
      </w:r>
    </w:p>
    <w:p>
      <w:pPr>
        <w:jc w:val="both"/>
        <w:rPr>
          <w:rFonts w:ascii="Times New Roman" w:hAnsi="Times New Roman"/>
          <w:sz w:val="22"/>
          <w:szCs w:val="22"/>
        </w:rPr>
      </w:pPr>
      <w:r>
        <w:rPr>
          <w:rFonts w:ascii="Times New Roman" w:hAnsi="Times New Roman"/>
          <w:sz w:val="22"/>
          <w:szCs w:val="22"/>
        </w:rPr>
        <w:t>Припрема намирница тако да се одржи њихова хранљива вредност. Хигијенски услови приликом припремања хране. Прибор и посуђе за припремање хране. Машине за обраду намирница. Апарати за припремање и чување хране.</w:t>
      </w:r>
    </w:p>
    <w:p>
      <w:pPr>
        <w:jc w:val="both"/>
        <w:rPr>
          <w:rFonts w:ascii="Times New Roman" w:hAnsi="Times New Roman"/>
          <w:sz w:val="22"/>
          <w:szCs w:val="22"/>
        </w:rPr>
      </w:pPr>
      <w:r>
        <w:rPr>
          <w:rFonts w:ascii="Times New Roman" w:hAnsi="Times New Roman"/>
          <w:sz w:val="22"/>
          <w:szCs w:val="22"/>
        </w:rPr>
        <w:t>Култура понашања за трпезом и култура исхране. Послуживање и узимање хране.</w:t>
      </w:r>
    </w:p>
    <w:p>
      <w:pPr>
        <w:jc w:val="both"/>
        <w:rPr>
          <w:rFonts w:ascii="Times New Roman" w:hAnsi="Times New Roman"/>
          <w:sz w:val="22"/>
          <w:szCs w:val="22"/>
        </w:rPr>
      </w:pPr>
      <w:r>
        <w:rPr>
          <w:rFonts w:ascii="Times New Roman" w:hAnsi="Times New Roman"/>
          <w:sz w:val="22"/>
          <w:szCs w:val="22"/>
        </w:rPr>
        <w:t>Стоно посуђе и прибор.</w:t>
      </w:r>
    </w:p>
    <w:p>
      <w:pPr>
        <w:jc w:val="both"/>
        <w:rPr>
          <w:rFonts w:ascii="Times New Roman" w:hAnsi="Times New Roman"/>
          <w:sz w:val="22"/>
          <w:szCs w:val="22"/>
        </w:rPr>
      </w:pPr>
      <w:r>
        <w:rPr>
          <w:rFonts w:ascii="Times New Roman" w:hAnsi="Times New Roman"/>
          <w:sz w:val="22"/>
          <w:szCs w:val="22"/>
        </w:rPr>
        <w:t>Светске кухиње.</w:t>
      </w:r>
    </w:p>
    <w:p>
      <w:pPr>
        <w:jc w:val="both"/>
        <w:rPr>
          <w:rFonts w:ascii="Times New Roman" w:hAnsi="Times New Roman"/>
          <w:sz w:val="22"/>
          <w:szCs w:val="22"/>
        </w:rPr>
      </w:pPr>
    </w:p>
    <w:p>
      <w:pPr>
        <w:jc w:val="both"/>
        <w:rPr>
          <w:rFonts w:ascii="Times New Roman" w:hAnsi="Times New Roman"/>
          <w:sz w:val="22"/>
          <w:szCs w:val="22"/>
        </w:rPr>
      </w:pPr>
      <w:r>
        <w:rPr>
          <w:rFonts w:ascii="Times New Roman" w:hAnsi="Times New Roman"/>
          <w:sz w:val="22"/>
          <w:szCs w:val="22"/>
        </w:rPr>
        <w:t>Вежбе:</w:t>
      </w:r>
    </w:p>
    <w:p>
      <w:pPr>
        <w:jc w:val="both"/>
        <w:rPr>
          <w:rFonts w:ascii="Times New Roman" w:hAnsi="Times New Roman"/>
          <w:sz w:val="22"/>
          <w:szCs w:val="22"/>
        </w:rPr>
      </w:pPr>
      <w:r>
        <w:rPr>
          <w:rFonts w:ascii="Times New Roman" w:hAnsi="Times New Roman"/>
          <w:sz w:val="22"/>
          <w:szCs w:val="22"/>
        </w:rPr>
        <w:t>Састављање јеловника (расподела укупних енергетских потреба по појединим оброцима у току дана).</w:t>
      </w:r>
    </w:p>
    <w:p>
      <w:pPr>
        <w:jc w:val="both"/>
        <w:rPr>
          <w:rFonts w:ascii="Times New Roman" w:hAnsi="Times New Roman"/>
          <w:sz w:val="22"/>
          <w:szCs w:val="22"/>
        </w:rPr>
      </w:pPr>
      <w:r>
        <w:rPr>
          <w:rFonts w:ascii="Times New Roman" w:hAnsi="Times New Roman"/>
          <w:sz w:val="22"/>
          <w:szCs w:val="22"/>
        </w:rPr>
        <w:t>Спровођење истраживања о навикама у исхрани.</w:t>
      </w:r>
    </w:p>
    <w:p>
      <w:pPr>
        <w:jc w:val="both"/>
        <w:rPr>
          <w:rFonts w:ascii="Times New Roman" w:hAnsi="Times New Roman"/>
          <w:sz w:val="22"/>
          <w:szCs w:val="22"/>
        </w:rPr>
      </w:pPr>
      <w:r>
        <w:rPr>
          <w:rFonts w:ascii="Times New Roman" w:hAnsi="Times New Roman"/>
          <w:sz w:val="22"/>
          <w:szCs w:val="22"/>
        </w:rPr>
        <w:t>Припремања хране у сировом стању: салате и сокови од воћа и поврћа.</w:t>
      </w:r>
    </w:p>
    <w:p>
      <w:pPr>
        <w:jc w:val="both"/>
        <w:rPr>
          <w:rFonts w:ascii="Times New Roman" w:hAnsi="Times New Roman"/>
          <w:sz w:val="22"/>
          <w:szCs w:val="22"/>
        </w:rPr>
      </w:pPr>
      <w:r>
        <w:rPr>
          <w:rFonts w:ascii="Times New Roman" w:hAnsi="Times New Roman"/>
          <w:sz w:val="22"/>
          <w:szCs w:val="22"/>
        </w:rPr>
        <w:t>Припремање млечних напитака.</w:t>
      </w:r>
    </w:p>
    <w:p>
      <w:pPr>
        <w:jc w:val="both"/>
        <w:rPr>
          <w:rFonts w:ascii="Times New Roman" w:hAnsi="Times New Roman"/>
          <w:sz w:val="22"/>
          <w:szCs w:val="22"/>
        </w:rPr>
      </w:pPr>
      <w:r>
        <w:rPr>
          <w:rFonts w:ascii="Times New Roman" w:hAnsi="Times New Roman"/>
          <w:sz w:val="22"/>
          <w:szCs w:val="22"/>
        </w:rPr>
        <w:t>Припремање напитака од кисело-млечних производа (воћни јогурт).</w:t>
      </w:r>
    </w:p>
    <w:p>
      <w:pPr>
        <w:jc w:val="both"/>
        <w:rPr>
          <w:rFonts w:ascii="Times New Roman" w:hAnsi="Times New Roman"/>
          <w:sz w:val="22"/>
          <w:szCs w:val="22"/>
        </w:rPr>
      </w:pPr>
      <w:r>
        <w:rPr>
          <w:rFonts w:ascii="Times New Roman" w:hAnsi="Times New Roman"/>
          <w:sz w:val="22"/>
          <w:szCs w:val="22"/>
        </w:rPr>
        <w:t>Припремање премаза од млечних производа.</w:t>
      </w:r>
    </w:p>
    <w:p>
      <w:pPr>
        <w:jc w:val="both"/>
        <w:rPr>
          <w:rFonts w:ascii="Times New Roman" w:hAnsi="Times New Roman" w:cs="Times New Roman"/>
          <w:sz w:val="22"/>
          <w:szCs w:val="22"/>
        </w:rPr>
      </w:pPr>
      <w:r>
        <w:rPr>
          <w:rFonts w:ascii="Times New Roman" w:hAnsi="Times New Roman"/>
          <w:sz w:val="22"/>
          <w:szCs w:val="22"/>
        </w:rPr>
        <w:t>Аранжирање хране, стола и послуживање.</w:t>
      </w:r>
    </w:p>
    <w:p>
      <w:pPr>
        <w:jc w:val="both"/>
        <w:rPr>
          <w:rFonts w:ascii="Times New Roman" w:hAnsi="Times New Roman" w:cs="Times New Roman"/>
          <w:b/>
          <w:bCs/>
          <w:sz w:val="24"/>
          <w:szCs w:val="24"/>
        </w:rPr>
      </w:pPr>
    </w:p>
    <w:p>
      <w:pPr>
        <w:jc w:val="both"/>
      </w:pPr>
      <w:r>
        <w:drawing>
          <wp:inline distT="0" distB="0" distL="0" distR="0">
            <wp:extent cx="5731510" cy="2137410"/>
            <wp:effectExtent l="0" t="0" r="254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a:stretch>
                      <a:fillRect/>
                    </a:stretch>
                  </pic:blipFill>
                  <pic:spPr>
                    <a:xfrm>
                      <a:off x="0" y="0"/>
                      <a:ext cx="5731510" cy="2137410"/>
                    </a:xfrm>
                    <a:prstGeom prst="rect">
                      <a:avLst/>
                    </a:prstGeom>
                  </pic:spPr>
                </pic:pic>
              </a:graphicData>
            </a:graphic>
          </wp:inline>
        </w:drawing>
      </w:r>
    </w:p>
    <w:p>
      <w:pPr>
        <w:jc w:val="center"/>
        <w:rPr>
          <w:rFonts w:ascii="Times New Roman" w:hAnsi="Times New Roman" w:cs="Times New Roman"/>
          <w:b/>
          <w:sz w:val="28"/>
        </w:rPr>
      </w:pPr>
      <w:r>
        <w:rPr>
          <w:rFonts w:ascii="Times New Roman" w:hAnsi="Times New Roman" w:cs="Times New Roman"/>
          <w:b/>
          <w:sz w:val="28"/>
        </w:rPr>
        <w:t>СЕКЦИЈЕ</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sz w:val="24"/>
          <w:szCs w:val="24"/>
        </w:rPr>
      </w:pPr>
      <w:r>
        <w:rPr>
          <w:rFonts w:ascii="Times New Roman" w:hAnsi="Times New Roman" w:eastAsia="Times New Roman" w:cs="Times New Roman"/>
          <w:b/>
          <w:smallCaps/>
          <w:sz w:val="24"/>
          <w:szCs w:val="24"/>
        </w:rPr>
        <w:t>РЕЦИТАТОРСКО/ЛИТЕРАРНО/ЖУРНАЛИСТИЧКА</w:t>
      </w: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*рецитовање ће се изводити онлајн у тренутним условима. </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Божевац</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Маја Милосављевић </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Јасмина Игић – координатор секције</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Кобиље</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Зорица Тошић</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Кула</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Павле Обрадовић</w:t>
      </w:r>
    </w:p>
    <w:p>
      <w:pPr>
        <w:widowControl/>
        <w:shd w:val="clear" w:color="auto" w:fill="FFFFFF"/>
        <w:jc w:val="both"/>
        <w:rPr>
          <w:rFonts w:ascii="Times New Roman" w:hAnsi="Times New Roman" w:eastAsia="Times New Roman" w:cs="Times New Roman"/>
          <w:sz w:val="24"/>
          <w:szCs w:val="24"/>
        </w:rPr>
      </w:pPr>
    </w:p>
    <w:p>
      <w:pPr>
        <w:pStyle w:val="43"/>
        <w:numPr>
          <w:ilvl w:val="0"/>
          <w:numId w:val="69"/>
        </w:numPr>
        <w:spacing w:before="0" w:beforeAutospacing="0" w:after="0" w:afterAutospacing="0"/>
        <w:ind w:firstLine="0"/>
        <w:jc w:val="both"/>
        <w:textAlignment w:val="baseline"/>
      </w:pPr>
      <w:r>
        <w:rPr>
          <w:rStyle w:val="44"/>
          <w:lang w:val="sr-Cyrl-CS"/>
        </w:rPr>
        <w:t>Формирање рецитаторско-литерарно-журналистичке секције. Договор о раду у школској 2022</w:t>
      </w:r>
      <w:r>
        <w:rPr>
          <w:rStyle w:val="44"/>
        </w:rPr>
        <w:t>/</w:t>
      </w:r>
      <w:r>
        <w:rPr>
          <w:rStyle w:val="44"/>
          <w:lang w:val="sr-Cyrl-CS"/>
        </w:rPr>
        <w:t>2023. години</w:t>
      </w:r>
      <w:r>
        <w:rPr>
          <w:rStyle w:val="45"/>
        </w:rPr>
        <w:t> </w:t>
      </w:r>
    </w:p>
    <w:p>
      <w:pPr>
        <w:pStyle w:val="43"/>
        <w:numPr>
          <w:ilvl w:val="0"/>
          <w:numId w:val="70"/>
        </w:numPr>
        <w:spacing w:before="0" w:beforeAutospacing="0" w:after="0" w:afterAutospacing="0"/>
        <w:ind w:firstLine="0"/>
        <w:jc w:val="both"/>
        <w:textAlignment w:val="baseline"/>
      </w:pPr>
      <w:r>
        <w:rPr>
          <w:rStyle w:val="44"/>
          <w:lang w:val="sr-Cyrl-CS"/>
        </w:rPr>
        <w:t>Правилан изговор гласова, акценатске вежбе и вежбе интонације. Рецитовање песама из претходног разреда</w:t>
      </w:r>
      <w:r>
        <w:rPr>
          <w:rStyle w:val="45"/>
        </w:rPr>
        <w:t> </w:t>
      </w:r>
    </w:p>
    <w:p>
      <w:pPr>
        <w:pStyle w:val="43"/>
        <w:numPr>
          <w:ilvl w:val="0"/>
          <w:numId w:val="71"/>
        </w:numPr>
        <w:spacing w:before="0" w:beforeAutospacing="0" w:after="0" w:afterAutospacing="0"/>
        <w:ind w:firstLine="0"/>
        <w:jc w:val="both"/>
        <w:textAlignment w:val="baseline"/>
      </w:pPr>
      <w:r>
        <w:rPr>
          <w:rStyle w:val="44"/>
          <w:lang w:val="sr-Cyrl-CS"/>
        </w:rPr>
        <w:t>Писање састава и песма на тему ''У сусрет јесени''</w:t>
      </w:r>
      <w:r>
        <w:rPr>
          <w:rStyle w:val="45"/>
        </w:rPr>
        <w:t> </w:t>
      </w:r>
    </w:p>
    <w:p>
      <w:pPr>
        <w:pStyle w:val="43"/>
        <w:numPr>
          <w:ilvl w:val="0"/>
          <w:numId w:val="72"/>
        </w:numPr>
        <w:spacing w:before="0" w:beforeAutospacing="0" w:after="0" w:afterAutospacing="0"/>
        <w:ind w:firstLine="0"/>
        <w:jc w:val="both"/>
        <w:textAlignment w:val="baseline"/>
      </w:pPr>
      <w:r>
        <w:rPr>
          <w:rStyle w:val="44"/>
          <w:lang w:val="sr-Cyrl-CS"/>
        </w:rPr>
        <w:t>Сређивање паноа учионице</w:t>
      </w:r>
      <w:r>
        <w:rPr>
          <w:rStyle w:val="45"/>
        </w:rPr>
        <w:t> </w:t>
      </w:r>
    </w:p>
    <w:p>
      <w:pPr>
        <w:pStyle w:val="43"/>
        <w:numPr>
          <w:ilvl w:val="0"/>
          <w:numId w:val="73"/>
        </w:numPr>
        <w:spacing w:before="0" w:beforeAutospacing="0" w:after="0" w:afterAutospacing="0"/>
        <w:ind w:firstLine="0"/>
        <w:jc w:val="both"/>
        <w:textAlignment w:val="baseline"/>
      </w:pPr>
      <w:r>
        <w:rPr>
          <w:rStyle w:val="44"/>
          <w:lang w:val="sr-Cyrl-CS"/>
        </w:rPr>
        <w:t>Моја омиљена књига</w:t>
      </w:r>
      <w:r>
        <w:rPr>
          <w:rStyle w:val="45"/>
        </w:rPr>
        <w:t>. Посета школској библиотеци.</w:t>
      </w:r>
    </w:p>
    <w:p>
      <w:pPr>
        <w:pStyle w:val="43"/>
        <w:numPr>
          <w:ilvl w:val="0"/>
          <w:numId w:val="74"/>
        </w:numPr>
        <w:spacing w:before="0" w:beforeAutospacing="0" w:after="0" w:afterAutospacing="0"/>
        <w:ind w:firstLine="0"/>
        <w:jc w:val="both"/>
        <w:textAlignment w:val="baseline"/>
      </w:pPr>
      <w:r>
        <w:rPr>
          <w:rStyle w:val="44"/>
          <w:lang w:val="sr-Cyrl-CS"/>
        </w:rPr>
        <w:t>Облици новинарског изражавања: интервју, репортажа, извештај. Новинари – извештачи</w:t>
      </w:r>
      <w:r>
        <w:rPr>
          <w:rStyle w:val="45"/>
        </w:rPr>
        <w:t> </w:t>
      </w:r>
    </w:p>
    <w:p>
      <w:pPr>
        <w:pStyle w:val="43"/>
        <w:numPr>
          <w:ilvl w:val="0"/>
          <w:numId w:val="75"/>
        </w:numPr>
        <w:spacing w:before="0" w:beforeAutospacing="0" w:after="0" w:afterAutospacing="0"/>
        <w:ind w:firstLine="0"/>
        <w:jc w:val="both"/>
        <w:textAlignment w:val="baseline"/>
      </w:pPr>
      <w:r>
        <w:rPr>
          <w:rStyle w:val="44"/>
          <w:lang w:val="sr-Cyrl-CS"/>
        </w:rPr>
        <w:t>Моја омиљена прича</w:t>
      </w:r>
      <w:r>
        <w:rPr>
          <w:rStyle w:val="45"/>
        </w:rPr>
        <w:t>. Писање приче по плану.</w:t>
      </w:r>
    </w:p>
    <w:p>
      <w:pPr>
        <w:pStyle w:val="43"/>
        <w:numPr>
          <w:ilvl w:val="0"/>
          <w:numId w:val="76"/>
        </w:numPr>
        <w:spacing w:before="0" w:beforeAutospacing="0" w:after="0" w:afterAutospacing="0"/>
        <w:ind w:firstLine="0"/>
        <w:jc w:val="both"/>
        <w:textAlignment w:val="baseline"/>
      </w:pPr>
      <w:r>
        <w:rPr>
          <w:rStyle w:val="44"/>
          <w:lang w:val="sr-Cyrl-CS"/>
        </w:rPr>
        <w:t>Моја омиљена ТВ серија</w:t>
      </w:r>
      <w:r>
        <w:rPr>
          <w:rStyle w:val="45"/>
        </w:rPr>
        <w:t> </w:t>
      </w:r>
    </w:p>
    <w:p>
      <w:pPr>
        <w:pStyle w:val="43"/>
        <w:numPr>
          <w:ilvl w:val="0"/>
          <w:numId w:val="77"/>
        </w:numPr>
        <w:spacing w:before="0" w:beforeAutospacing="0" w:after="0" w:afterAutospacing="0"/>
        <w:ind w:firstLine="0"/>
        <w:jc w:val="both"/>
        <w:textAlignment w:val="baseline"/>
      </w:pPr>
      <w:r>
        <w:rPr>
          <w:rStyle w:val="44"/>
          <w:lang w:val="sr-Cyrl-CS"/>
        </w:rPr>
        <w:t>Изражајно читање књижевних текстова</w:t>
      </w:r>
    </w:p>
    <w:p>
      <w:pPr>
        <w:pStyle w:val="43"/>
        <w:numPr>
          <w:ilvl w:val="0"/>
          <w:numId w:val="78"/>
        </w:numPr>
        <w:spacing w:before="0" w:beforeAutospacing="0" w:after="0" w:afterAutospacing="0"/>
        <w:ind w:firstLine="0"/>
        <w:jc w:val="both"/>
        <w:textAlignment w:val="baseline"/>
      </w:pPr>
      <w:r>
        <w:rPr>
          <w:rStyle w:val="44"/>
          <w:lang w:val="sr-Cyrl-CS"/>
        </w:rPr>
        <w:t>Подела улога – рецитација и рецитача</w:t>
      </w:r>
      <w:r>
        <w:rPr>
          <w:rStyle w:val="45"/>
        </w:rPr>
        <w:t>. Избор књижевног дела за смотру рецитатора</w:t>
      </w:r>
    </w:p>
    <w:p>
      <w:pPr>
        <w:pStyle w:val="43"/>
        <w:numPr>
          <w:ilvl w:val="0"/>
          <w:numId w:val="79"/>
        </w:numPr>
        <w:spacing w:before="0" w:beforeAutospacing="0" w:after="0" w:afterAutospacing="0"/>
        <w:ind w:firstLine="0"/>
        <w:jc w:val="both"/>
        <w:textAlignment w:val="baseline"/>
      </w:pPr>
      <w:r>
        <w:rPr>
          <w:rStyle w:val="44"/>
          <w:lang w:val="sr-Cyrl-CS"/>
        </w:rPr>
        <w:t>Припреме за Новогодишње празнике</w:t>
      </w:r>
      <w:r>
        <w:rPr>
          <w:rStyle w:val="45"/>
        </w:rPr>
        <w:t> </w:t>
      </w:r>
    </w:p>
    <w:p>
      <w:pPr>
        <w:pStyle w:val="43"/>
        <w:numPr>
          <w:ilvl w:val="0"/>
          <w:numId w:val="80"/>
        </w:numPr>
        <w:spacing w:before="0" w:beforeAutospacing="0" w:after="0" w:afterAutospacing="0"/>
        <w:ind w:firstLine="0"/>
        <w:jc w:val="both"/>
        <w:textAlignment w:val="baseline"/>
      </w:pPr>
      <w:r>
        <w:rPr>
          <w:rStyle w:val="44"/>
          <w:lang w:val="sr-Cyrl-CS"/>
        </w:rPr>
        <w:t>Радови на тему ''Зима“</w:t>
      </w:r>
    </w:p>
    <w:p>
      <w:pPr>
        <w:pStyle w:val="43"/>
        <w:numPr>
          <w:ilvl w:val="0"/>
          <w:numId w:val="81"/>
        </w:numPr>
        <w:spacing w:before="0" w:beforeAutospacing="0" w:after="0" w:afterAutospacing="0"/>
        <w:ind w:firstLine="0"/>
        <w:jc w:val="both"/>
        <w:textAlignment w:val="baseline"/>
      </w:pPr>
      <w:r>
        <w:rPr>
          <w:rStyle w:val="44"/>
          <w:lang w:val="sr-Cyrl-CS"/>
        </w:rPr>
        <w:t>Правимо и пишемо честитке</w:t>
      </w:r>
    </w:p>
    <w:p>
      <w:pPr>
        <w:pStyle w:val="43"/>
        <w:numPr>
          <w:ilvl w:val="0"/>
          <w:numId w:val="82"/>
        </w:numPr>
        <w:spacing w:before="0" w:beforeAutospacing="0" w:after="0" w:afterAutospacing="0"/>
        <w:ind w:firstLine="0"/>
        <w:jc w:val="both"/>
        <w:textAlignment w:val="baseline"/>
      </w:pPr>
      <w:r>
        <w:rPr>
          <w:rStyle w:val="44"/>
          <w:lang w:val="sr-Cyrl-CS"/>
        </w:rPr>
        <w:t>Сређивање зидног паноа</w:t>
      </w:r>
      <w:r>
        <w:rPr>
          <w:rStyle w:val="45"/>
        </w:rPr>
        <w:t> </w:t>
      </w:r>
    </w:p>
    <w:p>
      <w:pPr>
        <w:pStyle w:val="43"/>
        <w:numPr>
          <w:ilvl w:val="0"/>
          <w:numId w:val="83"/>
        </w:numPr>
        <w:spacing w:before="0" w:beforeAutospacing="0" w:after="0" w:afterAutospacing="0"/>
        <w:ind w:firstLine="0"/>
        <w:jc w:val="both"/>
        <w:textAlignment w:val="baseline"/>
      </w:pPr>
      <w:r>
        <w:rPr>
          <w:rStyle w:val="44"/>
          <w:lang w:val="sr-Cyrl-CS"/>
        </w:rPr>
        <w:t>Увежбавање садржаја за наступ рецитовања</w:t>
      </w:r>
      <w:r>
        <w:rPr>
          <w:rStyle w:val="45"/>
        </w:rPr>
        <w:t> </w:t>
      </w:r>
    </w:p>
    <w:p>
      <w:pPr>
        <w:pStyle w:val="43"/>
        <w:numPr>
          <w:ilvl w:val="0"/>
          <w:numId w:val="84"/>
        </w:numPr>
        <w:spacing w:before="0" w:beforeAutospacing="0" w:after="0" w:afterAutospacing="0"/>
        <w:ind w:firstLine="0"/>
        <w:jc w:val="both"/>
        <w:textAlignment w:val="baseline"/>
      </w:pPr>
      <w:r>
        <w:rPr>
          <w:rStyle w:val="44"/>
          <w:lang w:val="sr-Cyrl-CS"/>
        </w:rPr>
        <w:t>Читање текстова о зими</w:t>
      </w:r>
      <w:r>
        <w:rPr>
          <w:rStyle w:val="45"/>
        </w:rPr>
        <w:t> </w:t>
      </w:r>
    </w:p>
    <w:p>
      <w:pPr>
        <w:pStyle w:val="43"/>
        <w:numPr>
          <w:ilvl w:val="0"/>
          <w:numId w:val="85"/>
        </w:numPr>
        <w:spacing w:before="0" w:beforeAutospacing="0" w:after="0" w:afterAutospacing="0"/>
        <w:ind w:firstLine="0"/>
        <w:jc w:val="both"/>
        <w:textAlignment w:val="baseline"/>
      </w:pPr>
      <w:r>
        <w:rPr>
          <w:rStyle w:val="44"/>
          <w:lang w:val="sr-Cyrl-CS"/>
        </w:rPr>
        <w:t>На сцени – уметност на делу</w:t>
      </w:r>
      <w:r>
        <w:rPr>
          <w:rStyle w:val="45"/>
        </w:rPr>
        <w:t>. Извештавамо о прослави Нове године</w:t>
      </w:r>
    </w:p>
    <w:p>
      <w:pPr>
        <w:pStyle w:val="43"/>
        <w:spacing w:before="0" w:beforeAutospacing="0" w:after="0" w:afterAutospacing="0"/>
        <w:ind w:left="360" w:firstLine="360" w:firstLineChars="150"/>
        <w:jc w:val="both"/>
        <w:textAlignment w:val="baseline"/>
      </w:pPr>
      <w:r>
        <w:rPr>
          <w:rStyle w:val="44"/>
        </w:rPr>
        <w:t>18.</w:t>
      </w:r>
      <w:r>
        <w:rPr>
          <w:rStyle w:val="44"/>
          <w:lang w:val="sr-Cyrl-CS"/>
        </w:rPr>
        <w:t xml:space="preserve">  Подела рецитација за Светог Саву</w:t>
      </w:r>
      <w:r>
        <w:rPr>
          <w:rStyle w:val="45"/>
        </w:rPr>
        <w:t> и увежбавање изражајног читања</w:t>
      </w:r>
    </w:p>
    <w:p>
      <w:pPr>
        <w:pStyle w:val="43"/>
        <w:numPr>
          <w:ilvl w:val="0"/>
          <w:numId w:val="86"/>
        </w:numPr>
        <w:spacing w:before="0" w:beforeAutospacing="0" w:after="0" w:afterAutospacing="0"/>
        <w:ind w:firstLine="0"/>
        <w:jc w:val="both"/>
        <w:textAlignment w:val="baseline"/>
      </w:pPr>
      <w:r>
        <w:rPr>
          <w:rStyle w:val="44"/>
          <w:lang w:val="sr-Cyrl-CS"/>
        </w:rPr>
        <w:t>Писање песмица и састава</w:t>
      </w:r>
      <w:r>
        <w:rPr>
          <w:rStyle w:val="45"/>
        </w:rPr>
        <w:t> о Светом Сави</w:t>
      </w:r>
    </w:p>
    <w:p>
      <w:pPr>
        <w:pStyle w:val="43"/>
        <w:numPr>
          <w:ilvl w:val="0"/>
          <w:numId w:val="87"/>
        </w:numPr>
        <w:spacing w:before="0" w:beforeAutospacing="0" w:after="0" w:afterAutospacing="0"/>
        <w:ind w:firstLine="0"/>
        <w:jc w:val="both"/>
        <w:textAlignment w:val="baseline"/>
        <w:rPr>
          <w:rStyle w:val="44"/>
        </w:rPr>
      </w:pPr>
      <w:r>
        <w:rPr>
          <w:rStyle w:val="44"/>
          <w:lang w:val="sr-Cyrl-CS"/>
        </w:rPr>
        <w:t>Извештавамо о прослави Школске славе</w:t>
      </w:r>
    </w:p>
    <w:p>
      <w:pPr>
        <w:pStyle w:val="43"/>
        <w:spacing w:before="0" w:beforeAutospacing="0" w:after="0" w:afterAutospacing="0"/>
        <w:ind w:firstLine="360"/>
        <w:jc w:val="both"/>
        <w:textAlignment w:val="baseline"/>
      </w:pPr>
      <w:r>
        <w:rPr>
          <w:rStyle w:val="44"/>
        </w:rPr>
        <w:t xml:space="preserve">   21.</w:t>
      </w:r>
      <w:r>
        <w:rPr>
          <w:rStyle w:val="44"/>
          <w:lang w:val="sr-Cyrl-CS"/>
        </w:rPr>
        <w:t xml:space="preserve">  Увежбавање садржаја за наступ рецитовања</w:t>
      </w:r>
      <w:r>
        <w:rPr>
          <w:rStyle w:val="45"/>
        </w:rPr>
        <w:t> </w:t>
      </w:r>
    </w:p>
    <w:p>
      <w:pPr>
        <w:pStyle w:val="43"/>
        <w:spacing w:before="0" w:beforeAutospacing="0" w:after="0" w:afterAutospacing="0"/>
        <w:ind w:left="720"/>
        <w:jc w:val="both"/>
        <w:textAlignment w:val="baseline"/>
      </w:pPr>
      <w:r>
        <w:rPr>
          <w:rStyle w:val="44"/>
          <w:lang w:val="sr-Cyrl-CS"/>
        </w:rPr>
        <w:t>22.  Писање састава и песама на тему  - Моја мама</w:t>
      </w:r>
      <w:r>
        <w:rPr>
          <w:rStyle w:val="45"/>
        </w:rPr>
        <w:t> </w:t>
      </w:r>
    </w:p>
    <w:p>
      <w:pPr>
        <w:pStyle w:val="43"/>
        <w:numPr>
          <w:ilvl w:val="0"/>
          <w:numId w:val="88"/>
        </w:numPr>
        <w:spacing w:before="0" w:beforeAutospacing="0" w:after="0" w:afterAutospacing="0"/>
        <w:ind w:firstLine="0"/>
        <w:jc w:val="both"/>
        <w:textAlignment w:val="baseline"/>
      </w:pPr>
      <w:r>
        <w:rPr>
          <w:rStyle w:val="44"/>
          <w:lang w:val="sr-Cyrl-CS"/>
        </w:rPr>
        <w:t>Писање састава по слободном избору</w:t>
      </w:r>
      <w:r>
        <w:rPr>
          <w:rStyle w:val="45"/>
        </w:rPr>
        <w:t> </w:t>
      </w:r>
    </w:p>
    <w:p>
      <w:pPr>
        <w:pStyle w:val="43"/>
        <w:numPr>
          <w:ilvl w:val="0"/>
          <w:numId w:val="89"/>
        </w:numPr>
        <w:spacing w:before="0" w:beforeAutospacing="0" w:after="0" w:afterAutospacing="0"/>
        <w:ind w:firstLine="0"/>
        <w:jc w:val="both"/>
        <w:textAlignment w:val="baseline"/>
      </w:pPr>
      <w:r>
        <w:rPr>
          <w:rStyle w:val="44"/>
          <w:lang w:val="sr-Cyrl-CS"/>
        </w:rPr>
        <w:t>У сусрет пролећу</w:t>
      </w:r>
      <w:r>
        <w:rPr>
          <w:rStyle w:val="45"/>
        </w:rPr>
        <w:t> </w:t>
      </w:r>
    </w:p>
    <w:p>
      <w:pPr>
        <w:pStyle w:val="43"/>
        <w:numPr>
          <w:ilvl w:val="0"/>
          <w:numId w:val="90"/>
        </w:numPr>
        <w:spacing w:before="0" w:beforeAutospacing="0" w:after="0" w:afterAutospacing="0"/>
        <w:ind w:firstLine="0"/>
        <w:jc w:val="both"/>
        <w:textAlignment w:val="baseline"/>
      </w:pPr>
      <w:r>
        <w:rPr>
          <w:rStyle w:val="44"/>
          <w:lang w:val="sr-Cyrl-CS"/>
        </w:rPr>
        <w:t>Читање песама и прича</w:t>
      </w:r>
      <w:r>
        <w:rPr>
          <w:rStyle w:val="45"/>
        </w:rPr>
        <w:t> </w:t>
      </w:r>
    </w:p>
    <w:p>
      <w:pPr>
        <w:pStyle w:val="43"/>
        <w:numPr>
          <w:ilvl w:val="0"/>
          <w:numId w:val="91"/>
        </w:numPr>
        <w:spacing w:before="0" w:beforeAutospacing="0" w:after="0" w:afterAutospacing="0"/>
        <w:ind w:firstLine="0"/>
        <w:jc w:val="both"/>
        <w:textAlignment w:val="baseline"/>
      </w:pPr>
      <w:r>
        <w:rPr>
          <w:rStyle w:val="44"/>
          <w:lang w:val="sr-Cyrl-CS"/>
        </w:rPr>
        <w:t>Сређивање паноа на тему ''Пролеће''</w:t>
      </w:r>
      <w:r>
        <w:rPr>
          <w:rStyle w:val="45"/>
        </w:rPr>
        <w:t> </w:t>
      </w:r>
    </w:p>
    <w:p>
      <w:pPr>
        <w:pStyle w:val="43"/>
        <w:numPr>
          <w:ilvl w:val="0"/>
          <w:numId w:val="92"/>
        </w:numPr>
        <w:spacing w:before="0" w:beforeAutospacing="0" w:after="0" w:afterAutospacing="0"/>
        <w:ind w:firstLine="0"/>
        <w:jc w:val="both"/>
        <w:textAlignment w:val="baseline"/>
      </w:pPr>
      <w:r>
        <w:rPr>
          <w:rStyle w:val="44"/>
          <w:lang w:val="sr-Cyrl-CS"/>
        </w:rPr>
        <w:t>Пролеће у слици и речи</w:t>
      </w:r>
      <w:r>
        <w:rPr>
          <w:rStyle w:val="45"/>
        </w:rPr>
        <w:t> </w:t>
      </w:r>
    </w:p>
    <w:p>
      <w:pPr>
        <w:pStyle w:val="43"/>
        <w:numPr>
          <w:ilvl w:val="0"/>
          <w:numId w:val="93"/>
        </w:numPr>
        <w:spacing w:before="0" w:beforeAutospacing="0" w:after="0" w:afterAutospacing="0"/>
        <w:ind w:firstLine="0"/>
        <w:jc w:val="both"/>
        <w:textAlignment w:val="baseline"/>
      </w:pPr>
      <w:r>
        <w:rPr>
          <w:rStyle w:val="44"/>
          <w:lang w:val="sr-Cyrl-CS"/>
        </w:rPr>
        <w:t>Певамо, рецитујемо и лепо говорим</w:t>
      </w:r>
      <w:r>
        <w:rPr>
          <w:rStyle w:val="45"/>
        </w:rPr>
        <w:t> </w:t>
      </w:r>
    </w:p>
    <w:p>
      <w:pPr>
        <w:pStyle w:val="43"/>
        <w:numPr>
          <w:ilvl w:val="0"/>
          <w:numId w:val="94"/>
        </w:numPr>
        <w:spacing w:before="0" w:beforeAutospacing="0" w:after="0" w:afterAutospacing="0"/>
        <w:ind w:firstLine="0"/>
        <w:jc w:val="both"/>
        <w:textAlignment w:val="baseline"/>
      </w:pPr>
      <w:r>
        <w:rPr>
          <w:rStyle w:val="44"/>
          <w:lang w:val="sr-Cyrl-CS"/>
        </w:rPr>
        <w:t>Омиљена бајка. Пишем своју бајку</w:t>
      </w:r>
    </w:p>
    <w:p>
      <w:pPr>
        <w:pStyle w:val="43"/>
        <w:numPr>
          <w:ilvl w:val="0"/>
          <w:numId w:val="95"/>
        </w:numPr>
        <w:spacing w:before="0" w:beforeAutospacing="0" w:after="0" w:afterAutospacing="0"/>
        <w:ind w:firstLine="0"/>
        <w:jc w:val="both"/>
        <w:textAlignment w:val="baseline"/>
      </w:pPr>
      <w:r>
        <w:rPr>
          <w:rStyle w:val="44"/>
          <w:lang w:val="sr-Cyrl-CS"/>
        </w:rPr>
        <w:t>Шта волим да читам</w:t>
      </w:r>
      <w:r>
        <w:rPr>
          <w:rStyle w:val="45"/>
        </w:rPr>
        <w:t>: песме, приче, бајке, часописе, новине...</w:t>
      </w:r>
    </w:p>
    <w:p>
      <w:pPr>
        <w:pStyle w:val="43"/>
        <w:numPr>
          <w:ilvl w:val="0"/>
          <w:numId w:val="96"/>
        </w:numPr>
        <w:spacing w:before="0" w:beforeAutospacing="0" w:after="0" w:afterAutospacing="0"/>
        <w:ind w:firstLine="0"/>
        <w:jc w:val="both"/>
        <w:textAlignment w:val="baseline"/>
      </w:pPr>
      <w:r>
        <w:rPr>
          <w:rStyle w:val="44"/>
          <w:lang w:val="sr-Cyrl-CS"/>
        </w:rPr>
        <w:t>Омиљени песник</w:t>
      </w:r>
      <w:r>
        <w:rPr>
          <w:rStyle w:val="45"/>
        </w:rPr>
        <w:t> </w:t>
      </w:r>
    </w:p>
    <w:p>
      <w:pPr>
        <w:pStyle w:val="43"/>
        <w:numPr>
          <w:ilvl w:val="0"/>
          <w:numId w:val="97"/>
        </w:numPr>
        <w:spacing w:before="0" w:beforeAutospacing="0" w:after="0" w:afterAutospacing="0"/>
        <w:ind w:firstLine="0"/>
        <w:jc w:val="both"/>
        <w:textAlignment w:val="baseline"/>
      </w:pPr>
      <w:r>
        <w:rPr>
          <w:rStyle w:val="44"/>
          <w:lang w:val="sr-Cyrl-CS"/>
        </w:rPr>
        <w:t>Моја песма, прича</w:t>
      </w:r>
      <w:r>
        <w:rPr>
          <w:rStyle w:val="45"/>
        </w:rPr>
        <w:t>, новински текст</w:t>
      </w:r>
    </w:p>
    <w:p>
      <w:pPr>
        <w:pStyle w:val="43"/>
        <w:numPr>
          <w:ilvl w:val="0"/>
          <w:numId w:val="98"/>
        </w:numPr>
        <w:spacing w:before="0" w:beforeAutospacing="0" w:after="0" w:afterAutospacing="0"/>
        <w:ind w:firstLine="0"/>
        <w:jc w:val="both"/>
        <w:textAlignment w:val="baseline"/>
      </w:pPr>
      <w:r>
        <w:rPr>
          <w:rStyle w:val="44"/>
          <w:lang w:val="sr-Cyrl-CS"/>
        </w:rPr>
        <w:t>Анализа новинских чланака</w:t>
      </w:r>
    </w:p>
    <w:p>
      <w:pPr>
        <w:pStyle w:val="43"/>
        <w:numPr>
          <w:ilvl w:val="0"/>
          <w:numId w:val="99"/>
        </w:numPr>
        <w:spacing w:before="0" w:beforeAutospacing="0" w:after="0" w:afterAutospacing="0"/>
        <w:ind w:firstLine="0"/>
        <w:jc w:val="both"/>
        <w:textAlignment w:val="baseline"/>
      </w:pPr>
      <w:r>
        <w:rPr>
          <w:rStyle w:val="44"/>
          <w:lang w:val="sr-Cyrl-CS"/>
        </w:rPr>
        <w:t>Долази нам лето</w:t>
      </w:r>
      <w:r>
        <w:rPr>
          <w:rStyle w:val="45"/>
        </w:rPr>
        <w:t> </w:t>
      </w:r>
    </w:p>
    <w:p>
      <w:pPr>
        <w:pStyle w:val="43"/>
        <w:numPr>
          <w:ilvl w:val="0"/>
          <w:numId w:val="100"/>
        </w:numPr>
        <w:spacing w:before="0" w:beforeAutospacing="0" w:after="0" w:afterAutospacing="0"/>
        <w:ind w:firstLine="0"/>
        <w:jc w:val="both"/>
        <w:textAlignment w:val="baseline"/>
      </w:pPr>
      <w:r>
        <w:rPr>
          <w:rStyle w:val="44"/>
          <w:lang w:val="sr-Cyrl-CS"/>
        </w:rPr>
        <w:t>Нешто лепо желим да ти одрецитујем, испричам, представим некога...</w:t>
      </w:r>
    </w:p>
    <w:p>
      <w:pPr>
        <w:pStyle w:val="43"/>
        <w:numPr>
          <w:ilvl w:val="0"/>
          <w:numId w:val="101"/>
        </w:numPr>
        <w:spacing w:before="0" w:beforeAutospacing="0" w:after="0" w:afterAutospacing="0"/>
        <w:ind w:firstLine="0"/>
        <w:jc w:val="both"/>
        <w:textAlignment w:val="baseline"/>
      </w:pPr>
      <w:r>
        <w:rPr>
          <w:rStyle w:val="44"/>
          <w:lang w:val="sr-Cyrl-CS"/>
        </w:rPr>
        <w:t>Покажи шта знаш</w:t>
      </w:r>
      <w:r>
        <w:rPr>
          <w:rStyle w:val="45"/>
        </w:rPr>
        <w:t> – анализа рада секције</w:t>
      </w:r>
    </w:p>
    <w:p>
      <w:pPr>
        <w:jc w:val="both"/>
        <w:rPr>
          <w:sz w:val="24"/>
          <w:szCs w:val="24"/>
        </w:rPr>
      </w:pPr>
    </w:p>
    <w:p>
      <w:pPr>
        <w:widowControl/>
        <w:shd w:val="clear" w:color="auto" w:fill="FFFFFF"/>
        <w:jc w:val="both"/>
        <w:rPr>
          <w:rFonts w:ascii="Times New Roman" w:hAnsi="Times New Roman" w:eastAsia="Times New Roman" w:cs="Times New Roman"/>
          <w:sz w:val="22"/>
          <w:szCs w:val="22"/>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sz w:val="24"/>
          <w:szCs w:val="24"/>
        </w:rPr>
      </w:pPr>
      <w:r>
        <w:rPr>
          <w:rFonts w:ascii="Times New Roman" w:hAnsi="Times New Roman" w:eastAsia="Times New Roman" w:cs="Times New Roman"/>
          <w:b/>
          <w:smallCaps/>
          <w:sz w:val="24"/>
          <w:szCs w:val="24"/>
        </w:rPr>
        <w:t>ДРАМСКА СЕКЦИЈА</w:t>
      </w: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Зорица Ђурђановић – координатор</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Учитељи у својим одељењима</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Маја Милосављевић</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Александра Терзић Остојић</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Драмска секција ће обухватати све ученике који се по слободном опредељењу буду пријавили за рад у овој секцији.</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Садржај рада драмске секције:</w:t>
      </w:r>
    </w:p>
    <w:p>
      <w:pPr>
        <w:widowControl/>
        <w:numPr>
          <w:ilvl w:val="1"/>
          <w:numId w:val="102"/>
        </w:numPr>
        <w:shd w:val="clear" w:color="auto" w:fill="FFFFFF"/>
        <w:jc w:val="both"/>
        <w:rPr>
          <w:sz w:val="24"/>
          <w:szCs w:val="24"/>
        </w:rPr>
      </w:pPr>
      <w:r>
        <w:rPr>
          <w:rFonts w:ascii="Times New Roman" w:hAnsi="Times New Roman" w:eastAsia="Times New Roman" w:cs="Times New Roman"/>
          <w:sz w:val="24"/>
          <w:szCs w:val="24"/>
        </w:rPr>
        <w:t>Формирање секције и избор руководиоца</w:t>
      </w:r>
    </w:p>
    <w:p>
      <w:pPr>
        <w:widowControl/>
        <w:numPr>
          <w:ilvl w:val="1"/>
          <w:numId w:val="102"/>
        </w:numPr>
        <w:shd w:val="clear" w:color="auto" w:fill="FFFFFF"/>
        <w:jc w:val="both"/>
        <w:rPr>
          <w:sz w:val="24"/>
          <w:szCs w:val="24"/>
        </w:rPr>
      </w:pPr>
      <w:r>
        <w:rPr>
          <w:rFonts w:ascii="Times New Roman" w:hAnsi="Times New Roman" w:eastAsia="Times New Roman" w:cs="Times New Roman"/>
          <w:sz w:val="24"/>
          <w:szCs w:val="24"/>
        </w:rPr>
        <w:t>Аудиција за ђаке од првог до четвртог разреда</w:t>
      </w:r>
    </w:p>
    <w:p>
      <w:pPr>
        <w:widowControl/>
        <w:numPr>
          <w:ilvl w:val="1"/>
          <w:numId w:val="102"/>
        </w:numPr>
        <w:shd w:val="clear" w:color="auto" w:fill="FFFFFF"/>
        <w:jc w:val="both"/>
        <w:rPr>
          <w:sz w:val="24"/>
          <w:szCs w:val="24"/>
        </w:rPr>
      </w:pPr>
      <w:r>
        <w:rPr>
          <w:rFonts w:ascii="Times New Roman" w:hAnsi="Times New Roman" w:eastAsia="Times New Roman" w:cs="Times New Roman"/>
          <w:sz w:val="24"/>
          <w:szCs w:val="24"/>
        </w:rPr>
        <w:t>Сарадња са учитељима и припрема ученика за учешће у приредби поводом Дана школе ако се стекну услови , и онлајн такмичења</w:t>
      </w:r>
    </w:p>
    <w:p>
      <w:pPr>
        <w:widowControl/>
        <w:numPr>
          <w:ilvl w:val="1"/>
          <w:numId w:val="102"/>
        </w:numPr>
        <w:shd w:val="clear" w:color="auto" w:fill="FFFFFF"/>
        <w:jc w:val="both"/>
        <w:rPr>
          <w:sz w:val="24"/>
          <w:szCs w:val="24"/>
        </w:rPr>
      </w:pPr>
      <w:r>
        <w:rPr>
          <w:rFonts w:ascii="Times New Roman" w:hAnsi="Times New Roman" w:eastAsia="Times New Roman" w:cs="Times New Roman"/>
          <w:sz w:val="24"/>
          <w:szCs w:val="24"/>
        </w:rPr>
        <w:t>Учешће у приредби поводом Дана школе</w:t>
      </w:r>
    </w:p>
    <w:p>
      <w:pPr>
        <w:widowControl/>
        <w:numPr>
          <w:ilvl w:val="1"/>
          <w:numId w:val="102"/>
        </w:numPr>
        <w:shd w:val="clear" w:color="auto" w:fill="FFFFFF"/>
        <w:jc w:val="both"/>
        <w:rPr>
          <w:sz w:val="24"/>
          <w:szCs w:val="24"/>
        </w:rPr>
      </w:pPr>
      <w:r>
        <w:rPr>
          <w:rFonts w:ascii="Times New Roman" w:hAnsi="Times New Roman" w:eastAsia="Times New Roman" w:cs="Times New Roman"/>
          <w:sz w:val="24"/>
          <w:szCs w:val="24"/>
        </w:rPr>
        <w:t>Припрема ученика за уечшће у приредби поводом Дана Светога Саве.</w:t>
      </w:r>
    </w:p>
    <w:p>
      <w:pPr>
        <w:widowControl/>
        <w:numPr>
          <w:ilvl w:val="1"/>
          <w:numId w:val="102"/>
        </w:numPr>
        <w:shd w:val="clear" w:color="auto" w:fill="FFFFFF"/>
        <w:jc w:val="both"/>
        <w:rPr>
          <w:sz w:val="24"/>
          <w:szCs w:val="24"/>
        </w:rPr>
      </w:pPr>
      <w:r>
        <w:rPr>
          <w:rFonts w:ascii="Times New Roman" w:hAnsi="Times New Roman" w:eastAsia="Times New Roman" w:cs="Times New Roman"/>
          <w:sz w:val="24"/>
          <w:szCs w:val="24"/>
        </w:rPr>
        <w:t>Учешће у приредби поводом Дана Светога Саве.</w:t>
      </w:r>
    </w:p>
    <w:p>
      <w:pPr>
        <w:widowControl/>
        <w:numPr>
          <w:ilvl w:val="1"/>
          <w:numId w:val="102"/>
        </w:numPr>
        <w:shd w:val="clear" w:color="auto" w:fill="FFFFFF"/>
        <w:jc w:val="both"/>
        <w:rPr>
          <w:sz w:val="24"/>
          <w:szCs w:val="24"/>
        </w:rPr>
      </w:pPr>
      <w:r>
        <w:rPr>
          <w:rFonts w:ascii="Times New Roman" w:hAnsi="Times New Roman" w:eastAsia="Times New Roman" w:cs="Times New Roman"/>
          <w:sz w:val="24"/>
          <w:szCs w:val="24"/>
        </w:rPr>
        <w:t>Планирање извођења драме неког познатог драмског писца.</w:t>
      </w: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4"/>
          <w:szCs w:val="24"/>
        </w:rPr>
      </w:pPr>
    </w:p>
    <w:p>
      <w:pPr>
        <w:widowControl/>
        <w:shd w:val="clear" w:color="auto" w:fill="FFFFFF"/>
        <w:jc w:val="both"/>
        <w:rPr>
          <w:rFonts w:ascii="Times New Roman" w:hAnsi="Times New Roman" w:eastAsia="Times New Roman" w:cs="Times New Roman"/>
          <w:sz w:val="22"/>
          <w:szCs w:val="22"/>
        </w:rPr>
      </w:pPr>
    </w:p>
    <w:p>
      <w:pPr>
        <w:widowControl/>
        <w:pBdr>
          <w:top w:val="single" w:color="000000" w:sz="4" w:space="1"/>
          <w:left w:val="single" w:color="000000" w:sz="4" w:space="4"/>
          <w:bottom w:val="single" w:color="000000" w:sz="4" w:space="1"/>
          <w:right w:val="single" w:color="000000" w:sz="4" w:space="4"/>
        </w:pBdr>
        <w:shd w:val="clear" w:color="auto" w:fill="BDD6EE" w:themeFill="accent1" w:themeFillTint="66"/>
        <w:jc w:val="both"/>
        <w:rPr>
          <w:rFonts w:ascii="Times New Roman" w:hAnsi="Times New Roman" w:eastAsia="Times New Roman" w:cs="Times New Roman"/>
          <w:sz w:val="24"/>
          <w:szCs w:val="24"/>
        </w:rPr>
      </w:pPr>
      <w:r>
        <w:rPr>
          <w:rFonts w:ascii="Times New Roman" w:hAnsi="Times New Roman" w:eastAsia="Times New Roman" w:cs="Times New Roman"/>
          <w:b/>
          <w:smallCaps/>
          <w:sz w:val="24"/>
          <w:szCs w:val="24"/>
        </w:rPr>
        <w:t>ЛИКОВНА СЕКЦИЈА</w:t>
      </w: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Божевац/Црљенац</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Деспот Марина - координатор</w:t>
      </w:r>
    </w:p>
    <w:p>
      <w:pPr>
        <w:widowControl/>
        <w:shd w:val="clear" w:color="auto" w:fill="FFFFFF"/>
        <w:jc w:val="both"/>
        <w:rPr>
          <w:rFonts w:ascii="Times New Roman" w:hAnsi="Times New Roman" w:eastAsia="Times New Roman" w:cs="Times New Roman"/>
          <w:sz w:val="22"/>
          <w:szCs w:val="22"/>
        </w:rPr>
      </w:pPr>
    </w:p>
    <w:p>
      <w:pPr>
        <w:jc w:val="both"/>
        <w:rPr>
          <w:rFonts w:ascii="Times New Roman" w:hAnsi="Times New Roman" w:eastAsia="Times New Roman" w:cs="Times New Roman"/>
          <w:sz w:val="22"/>
          <w:szCs w:val="22"/>
        </w:rPr>
      </w:pPr>
      <w:r>
        <w:rPr>
          <w:rFonts w:ascii="Times New Roman" w:hAnsi="Times New Roman" w:eastAsia="Times New Roman" w:cs="Times New Roman"/>
          <w:b/>
          <w:sz w:val="22"/>
          <w:szCs w:val="22"/>
        </w:rPr>
        <w:t>ЛИКОВНА СЕКЦИЈА –  МЛАЂИ РАЗРЕДИ</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ЦИЉ </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Ова секција има за циљ да окупи талентовану и заинтересовану децу за бављењем ликовним изражавањем у оквиру слободних активности како би још више развијали љубав, интересовање и склоност према ликовној култури што не могу постићи на редовним часовима.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Задаци:</w:t>
      </w:r>
    </w:p>
    <w:p>
      <w:pPr>
        <w:jc w:val="both"/>
        <w:rPr>
          <w:rFonts w:ascii="Times New Roman" w:hAnsi="Times New Roman" w:eastAsia="Times New Roman" w:cs="Times New Roman"/>
          <w:smallCaps/>
          <w:sz w:val="22"/>
          <w:szCs w:val="22"/>
        </w:rPr>
      </w:pPr>
      <w:r>
        <w:rPr>
          <w:rFonts w:ascii="Times New Roman" w:hAnsi="Times New Roman" w:eastAsia="Times New Roman" w:cs="Times New Roman"/>
          <w:sz w:val="22"/>
          <w:szCs w:val="22"/>
        </w:rPr>
        <w:t>Ликовна секција има задатак да заинтересовни ученици развијају способност за ликовно изражавање у оним ликовним техникама које их занимају; да се слободно ликовно изразе; да постану креативнији; да развијају ученикове потенцијале и помогну за самосталном изражавању коришћењем ликовних техника и средстава.</w:t>
      </w:r>
    </w:p>
    <w:p>
      <w:pPr>
        <w:jc w:val="both"/>
        <w:rPr>
          <w:rFonts w:ascii="Times New Roman" w:hAnsi="Times New Roman" w:eastAsia="Times New Roman" w:cs="Times New Roman"/>
          <w:sz w:val="22"/>
          <w:szCs w:val="22"/>
        </w:rPr>
      </w:pPr>
      <w:r>
        <w:rPr>
          <w:rFonts w:ascii="Times New Roman" w:hAnsi="Times New Roman" w:eastAsia="Times New Roman" w:cs="Times New Roman"/>
          <w:smallCaps/>
          <w:sz w:val="22"/>
          <w:szCs w:val="22"/>
        </w:rPr>
        <w:t>СЕПТЕМБАР (</w:t>
      </w:r>
      <w:r>
        <w:rPr>
          <w:rFonts w:ascii="Times New Roman" w:hAnsi="Times New Roman" w:eastAsia="Times New Roman" w:cs="Times New Roman"/>
          <w:sz w:val="22"/>
          <w:szCs w:val="22"/>
        </w:rPr>
        <w:t>упознавање ликоних техника и средстава за рад, самостално изражавање )</w:t>
      </w:r>
    </w:p>
    <w:p>
      <w:pPr>
        <w:widowControl/>
        <w:numPr>
          <w:ilvl w:val="0"/>
          <w:numId w:val="103"/>
        </w:numPr>
        <w:jc w:val="both"/>
        <w:rPr>
          <w:sz w:val="22"/>
          <w:szCs w:val="22"/>
        </w:rPr>
      </w:pPr>
      <w:r>
        <w:rPr>
          <w:rFonts w:ascii="Times New Roman" w:hAnsi="Times New Roman" w:eastAsia="Times New Roman" w:cs="Times New Roman"/>
          <w:sz w:val="22"/>
          <w:szCs w:val="22"/>
        </w:rPr>
        <w:t>Чиме ћемо се бавити на ликовној секцији?</w:t>
      </w:r>
    </w:p>
    <w:p>
      <w:pPr>
        <w:widowControl/>
        <w:numPr>
          <w:ilvl w:val="0"/>
          <w:numId w:val="103"/>
        </w:numPr>
        <w:jc w:val="both"/>
        <w:rPr>
          <w:sz w:val="22"/>
          <w:szCs w:val="22"/>
        </w:rPr>
      </w:pPr>
      <w:r>
        <w:rPr>
          <w:rFonts w:ascii="Times New Roman" w:hAnsi="Times New Roman" w:eastAsia="Times New Roman" w:cs="Times New Roman"/>
          <w:sz w:val="22"/>
          <w:szCs w:val="22"/>
        </w:rPr>
        <w:t>Цртање</w:t>
      </w:r>
    </w:p>
    <w:p>
      <w:pPr>
        <w:widowControl/>
        <w:numPr>
          <w:ilvl w:val="0"/>
          <w:numId w:val="103"/>
        </w:numPr>
        <w:jc w:val="both"/>
        <w:rPr>
          <w:sz w:val="22"/>
          <w:szCs w:val="22"/>
        </w:rPr>
      </w:pPr>
      <w:r>
        <w:rPr>
          <w:rFonts w:ascii="Times New Roman" w:hAnsi="Times New Roman" w:eastAsia="Times New Roman" w:cs="Times New Roman"/>
          <w:sz w:val="22"/>
          <w:szCs w:val="22"/>
        </w:rPr>
        <w:t xml:space="preserve">Сликање </w:t>
      </w:r>
    </w:p>
    <w:p>
      <w:pPr>
        <w:widowControl/>
        <w:numPr>
          <w:ilvl w:val="0"/>
          <w:numId w:val="103"/>
        </w:numPr>
        <w:jc w:val="both"/>
        <w:rPr>
          <w:sz w:val="22"/>
          <w:szCs w:val="22"/>
        </w:rPr>
      </w:pPr>
      <w:r>
        <w:rPr>
          <w:rFonts w:ascii="Times New Roman" w:hAnsi="Times New Roman" w:eastAsia="Times New Roman" w:cs="Times New Roman"/>
          <w:sz w:val="22"/>
          <w:szCs w:val="22"/>
        </w:rPr>
        <w:t>Вајање</w:t>
      </w:r>
    </w:p>
    <w:p>
      <w:pPr>
        <w:widowControl/>
        <w:numPr>
          <w:ilvl w:val="0"/>
          <w:numId w:val="103"/>
        </w:numPr>
        <w:jc w:val="both"/>
        <w:rPr>
          <w:sz w:val="22"/>
          <w:szCs w:val="22"/>
        </w:rPr>
      </w:pPr>
      <w:r>
        <w:rPr>
          <w:rFonts w:ascii="Times New Roman" w:hAnsi="Times New Roman" w:eastAsia="Times New Roman" w:cs="Times New Roman"/>
          <w:sz w:val="22"/>
          <w:szCs w:val="22"/>
        </w:rPr>
        <w:t>Креативна радионица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ОКТОБАР (како да ученици преточе октобарске боје у својим радовима и сликају, цртају вајају свет јесени)</w:t>
      </w:r>
    </w:p>
    <w:p>
      <w:pPr>
        <w:widowControl/>
        <w:numPr>
          <w:ilvl w:val="0"/>
          <w:numId w:val="103"/>
        </w:numPr>
        <w:jc w:val="both"/>
        <w:rPr>
          <w:sz w:val="22"/>
          <w:szCs w:val="22"/>
        </w:rPr>
      </w:pPr>
      <w:r>
        <w:rPr>
          <w:rFonts w:ascii="Times New Roman" w:hAnsi="Times New Roman" w:eastAsia="Times New Roman" w:cs="Times New Roman"/>
          <w:sz w:val="22"/>
          <w:szCs w:val="22"/>
        </w:rPr>
        <w:t>Завршавање радова</w:t>
      </w:r>
    </w:p>
    <w:p>
      <w:pPr>
        <w:widowControl/>
        <w:numPr>
          <w:ilvl w:val="0"/>
          <w:numId w:val="103"/>
        </w:numPr>
        <w:jc w:val="both"/>
        <w:rPr>
          <w:sz w:val="22"/>
          <w:szCs w:val="22"/>
        </w:rPr>
      </w:pPr>
      <w:r>
        <w:rPr>
          <w:rFonts w:ascii="Times New Roman" w:hAnsi="Times New Roman" w:eastAsia="Times New Roman" w:cs="Times New Roman"/>
          <w:sz w:val="22"/>
          <w:szCs w:val="22"/>
        </w:rPr>
        <w:t>Сликамо ''Јесењи пејзаж''</w:t>
      </w:r>
    </w:p>
    <w:p>
      <w:pPr>
        <w:widowControl/>
        <w:numPr>
          <w:ilvl w:val="0"/>
          <w:numId w:val="103"/>
        </w:numPr>
        <w:jc w:val="both"/>
        <w:rPr>
          <w:sz w:val="22"/>
          <w:szCs w:val="22"/>
        </w:rPr>
      </w:pPr>
      <w:r>
        <w:rPr>
          <w:rFonts w:ascii="Times New Roman" w:hAnsi="Times New Roman" w:eastAsia="Times New Roman" w:cs="Times New Roman"/>
          <w:sz w:val="22"/>
          <w:szCs w:val="22"/>
        </w:rPr>
        <w:t>''Јесењи пејзаж'' – завршавање</w:t>
      </w:r>
    </w:p>
    <w:p>
      <w:pPr>
        <w:widowControl/>
        <w:numPr>
          <w:ilvl w:val="0"/>
          <w:numId w:val="103"/>
        </w:numPr>
        <w:jc w:val="both"/>
        <w:rPr>
          <w:sz w:val="22"/>
          <w:szCs w:val="22"/>
        </w:rPr>
      </w:pPr>
      <w:r>
        <w:rPr>
          <w:rFonts w:ascii="Times New Roman" w:hAnsi="Times New Roman" w:eastAsia="Times New Roman" w:cs="Times New Roman"/>
          <w:sz w:val="22"/>
          <w:szCs w:val="22"/>
        </w:rPr>
        <w:t>Правимо збирке</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НОВЕМБАР </w:t>
      </w:r>
    </w:p>
    <w:p>
      <w:pPr>
        <w:widowControl/>
        <w:numPr>
          <w:ilvl w:val="0"/>
          <w:numId w:val="103"/>
        </w:numPr>
        <w:jc w:val="both"/>
        <w:rPr>
          <w:sz w:val="22"/>
          <w:szCs w:val="22"/>
        </w:rPr>
      </w:pPr>
      <w:r>
        <w:rPr>
          <w:rFonts w:ascii="Times New Roman" w:hAnsi="Times New Roman" w:eastAsia="Times New Roman" w:cs="Times New Roman"/>
          <w:sz w:val="22"/>
          <w:szCs w:val="22"/>
        </w:rPr>
        <w:t>Наша прва изложба</w:t>
      </w:r>
    </w:p>
    <w:p>
      <w:pPr>
        <w:widowControl/>
        <w:numPr>
          <w:ilvl w:val="0"/>
          <w:numId w:val="103"/>
        </w:numPr>
        <w:jc w:val="both"/>
        <w:rPr>
          <w:sz w:val="22"/>
          <w:szCs w:val="22"/>
        </w:rPr>
      </w:pPr>
      <w:r>
        <w:rPr>
          <w:rFonts w:ascii="Times New Roman" w:hAnsi="Times New Roman" w:eastAsia="Times New Roman" w:cs="Times New Roman"/>
          <w:sz w:val="22"/>
          <w:szCs w:val="22"/>
        </w:rPr>
        <w:t>Наше задовољоство урађеним – вредновање радова од стране ученика</w:t>
      </w:r>
    </w:p>
    <w:p>
      <w:pPr>
        <w:widowControl/>
        <w:numPr>
          <w:ilvl w:val="0"/>
          <w:numId w:val="103"/>
        </w:numPr>
        <w:jc w:val="both"/>
        <w:rPr>
          <w:sz w:val="22"/>
          <w:szCs w:val="22"/>
        </w:rPr>
      </w:pPr>
      <w:r>
        <w:rPr>
          <w:rFonts w:ascii="Times New Roman" w:hAnsi="Times New Roman" w:eastAsia="Times New Roman" w:cs="Times New Roman"/>
          <w:sz w:val="22"/>
          <w:szCs w:val="22"/>
        </w:rPr>
        <w:t>Калиграфија</w:t>
      </w:r>
    </w:p>
    <w:p>
      <w:pPr>
        <w:widowControl/>
        <w:numPr>
          <w:ilvl w:val="0"/>
          <w:numId w:val="103"/>
        </w:numPr>
        <w:jc w:val="both"/>
        <w:rPr>
          <w:sz w:val="22"/>
          <w:szCs w:val="22"/>
        </w:rPr>
      </w:pPr>
      <w:r>
        <w:rPr>
          <w:rFonts w:ascii="Times New Roman" w:hAnsi="Times New Roman" w:eastAsia="Times New Roman" w:cs="Times New Roman"/>
          <w:sz w:val="22"/>
          <w:szCs w:val="22"/>
        </w:rPr>
        <w:t>Најлепше име је .......(калиграфија – вредновање радова)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ДЕЦЕМБАР (развијање креативности у самосталној изради новогодишњих украса и честитики и духовног задовољства у стваралачком раду)</w:t>
      </w:r>
    </w:p>
    <w:p>
      <w:pPr>
        <w:widowControl/>
        <w:numPr>
          <w:ilvl w:val="0"/>
          <w:numId w:val="103"/>
        </w:numPr>
        <w:jc w:val="both"/>
        <w:rPr>
          <w:sz w:val="22"/>
          <w:szCs w:val="22"/>
        </w:rPr>
      </w:pPr>
      <w:r>
        <w:rPr>
          <w:rFonts w:ascii="Times New Roman" w:hAnsi="Times New Roman" w:eastAsia="Times New Roman" w:cs="Times New Roman"/>
          <w:sz w:val="22"/>
          <w:szCs w:val="22"/>
        </w:rPr>
        <w:t>Зимска бајка (цртање)</w:t>
      </w:r>
    </w:p>
    <w:p>
      <w:pPr>
        <w:widowControl/>
        <w:numPr>
          <w:ilvl w:val="0"/>
          <w:numId w:val="103"/>
        </w:numPr>
        <w:jc w:val="both"/>
        <w:rPr>
          <w:sz w:val="22"/>
          <w:szCs w:val="22"/>
        </w:rPr>
      </w:pPr>
      <w:r>
        <w:rPr>
          <w:rFonts w:ascii="Times New Roman" w:hAnsi="Times New Roman" w:eastAsia="Times New Roman" w:cs="Times New Roman"/>
          <w:sz w:val="22"/>
          <w:szCs w:val="22"/>
        </w:rPr>
        <w:t>Припремамо се за Новогодишњи маскенбал</w:t>
      </w:r>
    </w:p>
    <w:p>
      <w:pPr>
        <w:widowControl/>
        <w:numPr>
          <w:ilvl w:val="0"/>
          <w:numId w:val="103"/>
        </w:numPr>
        <w:jc w:val="both"/>
        <w:rPr>
          <w:sz w:val="22"/>
          <w:szCs w:val="22"/>
        </w:rPr>
      </w:pPr>
      <w:r>
        <w:rPr>
          <w:rFonts w:ascii="Times New Roman" w:hAnsi="Times New Roman" w:eastAsia="Times New Roman" w:cs="Times New Roman"/>
          <w:sz w:val="22"/>
          <w:szCs w:val="22"/>
        </w:rPr>
        <w:t>Новогодишње маске (завршетак радова)</w:t>
      </w:r>
    </w:p>
    <w:p>
      <w:pPr>
        <w:widowControl/>
        <w:numPr>
          <w:ilvl w:val="0"/>
          <w:numId w:val="103"/>
        </w:numPr>
        <w:jc w:val="both"/>
        <w:rPr>
          <w:sz w:val="22"/>
          <w:szCs w:val="22"/>
        </w:rPr>
      </w:pPr>
      <w:r>
        <w:rPr>
          <w:rFonts w:ascii="Times New Roman" w:hAnsi="Times New Roman" w:eastAsia="Times New Roman" w:cs="Times New Roman"/>
          <w:sz w:val="22"/>
          <w:szCs w:val="22"/>
        </w:rPr>
        <w:t>Добродошли на наш Новогодишњи маскенбал (изложба)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ЈАНУАР</w:t>
      </w:r>
    </w:p>
    <w:p>
      <w:pPr>
        <w:widowControl/>
        <w:numPr>
          <w:ilvl w:val="0"/>
          <w:numId w:val="103"/>
        </w:numPr>
        <w:jc w:val="both"/>
        <w:rPr>
          <w:sz w:val="22"/>
          <w:szCs w:val="22"/>
        </w:rPr>
      </w:pPr>
      <w:r>
        <w:rPr>
          <w:rFonts w:ascii="Times New Roman" w:hAnsi="Times New Roman" w:eastAsia="Times New Roman" w:cs="Times New Roman"/>
          <w:sz w:val="22"/>
          <w:szCs w:val="22"/>
        </w:rPr>
        <w:t>Свети Сава, Растко Немањић (цртање)</w:t>
      </w:r>
    </w:p>
    <w:p>
      <w:pPr>
        <w:widowControl/>
        <w:numPr>
          <w:ilvl w:val="0"/>
          <w:numId w:val="103"/>
        </w:numPr>
        <w:jc w:val="both"/>
        <w:rPr>
          <w:sz w:val="22"/>
          <w:szCs w:val="22"/>
        </w:rPr>
      </w:pPr>
      <w:r>
        <w:rPr>
          <w:rFonts w:ascii="Times New Roman" w:hAnsi="Times New Roman" w:eastAsia="Times New Roman" w:cs="Times New Roman"/>
          <w:sz w:val="22"/>
          <w:szCs w:val="22"/>
        </w:rPr>
        <w:t>Свети Сава, Растко Немањић (довршавање радова)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ФЕБРУАР (изложба најбољих радова и разговор о њима)</w:t>
      </w:r>
    </w:p>
    <w:p>
      <w:pPr>
        <w:widowControl/>
        <w:numPr>
          <w:ilvl w:val="0"/>
          <w:numId w:val="103"/>
        </w:numPr>
        <w:jc w:val="both"/>
        <w:rPr>
          <w:sz w:val="22"/>
          <w:szCs w:val="22"/>
        </w:rPr>
      </w:pPr>
      <w:r>
        <w:rPr>
          <w:rFonts w:ascii="Times New Roman" w:hAnsi="Times New Roman" w:eastAsia="Times New Roman" w:cs="Times New Roman"/>
          <w:sz w:val="22"/>
          <w:szCs w:val="22"/>
        </w:rPr>
        <w:t>Весела математика (цртање, фломастери)</w:t>
      </w:r>
    </w:p>
    <w:p>
      <w:pPr>
        <w:widowControl/>
        <w:numPr>
          <w:ilvl w:val="0"/>
          <w:numId w:val="103"/>
        </w:numPr>
        <w:jc w:val="both"/>
        <w:rPr>
          <w:sz w:val="22"/>
          <w:szCs w:val="22"/>
        </w:rPr>
      </w:pPr>
      <w:r>
        <w:rPr>
          <w:rFonts w:ascii="Times New Roman" w:hAnsi="Times New Roman" w:eastAsia="Times New Roman" w:cs="Times New Roman"/>
          <w:sz w:val="22"/>
          <w:szCs w:val="22"/>
        </w:rPr>
        <w:t>Бирамо најкреативни рад (анализирање радова од стране ученика)</w:t>
      </w:r>
    </w:p>
    <w:p>
      <w:pPr>
        <w:widowControl/>
        <w:numPr>
          <w:ilvl w:val="0"/>
          <w:numId w:val="103"/>
        </w:numPr>
        <w:jc w:val="both"/>
        <w:rPr>
          <w:sz w:val="22"/>
          <w:szCs w:val="22"/>
        </w:rPr>
      </w:pPr>
      <w:r>
        <w:rPr>
          <w:rFonts w:ascii="Times New Roman" w:hAnsi="Times New Roman" w:eastAsia="Times New Roman" w:cs="Times New Roman"/>
          <w:sz w:val="22"/>
          <w:szCs w:val="22"/>
        </w:rPr>
        <w:t>Мозаик</w:t>
      </w:r>
    </w:p>
    <w:p>
      <w:pPr>
        <w:widowControl/>
        <w:numPr>
          <w:ilvl w:val="0"/>
          <w:numId w:val="103"/>
        </w:numPr>
        <w:jc w:val="both"/>
        <w:rPr>
          <w:sz w:val="22"/>
          <w:szCs w:val="22"/>
        </w:rPr>
      </w:pPr>
      <w:r>
        <w:rPr>
          <w:rFonts w:ascii="Times New Roman" w:hAnsi="Times New Roman" w:eastAsia="Times New Roman" w:cs="Times New Roman"/>
          <w:sz w:val="22"/>
          <w:szCs w:val="22"/>
        </w:rPr>
        <w:t>Тањир – мозаик од каменчића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МАРТ</w:t>
      </w:r>
    </w:p>
    <w:p>
      <w:pPr>
        <w:widowControl/>
        <w:numPr>
          <w:ilvl w:val="0"/>
          <w:numId w:val="103"/>
        </w:numPr>
        <w:jc w:val="both"/>
        <w:rPr>
          <w:sz w:val="22"/>
          <w:szCs w:val="22"/>
        </w:rPr>
      </w:pPr>
      <w:r>
        <w:rPr>
          <w:rFonts w:ascii="Times New Roman" w:hAnsi="Times New Roman" w:eastAsia="Times New Roman" w:cs="Times New Roman"/>
          <w:sz w:val="22"/>
          <w:szCs w:val="22"/>
        </w:rPr>
        <w:t>Мами, баки, за 8.март ћу поклонити (креативна радионица)</w:t>
      </w:r>
    </w:p>
    <w:p>
      <w:pPr>
        <w:widowControl/>
        <w:numPr>
          <w:ilvl w:val="0"/>
          <w:numId w:val="103"/>
        </w:numPr>
        <w:jc w:val="both"/>
        <w:rPr>
          <w:sz w:val="22"/>
          <w:szCs w:val="22"/>
        </w:rPr>
      </w:pPr>
      <w:r>
        <w:rPr>
          <w:rFonts w:ascii="Times New Roman" w:hAnsi="Times New Roman" w:eastAsia="Times New Roman" w:cs="Times New Roman"/>
          <w:sz w:val="22"/>
          <w:szCs w:val="22"/>
        </w:rPr>
        <w:t>Да сам ја пролеће......(сликање)</w:t>
      </w:r>
    </w:p>
    <w:p>
      <w:pPr>
        <w:widowControl/>
        <w:numPr>
          <w:ilvl w:val="0"/>
          <w:numId w:val="103"/>
        </w:numPr>
        <w:jc w:val="both"/>
        <w:rPr>
          <w:sz w:val="22"/>
          <w:szCs w:val="22"/>
        </w:rPr>
      </w:pPr>
      <w:r>
        <w:rPr>
          <w:rFonts w:ascii="Times New Roman" w:hAnsi="Times New Roman" w:eastAsia="Times New Roman" w:cs="Times New Roman"/>
          <w:sz w:val="22"/>
          <w:szCs w:val="22"/>
        </w:rPr>
        <w:t>Да сам ја пролеће....(довршавање радова)</w:t>
      </w:r>
    </w:p>
    <w:p>
      <w:pPr>
        <w:widowControl/>
        <w:numPr>
          <w:ilvl w:val="0"/>
          <w:numId w:val="103"/>
        </w:numPr>
        <w:jc w:val="both"/>
        <w:rPr>
          <w:sz w:val="22"/>
          <w:szCs w:val="22"/>
        </w:rPr>
      </w:pPr>
      <w:r>
        <w:rPr>
          <w:rFonts w:ascii="Times New Roman" w:hAnsi="Times New Roman" w:eastAsia="Times New Roman" w:cs="Times New Roman"/>
          <w:sz w:val="22"/>
          <w:szCs w:val="22"/>
        </w:rPr>
        <w:t>Насмејано, Ускршње јаје</w:t>
      </w:r>
    </w:p>
    <w:p>
      <w:pPr>
        <w:widowControl/>
        <w:numPr>
          <w:ilvl w:val="0"/>
          <w:numId w:val="103"/>
        </w:numPr>
        <w:jc w:val="both"/>
        <w:rPr>
          <w:sz w:val="22"/>
          <w:szCs w:val="22"/>
        </w:rPr>
      </w:pPr>
      <w:r>
        <w:rPr>
          <w:rFonts w:ascii="Times New Roman" w:hAnsi="Times New Roman" w:eastAsia="Times New Roman" w:cs="Times New Roman"/>
          <w:sz w:val="22"/>
          <w:szCs w:val="22"/>
        </w:rPr>
        <w:t>Припреме за Ускршњу изложбу</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АПРИЛ</w:t>
      </w:r>
    </w:p>
    <w:p>
      <w:pPr>
        <w:widowControl/>
        <w:numPr>
          <w:ilvl w:val="0"/>
          <w:numId w:val="103"/>
        </w:numPr>
        <w:jc w:val="both"/>
        <w:rPr>
          <w:sz w:val="22"/>
          <w:szCs w:val="22"/>
        </w:rPr>
      </w:pPr>
      <w:r>
        <w:rPr>
          <w:rFonts w:ascii="Times New Roman" w:hAnsi="Times New Roman" w:eastAsia="Times New Roman" w:cs="Times New Roman"/>
          <w:sz w:val="22"/>
          <w:szCs w:val="22"/>
        </w:rPr>
        <w:t>Излагање ускршњих јаја</w:t>
      </w:r>
    </w:p>
    <w:p>
      <w:pPr>
        <w:widowControl/>
        <w:numPr>
          <w:ilvl w:val="0"/>
          <w:numId w:val="103"/>
        </w:numPr>
        <w:jc w:val="both"/>
        <w:rPr>
          <w:sz w:val="22"/>
          <w:szCs w:val="22"/>
        </w:rPr>
      </w:pPr>
      <w:r>
        <w:rPr>
          <w:rFonts w:ascii="Times New Roman" w:hAnsi="Times New Roman" w:eastAsia="Times New Roman" w:cs="Times New Roman"/>
          <w:sz w:val="22"/>
          <w:szCs w:val="22"/>
        </w:rPr>
        <w:t>Сликање, цртање најдражим бојама</w:t>
      </w:r>
    </w:p>
    <w:p>
      <w:pPr>
        <w:widowControl/>
        <w:numPr>
          <w:ilvl w:val="0"/>
          <w:numId w:val="103"/>
        </w:numPr>
        <w:jc w:val="both"/>
        <w:rPr>
          <w:sz w:val="22"/>
          <w:szCs w:val="22"/>
        </w:rPr>
      </w:pPr>
      <w:r>
        <w:rPr>
          <w:rFonts w:ascii="Times New Roman" w:hAnsi="Times New Roman" w:eastAsia="Times New Roman" w:cs="Times New Roman"/>
          <w:sz w:val="22"/>
          <w:szCs w:val="22"/>
        </w:rPr>
        <w:t>Путујемо кроз време у будућност</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МАЈ</w:t>
      </w:r>
    </w:p>
    <w:p>
      <w:pPr>
        <w:widowControl/>
        <w:numPr>
          <w:ilvl w:val="0"/>
          <w:numId w:val="103"/>
        </w:numPr>
        <w:jc w:val="both"/>
        <w:rPr>
          <w:sz w:val="22"/>
          <w:szCs w:val="22"/>
        </w:rPr>
      </w:pPr>
      <w:r>
        <w:rPr>
          <w:rFonts w:ascii="Times New Roman" w:hAnsi="Times New Roman" w:eastAsia="Times New Roman" w:cs="Times New Roman"/>
          <w:sz w:val="22"/>
          <w:szCs w:val="22"/>
        </w:rPr>
        <w:t>Довршавање радова</w:t>
      </w:r>
    </w:p>
    <w:p>
      <w:pPr>
        <w:widowControl/>
        <w:numPr>
          <w:ilvl w:val="0"/>
          <w:numId w:val="103"/>
        </w:numPr>
        <w:jc w:val="both"/>
        <w:rPr>
          <w:sz w:val="22"/>
          <w:szCs w:val="22"/>
        </w:rPr>
      </w:pPr>
      <w:r>
        <w:rPr>
          <w:rFonts w:ascii="Times New Roman" w:hAnsi="Times New Roman" w:eastAsia="Times New Roman" w:cs="Times New Roman"/>
          <w:sz w:val="22"/>
          <w:szCs w:val="22"/>
        </w:rPr>
        <w:t>На дну плавог мора живе... (водене боје)</w:t>
      </w:r>
    </w:p>
    <w:p>
      <w:pPr>
        <w:widowControl/>
        <w:numPr>
          <w:ilvl w:val="0"/>
          <w:numId w:val="103"/>
        </w:numPr>
        <w:jc w:val="both"/>
        <w:rPr>
          <w:sz w:val="22"/>
          <w:szCs w:val="22"/>
        </w:rPr>
      </w:pPr>
      <w:r>
        <w:rPr>
          <w:rFonts w:ascii="Times New Roman" w:hAnsi="Times New Roman" w:eastAsia="Times New Roman" w:cs="Times New Roman"/>
          <w:sz w:val="22"/>
          <w:szCs w:val="22"/>
        </w:rPr>
        <w:t>На дну плавог мора живе...(довршавање радова)</w:t>
      </w:r>
    </w:p>
    <w:p>
      <w:pPr>
        <w:widowControl/>
        <w:numPr>
          <w:ilvl w:val="0"/>
          <w:numId w:val="103"/>
        </w:numPr>
        <w:jc w:val="both"/>
        <w:rPr>
          <w:sz w:val="22"/>
          <w:szCs w:val="22"/>
        </w:rPr>
      </w:pPr>
      <w:r>
        <w:rPr>
          <w:rFonts w:ascii="Times New Roman" w:hAnsi="Times New Roman" w:eastAsia="Times New Roman" w:cs="Times New Roman"/>
          <w:sz w:val="22"/>
          <w:szCs w:val="22"/>
        </w:rPr>
        <w:t>Излагање радова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ЈУН</w:t>
      </w:r>
    </w:p>
    <w:p>
      <w:pPr>
        <w:widowControl/>
        <w:numPr>
          <w:ilvl w:val="0"/>
          <w:numId w:val="103"/>
        </w:numPr>
        <w:jc w:val="both"/>
        <w:rPr>
          <w:sz w:val="22"/>
          <w:szCs w:val="22"/>
        </w:rPr>
      </w:pPr>
      <w:r>
        <w:rPr>
          <w:rFonts w:ascii="Times New Roman" w:hAnsi="Times New Roman" w:eastAsia="Times New Roman" w:cs="Times New Roman"/>
          <w:sz w:val="22"/>
          <w:szCs w:val="22"/>
        </w:rPr>
        <w:t>Шта ми се свидело, а шта бих променио/ла у раду ликовне секције</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Реализацијом ових тема код ученика ће се још развијати и следеће:</w:t>
      </w:r>
    </w:p>
    <w:p>
      <w:pPr>
        <w:widowControl/>
        <w:numPr>
          <w:ilvl w:val="1"/>
          <w:numId w:val="103"/>
        </w:numPr>
        <w:jc w:val="both"/>
        <w:rPr>
          <w:sz w:val="22"/>
          <w:szCs w:val="22"/>
        </w:rPr>
      </w:pPr>
      <w:r>
        <w:rPr>
          <w:rFonts w:ascii="Times New Roman" w:hAnsi="Times New Roman" w:eastAsia="Times New Roman" w:cs="Times New Roman"/>
          <w:sz w:val="22"/>
          <w:szCs w:val="22"/>
        </w:rPr>
        <w:t>Научиће како сами да праве поклоне, честитке од различитих материјала</w:t>
      </w:r>
    </w:p>
    <w:p>
      <w:pPr>
        <w:widowControl/>
        <w:numPr>
          <w:ilvl w:val="1"/>
          <w:numId w:val="103"/>
        </w:numPr>
        <w:jc w:val="both"/>
        <w:rPr>
          <w:sz w:val="22"/>
          <w:szCs w:val="22"/>
        </w:rPr>
      </w:pPr>
      <w:r>
        <w:rPr>
          <w:rFonts w:ascii="Times New Roman" w:hAnsi="Times New Roman" w:eastAsia="Times New Roman" w:cs="Times New Roman"/>
          <w:sz w:val="22"/>
          <w:szCs w:val="22"/>
        </w:rPr>
        <w:t>Љубав према стваралаштву</w:t>
      </w:r>
    </w:p>
    <w:p>
      <w:pPr>
        <w:widowControl/>
        <w:numPr>
          <w:ilvl w:val="1"/>
          <w:numId w:val="103"/>
        </w:numPr>
        <w:jc w:val="both"/>
        <w:rPr>
          <w:b/>
          <w:sz w:val="22"/>
          <w:szCs w:val="22"/>
        </w:rPr>
      </w:pPr>
      <w:r>
        <w:rPr>
          <w:rFonts w:ascii="Times New Roman" w:hAnsi="Times New Roman" w:eastAsia="Times New Roman" w:cs="Times New Roman"/>
          <w:sz w:val="22"/>
          <w:szCs w:val="22"/>
        </w:rPr>
        <w:t>Љубав према природи и стварање навике да она треба да се чува</w:t>
      </w:r>
    </w:p>
    <w:p>
      <w:pPr>
        <w:jc w:val="both"/>
        <w:rPr>
          <w:rFonts w:ascii="Times New Roman" w:hAnsi="Times New Roman" w:eastAsia="Times New Roman" w:cs="Times New Roman"/>
          <w:sz w:val="22"/>
          <w:szCs w:val="22"/>
        </w:rPr>
      </w:pPr>
      <w:r>
        <w:rPr>
          <w:rFonts w:ascii="Times New Roman" w:hAnsi="Times New Roman" w:eastAsia="Times New Roman" w:cs="Times New Roman"/>
          <w:b/>
          <w:sz w:val="22"/>
          <w:szCs w:val="22"/>
        </w:rPr>
        <w:t>СТАРИЈИ РАЗРЕДИ</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За рад на ликовној секцији од петог до осмог разреда се опредељују даровити учениции посебних интересовања за области из предмета ликовна култура, односно за продубљивање и проширивање знања и развијање стваралачког мишљења.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На овој секцији се непосредније активирају ученици оспособљавају се за самообразовање, развија се њихова машта, подстакнути су на стваралачки рад и упућени на самостално трагање.</w:t>
      </w:r>
    </w:p>
    <w:p>
      <w:pPr>
        <w:jc w:val="both"/>
        <w:rPr>
          <w:rFonts w:ascii="Times New Roman" w:hAnsi="Times New Roman" w:eastAsia="Times New Roman" w:cs="Times New Roman"/>
          <w:smallCaps/>
          <w:sz w:val="22"/>
          <w:szCs w:val="22"/>
        </w:rPr>
      </w:pPr>
      <w:r>
        <w:rPr>
          <w:rFonts w:ascii="Times New Roman" w:hAnsi="Times New Roman" w:eastAsia="Times New Roman" w:cs="Times New Roman"/>
          <w:sz w:val="22"/>
          <w:szCs w:val="22"/>
        </w:rPr>
        <w:t>Планом рада обухваћени су сегменти оријентационих садржаја програма (зависно од могућих интересовања). Током реализације програма наставник води разговор, проналази и примењује најпогодније облике и методе рада, пре свега оне који мотивишу ученике и подстичу им машту.</w:t>
      </w:r>
    </w:p>
    <w:p>
      <w:pPr>
        <w:jc w:val="both"/>
        <w:rPr>
          <w:rFonts w:ascii="Times New Roman" w:hAnsi="Times New Roman" w:eastAsia="Times New Roman" w:cs="Times New Roman"/>
          <w:sz w:val="22"/>
          <w:szCs w:val="22"/>
        </w:rPr>
      </w:pPr>
      <w:r>
        <w:rPr>
          <w:rFonts w:ascii="Times New Roman" w:hAnsi="Times New Roman" w:eastAsia="Times New Roman" w:cs="Times New Roman"/>
          <w:smallCaps/>
          <w:sz w:val="22"/>
          <w:szCs w:val="22"/>
        </w:rPr>
        <w:t>СЕПТЕМБАР</w:t>
      </w:r>
    </w:p>
    <w:p>
      <w:pPr>
        <w:widowControl/>
        <w:numPr>
          <w:ilvl w:val="0"/>
          <w:numId w:val="104"/>
        </w:numPr>
        <w:jc w:val="both"/>
        <w:rPr>
          <w:sz w:val="22"/>
          <w:szCs w:val="22"/>
        </w:rPr>
      </w:pPr>
      <w:r>
        <w:rPr>
          <w:rFonts w:ascii="Times New Roman" w:hAnsi="Times New Roman" w:eastAsia="Times New Roman" w:cs="Times New Roman"/>
          <w:sz w:val="22"/>
          <w:szCs w:val="22"/>
        </w:rPr>
        <w:t>Одабир ученика за секцију</w:t>
      </w:r>
    </w:p>
    <w:p>
      <w:pPr>
        <w:widowControl/>
        <w:numPr>
          <w:ilvl w:val="0"/>
          <w:numId w:val="104"/>
        </w:numPr>
        <w:jc w:val="both"/>
        <w:rPr>
          <w:sz w:val="22"/>
          <w:szCs w:val="22"/>
        </w:rPr>
      </w:pPr>
      <w:r>
        <w:rPr>
          <w:rFonts w:ascii="Times New Roman" w:hAnsi="Times New Roman" w:eastAsia="Times New Roman" w:cs="Times New Roman"/>
          <w:sz w:val="22"/>
          <w:szCs w:val="22"/>
        </w:rPr>
        <w:t>упознавање ученика са радом секције</w:t>
      </w:r>
    </w:p>
    <w:p>
      <w:pPr>
        <w:widowControl/>
        <w:numPr>
          <w:ilvl w:val="0"/>
          <w:numId w:val="104"/>
        </w:numPr>
        <w:jc w:val="both"/>
        <w:rPr>
          <w:sz w:val="22"/>
          <w:szCs w:val="22"/>
        </w:rPr>
      </w:pPr>
      <w:r>
        <w:rPr>
          <w:rFonts w:ascii="Times New Roman" w:hAnsi="Times New Roman" w:eastAsia="Times New Roman" w:cs="Times New Roman"/>
          <w:sz w:val="22"/>
          <w:szCs w:val="22"/>
        </w:rPr>
        <w:t>ЦРТАЊЕ (постепено обогаћивање појединостима на основу посматрања или претходним вежбама у природи)</w:t>
      </w:r>
    </w:p>
    <w:p>
      <w:pPr>
        <w:widowControl/>
        <w:numPr>
          <w:ilvl w:val="0"/>
          <w:numId w:val="104"/>
        </w:numPr>
        <w:jc w:val="both"/>
        <w:rPr>
          <w:sz w:val="22"/>
          <w:szCs w:val="22"/>
        </w:rPr>
      </w:pPr>
      <w:r>
        <w:rPr>
          <w:rFonts w:ascii="Times New Roman" w:hAnsi="Times New Roman" w:eastAsia="Times New Roman" w:cs="Times New Roman"/>
          <w:sz w:val="22"/>
          <w:szCs w:val="22"/>
        </w:rPr>
        <w:t>ЦРТАЊЕ  (вежбе)</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ОКТОБАР</w:t>
      </w:r>
    </w:p>
    <w:p>
      <w:pPr>
        <w:widowControl/>
        <w:numPr>
          <w:ilvl w:val="0"/>
          <w:numId w:val="104"/>
        </w:numPr>
        <w:jc w:val="both"/>
        <w:rPr>
          <w:sz w:val="22"/>
          <w:szCs w:val="22"/>
        </w:rPr>
      </w:pPr>
      <w:r>
        <w:rPr>
          <w:rFonts w:ascii="Times New Roman" w:hAnsi="Times New Roman" w:eastAsia="Times New Roman" w:cs="Times New Roman"/>
          <w:sz w:val="22"/>
          <w:szCs w:val="22"/>
        </w:rPr>
        <w:t>ЦРТАЊЕ  (вежбе)</w:t>
      </w:r>
    </w:p>
    <w:p>
      <w:pPr>
        <w:widowControl/>
        <w:numPr>
          <w:ilvl w:val="0"/>
          <w:numId w:val="104"/>
        </w:numPr>
        <w:jc w:val="both"/>
        <w:rPr>
          <w:sz w:val="22"/>
          <w:szCs w:val="22"/>
        </w:rPr>
      </w:pPr>
      <w:r>
        <w:rPr>
          <w:rFonts w:ascii="Times New Roman" w:hAnsi="Times New Roman" w:eastAsia="Times New Roman" w:cs="Times New Roman"/>
          <w:sz w:val="22"/>
          <w:szCs w:val="22"/>
        </w:rPr>
        <w:t>СЛИКАЊЕ (увођење у бојене вредности процесом рада по природи или илустровању)</w:t>
      </w:r>
    </w:p>
    <w:p>
      <w:pPr>
        <w:widowControl/>
        <w:numPr>
          <w:ilvl w:val="0"/>
          <w:numId w:val="104"/>
        </w:numPr>
        <w:jc w:val="both"/>
        <w:rPr>
          <w:sz w:val="22"/>
          <w:szCs w:val="22"/>
        </w:rPr>
      </w:pPr>
      <w:r>
        <w:rPr>
          <w:rFonts w:ascii="Times New Roman" w:hAnsi="Times New Roman" w:eastAsia="Times New Roman" w:cs="Times New Roman"/>
          <w:sz w:val="22"/>
          <w:szCs w:val="22"/>
        </w:rPr>
        <w:t>СЛИКАЊЕ (вежбе)</w:t>
      </w:r>
    </w:p>
    <w:p>
      <w:pPr>
        <w:widowControl/>
        <w:numPr>
          <w:ilvl w:val="0"/>
          <w:numId w:val="104"/>
        </w:numPr>
        <w:jc w:val="both"/>
        <w:rPr>
          <w:sz w:val="22"/>
          <w:szCs w:val="22"/>
        </w:rPr>
      </w:pPr>
      <w:r>
        <w:rPr>
          <w:rFonts w:ascii="Times New Roman" w:hAnsi="Times New Roman" w:eastAsia="Times New Roman" w:cs="Times New Roman"/>
          <w:sz w:val="22"/>
          <w:szCs w:val="22"/>
        </w:rPr>
        <w:t>СЛИКАЊЕ (вежбе)</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НОВЕМБАР</w:t>
      </w:r>
    </w:p>
    <w:p>
      <w:pPr>
        <w:widowControl/>
        <w:numPr>
          <w:ilvl w:val="0"/>
          <w:numId w:val="104"/>
        </w:numPr>
        <w:jc w:val="both"/>
        <w:rPr>
          <w:sz w:val="22"/>
          <w:szCs w:val="22"/>
        </w:rPr>
      </w:pPr>
      <w:r>
        <w:rPr>
          <w:rFonts w:ascii="Times New Roman" w:hAnsi="Times New Roman" w:eastAsia="Times New Roman" w:cs="Times New Roman"/>
          <w:sz w:val="22"/>
          <w:szCs w:val="22"/>
        </w:rPr>
        <w:t>ГРАФИКА (упознавање ученика са графичким теникама)</w:t>
      </w:r>
    </w:p>
    <w:p>
      <w:pPr>
        <w:widowControl/>
        <w:numPr>
          <w:ilvl w:val="0"/>
          <w:numId w:val="104"/>
        </w:numPr>
        <w:jc w:val="both"/>
        <w:rPr>
          <w:sz w:val="22"/>
          <w:szCs w:val="22"/>
        </w:rPr>
      </w:pPr>
      <w:r>
        <w:rPr>
          <w:rFonts w:ascii="Times New Roman" w:hAnsi="Times New Roman" w:eastAsia="Times New Roman" w:cs="Times New Roman"/>
          <w:sz w:val="22"/>
          <w:szCs w:val="22"/>
        </w:rPr>
        <w:t>ГРАФИКА (реализација графика у једноставнијим техникама)</w:t>
      </w:r>
    </w:p>
    <w:p>
      <w:pPr>
        <w:widowControl/>
        <w:numPr>
          <w:ilvl w:val="0"/>
          <w:numId w:val="104"/>
        </w:numPr>
        <w:jc w:val="both"/>
        <w:rPr>
          <w:sz w:val="22"/>
          <w:szCs w:val="22"/>
        </w:rPr>
      </w:pPr>
      <w:r>
        <w:rPr>
          <w:rFonts w:ascii="Times New Roman" w:hAnsi="Times New Roman" w:eastAsia="Times New Roman" w:cs="Times New Roman"/>
          <w:sz w:val="22"/>
          <w:szCs w:val="22"/>
        </w:rPr>
        <w:t>ФИЛМ (теорија филма)</w:t>
      </w:r>
    </w:p>
    <w:p>
      <w:pPr>
        <w:widowControl/>
        <w:numPr>
          <w:ilvl w:val="0"/>
          <w:numId w:val="104"/>
        </w:numPr>
        <w:jc w:val="both"/>
        <w:rPr>
          <w:sz w:val="22"/>
          <w:szCs w:val="22"/>
        </w:rPr>
      </w:pPr>
      <w:r>
        <w:rPr>
          <w:rFonts w:ascii="Times New Roman" w:hAnsi="Times New Roman" w:eastAsia="Times New Roman" w:cs="Times New Roman"/>
          <w:sz w:val="22"/>
          <w:szCs w:val="22"/>
        </w:rPr>
        <w:t>ФИЛМ (практичан рад, анимирање колаж техником)</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ДЕЦЕМБАР</w:t>
      </w:r>
    </w:p>
    <w:p>
      <w:pPr>
        <w:widowControl/>
        <w:numPr>
          <w:ilvl w:val="0"/>
          <w:numId w:val="104"/>
        </w:numPr>
        <w:jc w:val="both"/>
        <w:rPr>
          <w:sz w:val="22"/>
          <w:szCs w:val="22"/>
        </w:rPr>
      </w:pPr>
      <w:r>
        <w:rPr>
          <w:rFonts w:ascii="Times New Roman" w:hAnsi="Times New Roman" w:eastAsia="Times New Roman" w:cs="Times New Roman"/>
          <w:sz w:val="22"/>
          <w:szCs w:val="22"/>
        </w:rPr>
        <w:t>ФИЛМ (израда краћих документарних филмова)</w:t>
      </w:r>
    </w:p>
    <w:p>
      <w:pPr>
        <w:widowControl/>
        <w:numPr>
          <w:ilvl w:val="0"/>
          <w:numId w:val="104"/>
        </w:numPr>
        <w:jc w:val="both"/>
        <w:rPr>
          <w:sz w:val="22"/>
          <w:szCs w:val="22"/>
        </w:rPr>
      </w:pPr>
      <w:r>
        <w:rPr>
          <w:rFonts w:ascii="Times New Roman" w:hAnsi="Times New Roman" w:eastAsia="Times New Roman" w:cs="Times New Roman"/>
          <w:sz w:val="22"/>
          <w:szCs w:val="22"/>
        </w:rPr>
        <w:t>АРХИТЕКТУРА (теорија, потреба за обликовањем простора)</w:t>
      </w:r>
    </w:p>
    <w:p>
      <w:pPr>
        <w:widowControl/>
        <w:numPr>
          <w:ilvl w:val="0"/>
          <w:numId w:val="104"/>
        </w:numPr>
        <w:jc w:val="both"/>
        <w:rPr>
          <w:sz w:val="22"/>
          <w:szCs w:val="22"/>
        </w:rPr>
      </w:pPr>
      <w:r>
        <w:rPr>
          <w:rFonts w:ascii="Times New Roman" w:hAnsi="Times New Roman" w:eastAsia="Times New Roman" w:cs="Times New Roman"/>
          <w:sz w:val="22"/>
          <w:szCs w:val="22"/>
        </w:rPr>
        <w:t>СТИЛОВИ У АРХИТЕКТУРИ (савремена арх., урбанизам)</w:t>
      </w:r>
    </w:p>
    <w:p>
      <w:pPr>
        <w:widowControl/>
        <w:numPr>
          <w:ilvl w:val="0"/>
          <w:numId w:val="104"/>
        </w:numPr>
        <w:jc w:val="both"/>
        <w:rPr>
          <w:sz w:val="22"/>
          <w:szCs w:val="22"/>
        </w:rPr>
      </w:pPr>
      <w:r>
        <w:rPr>
          <w:rFonts w:ascii="Times New Roman" w:hAnsi="Times New Roman" w:eastAsia="Times New Roman" w:cs="Times New Roman"/>
          <w:sz w:val="22"/>
          <w:szCs w:val="22"/>
        </w:rPr>
        <w:t>ПЕРСПЕКТИВА (Основе техничког цртања)</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ФЕБРУАР</w:t>
      </w:r>
    </w:p>
    <w:p>
      <w:pPr>
        <w:widowControl/>
        <w:numPr>
          <w:ilvl w:val="0"/>
          <w:numId w:val="104"/>
        </w:numPr>
        <w:jc w:val="both"/>
        <w:rPr>
          <w:sz w:val="22"/>
          <w:szCs w:val="22"/>
        </w:rPr>
      </w:pPr>
      <w:r>
        <w:rPr>
          <w:rFonts w:ascii="Times New Roman" w:hAnsi="Times New Roman" w:eastAsia="Times New Roman" w:cs="Times New Roman"/>
          <w:sz w:val="22"/>
          <w:szCs w:val="22"/>
        </w:rPr>
        <w:t>ОБЛИКОВАЊЕ И ЗАШТИТА СРЕДИНЕ (ергономија, однос човека, културне и функционалне вредности човековог рада, главни узроци загађења средине)</w:t>
      </w:r>
    </w:p>
    <w:p>
      <w:pPr>
        <w:widowControl/>
        <w:numPr>
          <w:ilvl w:val="0"/>
          <w:numId w:val="104"/>
        </w:numPr>
        <w:jc w:val="both"/>
        <w:rPr>
          <w:sz w:val="22"/>
          <w:szCs w:val="22"/>
        </w:rPr>
      </w:pPr>
      <w:r>
        <w:rPr>
          <w:rFonts w:ascii="Times New Roman" w:hAnsi="Times New Roman" w:eastAsia="Times New Roman" w:cs="Times New Roman"/>
          <w:sz w:val="22"/>
          <w:szCs w:val="22"/>
        </w:rPr>
        <w:t>ВАЈАЊЕ (волумен и простор, општа оријентација у вајарским областима)</w:t>
      </w:r>
    </w:p>
    <w:p>
      <w:pPr>
        <w:widowControl/>
        <w:numPr>
          <w:ilvl w:val="0"/>
          <w:numId w:val="104"/>
        </w:numPr>
        <w:jc w:val="both"/>
        <w:rPr>
          <w:sz w:val="22"/>
          <w:szCs w:val="22"/>
        </w:rPr>
      </w:pPr>
      <w:r>
        <w:rPr>
          <w:rFonts w:ascii="Times New Roman" w:hAnsi="Times New Roman" w:eastAsia="Times New Roman" w:cs="Times New Roman"/>
          <w:sz w:val="22"/>
          <w:szCs w:val="22"/>
        </w:rPr>
        <w:t>ВАЈАЊЕ (меки материјали – глина гипс)</w:t>
      </w:r>
    </w:p>
    <w:p>
      <w:pPr>
        <w:widowControl/>
        <w:numPr>
          <w:ilvl w:val="0"/>
          <w:numId w:val="104"/>
        </w:numPr>
        <w:jc w:val="both"/>
        <w:rPr>
          <w:sz w:val="22"/>
          <w:szCs w:val="22"/>
        </w:rPr>
      </w:pPr>
      <w:r>
        <w:rPr>
          <w:rFonts w:ascii="Times New Roman" w:hAnsi="Times New Roman" w:eastAsia="Times New Roman" w:cs="Times New Roman"/>
          <w:sz w:val="22"/>
          <w:szCs w:val="22"/>
        </w:rPr>
        <w:t>ВАЈАЊЕ</w:t>
      </w:r>
      <w:r>
        <w:rPr>
          <w:rFonts w:ascii="Times New Roman" w:hAnsi="Times New Roman" w:eastAsia="Times New Roman" w:cs="Times New Roman"/>
          <w:sz w:val="22"/>
          <w:szCs w:val="22"/>
        </w:rPr>
        <w:tab/>
      </w:r>
      <w:r>
        <w:rPr>
          <w:rFonts w:ascii="Times New Roman" w:hAnsi="Times New Roman" w:eastAsia="Times New Roman" w:cs="Times New Roman"/>
          <w:sz w:val="22"/>
          <w:szCs w:val="22"/>
        </w:rPr>
        <w:t>(остали материјали по избору)</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МАРТ</w:t>
      </w:r>
    </w:p>
    <w:p>
      <w:pPr>
        <w:widowControl/>
        <w:numPr>
          <w:ilvl w:val="0"/>
          <w:numId w:val="104"/>
        </w:numPr>
        <w:jc w:val="both"/>
        <w:rPr>
          <w:sz w:val="22"/>
          <w:szCs w:val="22"/>
        </w:rPr>
      </w:pPr>
      <w:r>
        <w:rPr>
          <w:rFonts w:ascii="Times New Roman" w:hAnsi="Times New Roman" w:eastAsia="Times New Roman" w:cs="Times New Roman"/>
          <w:sz w:val="22"/>
          <w:szCs w:val="22"/>
        </w:rPr>
        <w:t>ПЛАСТИЧНЕ МАСЕ (одливци од пластике и умножавање вајарских радова)</w:t>
      </w:r>
    </w:p>
    <w:p>
      <w:pPr>
        <w:widowControl/>
        <w:numPr>
          <w:ilvl w:val="0"/>
          <w:numId w:val="104"/>
        </w:numPr>
        <w:jc w:val="both"/>
        <w:rPr>
          <w:sz w:val="22"/>
          <w:szCs w:val="22"/>
        </w:rPr>
      </w:pPr>
      <w:r>
        <w:rPr>
          <w:rFonts w:ascii="Times New Roman" w:hAnsi="Times New Roman" w:eastAsia="Times New Roman" w:cs="Times New Roman"/>
          <w:sz w:val="22"/>
          <w:szCs w:val="22"/>
        </w:rPr>
        <w:t>КРЕАМИКА (увод у креамику, историја, технологија)</w:t>
      </w:r>
    </w:p>
    <w:p>
      <w:pPr>
        <w:widowControl/>
        <w:numPr>
          <w:ilvl w:val="0"/>
          <w:numId w:val="104"/>
        </w:numPr>
        <w:jc w:val="both"/>
        <w:rPr>
          <w:sz w:val="22"/>
          <w:szCs w:val="22"/>
        </w:rPr>
      </w:pPr>
      <w:r>
        <w:rPr>
          <w:rFonts w:ascii="Times New Roman" w:hAnsi="Times New Roman" w:eastAsia="Times New Roman" w:cs="Times New Roman"/>
          <w:sz w:val="22"/>
          <w:szCs w:val="22"/>
        </w:rPr>
        <w:t>КЕРАМИКА (израда декоративних и функционалних  предмета)</w:t>
      </w:r>
    </w:p>
    <w:p>
      <w:pPr>
        <w:widowControl/>
        <w:numPr>
          <w:ilvl w:val="0"/>
          <w:numId w:val="104"/>
        </w:numPr>
        <w:jc w:val="both"/>
        <w:rPr>
          <w:sz w:val="22"/>
          <w:szCs w:val="22"/>
        </w:rPr>
      </w:pPr>
      <w:r>
        <w:rPr>
          <w:rFonts w:ascii="Times New Roman" w:hAnsi="Times New Roman" w:eastAsia="Times New Roman" w:cs="Times New Roman"/>
          <w:sz w:val="22"/>
          <w:szCs w:val="22"/>
        </w:rPr>
        <w:t>КЕРАМИКА (осликавање керамичких плочица емајлом и глазуром)</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АПРИЛ</w:t>
      </w:r>
    </w:p>
    <w:p>
      <w:pPr>
        <w:widowControl/>
        <w:numPr>
          <w:ilvl w:val="0"/>
          <w:numId w:val="104"/>
        </w:numPr>
        <w:jc w:val="both"/>
        <w:rPr>
          <w:sz w:val="22"/>
          <w:szCs w:val="22"/>
        </w:rPr>
      </w:pPr>
      <w:r>
        <w:rPr>
          <w:rFonts w:ascii="Times New Roman" w:hAnsi="Times New Roman" w:eastAsia="Times New Roman" w:cs="Times New Roman"/>
          <w:sz w:val="22"/>
          <w:szCs w:val="22"/>
        </w:rPr>
        <w:t>ПРИМЕЊЕНА ГРАФИКА (основи примењене графике и њена примена у индустрији)</w:t>
      </w:r>
    </w:p>
    <w:p>
      <w:pPr>
        <w:widowControl/>
        <w:numPr>
          <w:ilvl w:val="0"/>
          <w:numId w:val="104"/>
        </w:numPr>
        <w:jc w:val="both"/>
        <w:rPr>
          <w:sz w:val="22"/>
          <w:szCs w:val="22"/>
        </w:rPr>
      </w:pPr>
      <w:r>
        <w:rPr>
          <w:rFonts w:ascii="Times New Roman" w:hAnsi="Times New Roman" w:eastAsia="Times New Roman" w:cs="Times New Roman"/>
          <w:sz w:val="22"/>
          <w:szCs w:val="22"/>
        </w:rPr>
        <w:t>ПРИМЕЊЕНА ГРАФИКА (нацрт за етикету, плакат или амбалажу)</w:t>
      </w:r>
    </w:p>
    <w:p>
      <w:pPr>
        <w:widowControl/>
        <w:numPr>
          <w:ilvl w:val="0"/>
          <w:numId w:val="104"/>
        </w:numPr>
        <w:jc w:val="both"/>
        <w:rPr>
          <w:sz w:val="22"/>
          <w:szCs w:val="22"/>
        </w:rPr>
      </w:pPr>
      <w:r>
        <w:rPr>
          <w:rFonts w:ascii="Times New Roman" w:hAnsi="Times New Roman" w:eastAsia="Times New Roman" w:cs="Times New Roman"/>
          <w:sz w:val="22"/>
          <w:szCs w:val="22"/>
        </w:rPr>
        <w:t>ПРИМЕЊЕНА ГРАФИКА (реализација идеја)</w:t>
      </w:r>
    </w:p>
    <w:p>
      <w:pPr>
        <w:widowControl/>
        <w:numPr>
          <w:ilvl w:val="0"/>
          <w:numId w:val="104"/>
        </w:numPr>
        <w:jc w:val="both"/>
        <w:rPr>
          <w:sz w:val="22"/>
          <w:szCs w:val="22"/>
        </w:rPr>
      </w:pPr>
      <w:r>
        <w:rPr>
          <w:rFonts w:ascii="Times New Roman" w:hAnsi="Times New Roman" w:eastAsia="Times New Roman" w:cs="Times New Roman"/>
          <w:sz w:val="22"/>
          <w:szCs w:val="22"/>
        </w:rPr>
        <w:t>ТАПИСЕРИЈА (историја таписерије)</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МАЈ</w:t>
      </w:r>
    </w:p>
    <w:p>
      <w:pPr>
        <w:widowControl/>
        <w:numPr>
          <w:ilvl w:val="0"/>
          <w:numId w:val="104"/>
        </w:numPr>
        <w:jc w:val="both"/>
        <w:rPr>
          <w:sz w:val="22"/>
          <w:szCs w:val="22"/>
        </w:rPr>
      </w:pPr>
      <w:r>
        <w:rPr>
          <w:rFonts w:ascii="Times New Roman" w:hAnsi="Times New Roman" w:eastAsia="Times New Roman" w:cs="Times New Roman"/>
          <w:sz w:val="22"/>
          <w:szCs w:val="22"/>
        </w:rPr>
        <w:t>ТАПИСЕРИЈА (техника таписерије, материјали, начин ткања, боје)</w:t>
      </w:r>
    </w:p>
    <w:p>
      <w:pPr>
        <w:widowControl/>
        <w:numPr>
          <w:ilvl w:val="0"/>
          <w:numId w:val="104"/>
        </w:numPr>
        <w:jc w:val="both"/>
        <w:rPr>
          <w:sz w:val="22"/>
          <w:szCs w:val="22"/>
        </w:rPr>
      </w:pPr>
      <w:r>
        <w:rPr>
          <w:rFonts w:ascii="Times New Roman" w:hAnsi="Times New Roman" w:eastAsia="Times New Roman" w:cs="Times New Roman"/>
          <w:sz w:val="22"/>
          <w:szCs w:val="22"/>
        </w:rPr>
        <w:t>ТАПИСЕРИЈА (практичан рад)</w:t>
      </w:r>
    </w:p>
    <w:p>
      <w:pPr>
        <w:widowControl/>
        <w:numPr>
          <w:ilvl w:val="0"/>
          <w:numId w:val="104"/>
        </w:numPr>
        <w:jc w:val="both"/>
        <w:rPr>
          <w:sz w:val="22"/>
          <w:szCs w:val="22"/>
        </w:rPr>
      </w:pPr>
      <w:r>
        <w:rPr>
          <w:rFonts w:ascii="Times New Roman" w:hAnsi="Times New Roman" w:eastAsia="Times New Roman" w:cs="Times New Roman"/>
          <w:sz w:val="22"/>
          <w:szCs w:val="22"/>
        </w:rPr>
        <w:t>ТАПИСЕРИЈА (практичан рад)</w:t>
      </w:r>
    </w:p>
    <w:p>
      <w:pPr>
        <w:widowControl/>
        <w:numPr>
          <w:ilvl w:val="0"/>
          <w:numId w:val="104"/>
        </w:numPr>
        <w:jc w:val="both"/>
        <w:rPr>
          <w:sz w:val="22"/>
          <w:szCs w:val="22"/>
        </w:rPr>
      </w:pPr>
      <w:r>
        <w:rPr>
          <w:rFonts w:ascii="Times New Roman" w:hAnsi="Times New Roman" w:eastAsia="Times New Roman" w:cs="Times New Roman"/>
          <w:sz w:val="22"/>
          <w:szCs w:val="22"/>
        </w:rPr>
        <w:t>СЛОБОДНЕ АКТИВНОСТИ (праћење савременог ликовног живота, изложбе и друге ликовне манифестације)</w:t>
      </w:r>
    </w:p>
    <w:p>
      <w:pPr>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ЈУН</w:t>
      </w:r>
    </w:p>
    <w:p>
      <w:pPr>
        <w:widowControl/>
        <w:numPr>
          <w:ilvl w:val="0"/>
          <w:numId w:val="104"/>
        </w:numPr>
        <w:jc w:val="both"/>
        <w:rPr>
          <w:sz w:val="22"/>
          <w:szCs w:val="22"/>
        </w:rPr>
      </w:pPr>
      <w:r>
        <w:rPr>
          <w:rFonts w:ascii="Times New Roman" w:hAnsi="Times New Roman" w:eastAsia="Times New Roman" w:cs="Times New Roman"/>
          <w:sz w:val="22"/>
          <w:szCs w:val="22"/>
        </w:rPr>
        <w:t>СЛОБОДНЕ АКТИВНОСТИ (формирање и чување збирки радова или вреднијих ствари – делови ношње, старих предмета)</w:t>
      </w:r>
    </w:p>
    <w:p>
      <w:pPr>
        <w:widowControl/>
        <w:numPr>
          <w:ilvl w:val="0"/>
          <w:numId w:val="104"/>
        </w:numPr>
        <w:jc w:val="both"/>
        <w:rPr>
          <w:sz w:val="22"/>
          <w:szCs w:val="22"/>
        </w:rPr>
      </w:pPr>
      <w:r>
        <w:rPr>
          <w:rFonts w:ascii="Times New Roman" w:hAnsi="Times New Roman" w:eastAsia="Times New Roman" w:cs="Times New Roman"/>
          <w:sz w:val="22"/>
          <w:szCs w:val="22"/>
        </w:rPr>
        <w:t>СЛОБОДНЕ АКТИВНОСТИ (у току школске године чланови ликовне секције учествују у естетском уређивању школе и њене околине)</w:t>
      </w:r>
    </w:p>
    <w:p>
      <w:pPr>
        <w:widowControl/>
        <w:numPr>
          <w:ilvl w:val="0"/>
          <w:numId w:val="104"/>
        </w:numPr>
        <w:jc w:val="both"/>
        <w:rPr>
          <w:sz w:val="22"/>
          <w:szCs w:val="22"/>
        </w:rPr>
      </w:pPr>
      <w:r>
        <w:rPr>
          <w:rFonts w:ascii="Times New Roman" w:hAnsi="Times New Roman" w:eastAsia="Times New Roman" w:cs="Times New Roman"/>
          <w:sz w:val="22"/>
          <w:szCs w:val="22"/>
        </w:rPr>
        <w:t>СЛОБОДНЕ АКТИВНОСТИ</w:t>
      </w:r>
    </w:p>
    <w:p>
      <w:pPr>
        <w:widowControl/>
        <w:numPr>
          <w:ilvl w:val="0"/>
          <w:numId w:val="104"/>
        </w:numPr>
        <w:jc w:val="both"/>
        <w:rPr>
          <w:sz w:val="22"/>
          <w:szCs w:val="22"/>
        </w:rPr>
      </w:pPr>
      <w:r>
        <w:rPr>
          <w:rFonts w:ascii="Times New Roman" w:hAnsi="Times New Roman" w:eastAsia="Times New Roman" w:cs="Times New Roman"/>
          <w:sz w:val="22"/>
          <w:szCs w:val="22"/>
        </w:rPr>
        <w:t>СЛОБОДНЕ АКТИВНОСТИ</w:t>
      </w: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widowControl/>
        <w:jc w:val="both"/>
        <w:rPr>
          <w:rFonts w:ascii="Times New Roman" w:hAnsi="Times New Roman" w:eastAsia="Times New Roman" w:cs="Times New Roman"/>
          <w:sz w:val="22"/>
          <w:szCs w:val="22"/>
        </w:rPr>
      </w:pPr>
    </w:p>
    <w:p>
      <w:pPr>
        <w:jc w:val="both"/>
        <w:rPr>
          <w:rFonts w:ascii="Times New Roman" w:hAnsi="Times New Roman" w:cs="Times New Roman"/>
          <w:b/>
          <w:bCs/>
          <w:sz w:val="24"/>
          <w:szCs w:val="24"/>
        </w:rPr>
      </w:pPr>
    </w:p>
    <w:p>
      <w:pPr>
        <w:pBdr>
          <w:top w:val="single" w:color="auto" w:sz="4" w:space="0"/>
          <w:left w:val="single" w:color="auto" w:sz="4" w:space="0"/>
          <w:bottom w:val="single" w:color="auto" w:sz="4" w:space="0"/>
          <w:right w:val="single" w:color="auto" w:sz="4" w:space="0"/>
        </w:pBdr>
        <w:shd w:val="clear" w:color="auto" w:fill="BDD6EE" w:themeFill="accent1" w:themeFillTint="66"/>
        <w:jc w:val="center"/>
        <w:rPr>
          <w:rFonts w:ascii="Times New Roman" w:hAnsi="Times New Roman" w:cs="Times New Roman"/>
          <w:b/>
          <w:bCs/>
          <w:sz w:val="24"/>
          <w:szCs w:val="24"/>
        </w:rPr>
      </w:pPr>
      <w:r>
        <w:rPr>
          <w:rFonts w:ascii="Times New Roman" w:hAnsi="Times New Roman" w:cs="Times New Roman"/>
          <w:b/>
          <w:bCs/>
          <w:sz w:val="24"/>
          <w:szCs w:val="24"/>
        </w:rPr>
        <w:t>ФОТО И ВИДЕО СЕКЦИЈА</w:t>
      </w:r>
    </w:p>
    <w:p>
      <w:pPr>
        <w:pBdr>
          <w:top w:val="single" w:color="auto" w:sz="4" w:space="0"/>
          <w:left w:val="single" w:color="auto" w:sz="4" w:space="0"/>
          <w:bottom w:val="single" w:color="auto" w:sz="4" w:space="0"/>
          <w:right w:val="single" w:color="auto" w:sz="4" w:space="0"/>
        </w:pBdr>
        <w:shd w:val="clear" w:color="auto" w:fill="BDD6EE" w:themeFill="accent1" w:themeFillTint="66"/>
        <w:jc w:val="center"/>
        <w:rPr>
          <w:rFonts w:ascii="Times New Roman" w:hAnsi="Times New Roman" w:cs="Times New Roman"/>
          <w:b/>
          <w:bCs/>
          <w:sz w:val="24"/>
          <w:szCs w:val="24"/>
        </w:rPr>
      </w:pPr>
      <w:r>
        <w:rPr>
          <w:rFonts w:ascii="Times New Roman" w:hAnsi="Times New Roman" w:cs="Times New Roman"/>
          <w:b/>
          <w:bCs/>
          <w:sz w:val="24"/>
          <w:szCs w:val="24"/>
        </w:rPr>
        <w:t>План рада</w:t>
      </w: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 xml:space="preserve">Секција је осмишљена да прати значајне теме везане за манифестације школе. У договору са координатором ученици ће радити фото и видео записе у виду репортажа наших манифестација из ученичког угла. </w:t>
      </w:r>
    </w:p>
    <w:p>
      <w:pPr>
        <w:pStyle w:val="29"/>
        <w:numPr>
          <w:ilvl w:val="0"/>
          <w:numId w:val="105"/>
        </w:numPr>
        <w:rPr>
          <w:rFonts w:ascii="Times New Roman" w:hAnsi="Times New Roman" w:cs="Times New Roman"/>
          <w:sz w:val="24"/>
          <w:szCs w:val="24"/>
        </w:rPr>
      </w:pPr>
      <w:r>
        <w:rPr>
          <w:rFonts w:ascii="Times New Roman" w:hAnsi="Times New Roman" w:cs="Times New Roman"/>
          <w:sz w:val="24"/>
          <w:szCs w:val="24"/>
        </w:rPr>
        <w:t>Договор о раду ,,подела активности</w:t>
      </w:r>
    </w:p>
    <w:p>
      <w:pPr>
        <w:pStyle w:val="29"/>
        <w:numPr>
          <w:ilvl w:val="0"/>
          <w:numId w:val="105"/>
        </w:numPr>
        <w:rPr>
          <w:rFonts w:ascii="Times New Roman" w:hAnsi="Times New Roman" w:cs="Times New Roman"/>
          <w:sz w:val="24"/>
          <w:szCs w:val="24"/>
        </w:rPr>
      </w:pPr>
      <w:r>
        <w:rPr>
          <w:rFonts w:ascii="Times New Roman" w:hAnsi="Times New Roman" w:cs="Times New Roman"/>
          <w:sz w:val="24"/>
          <w:szCs w:val="24"/>
        </w:rPr>
        <w:t>Праћење манифестација и активности школе које је могуће реализовати</w:t>
      </w:r>
    </w:p>
    <w:p>
      <w:pPr>
        <w:pStyle w:val="29"/>
        <w:numPr>
          <w:ilvl w:val="0"/>
          <w:numId w:val="105"/>
        </w:numPr>
        <w:rPr>
          <w:rFonts w:ascii="Times New Roman" w:hAnsi="Times New Roman" w:cs="Times New Roman"/>
          <w:sz w:val="24"/>
          <w:szCs w:val="24"/>
        </w:rPr>
      </w:pPr>
      <w:r>
        <w:rPr>
          <w:rFonts w:ascii="Times New Roman" w:hAnsi="Times New Roman" w:cs="Times New Roman"/>
          <w:sz w:val="24"/>
          <w:szCs w:val="24"/>
        </w:rPr>
        <w:t>Израда паноа</w:t>
      </w:r>
    </w:p>
    <w:p>
      <w:pPr>
        <w:pStyle w:val="29"/>
        <w:numPr>
          <w:ilvl w:val="0"/>
          <w:numId w:val="105"/>
        </w:numPr>
        <w:rPr>
          <w:rFonts w:ascii="Times New Roman" w:hAnsi="Times New Roman" w:cs="Times New Roman"/>
          <w:sz w:val="24"/>
          <w:szCs w:val="24"/>
        </w:rPr>
      </w:pPr>
      <w:r>
        <w:rPr>
          <w:rFonts w:ascii="Times New Roman" w:hAnsi="Times New Roman" w:cs="Times New Roman"/>
          <w:sz w:val="24"/>
          <w:szCs w:val="24"/>
        </w:rPr>
        <w:t>Одабир фотографија за школски часопис Летопис, фб страницу школе</w:t>
      </w:r>
    </w:p>
    <w:p>
      <w:pPr>
        <w:rPr>
          <w:rFonts w:ascii="Times New Roman" w:hAnsi="Times New Roman" w:cs="Times New Roman"/>
          <w:sz w:val="24"/>
          <w:szCs w:val="24"/>
        </w:rPr>
      </w:pPr>
    </w:p>
    <w:p>
      <w:pPr>
        <w:jc w:val="right"/>
        <w:rPr>
          <w:rFonts w:ascii="Times New Roman" w:hAnsi="Times New Roman" w:cs="Times New Roman"/>
          <w:sz w:val="24"/>
          <w:szCs w:val="24"/>
        </w:rPr>
      </w:pPr>
    </w:p>
    <w:p>
      <w:pPr>
        <w:jc w:val="right"/>
        <w:rPr>
          <w:rFonts w:ascii="Times New Roman" w:hAnsi="Times New Roman" w:cs="Times New Roman"/>
          <w:b/>
          <w:bCs/>
          <w:sz w:val="24"/>
          <w:szCs w:val="24"/>
        </w:rPr>
      </w:pPr>
      <w:r>
        <w:rPr>
          <w:rFonts w:ascii="Times New Roman" w:hAnsi="Times New Roman" w:cs="Times New Roman"/>
          <w:sz w:val="24"/>
          <w:szCs w:val="24"/>
        </w:rPr>
        <w:t>Координатор секције Зорица Тошић</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pBdr>
          <w:top w:val="single" w:color="auto" w:sz="4" w:space="0"/>
          <w:left w:val="single" w:color="auto" w:sz="4" w:space="0"/>
          <w:bottom w:val="single" w:color="auto" w:sz="4" w:space="0"/>
          <w:right w:val="single" w:color="auto" w:sz="4" w:space="0"/>
        </w:pBdr>
        <w:shd w:val="clear" w:color="auto" w:fill="BDD6EE" w:themeFill="accent1" w:themeFillTint="66"/>
        <w:jc w:val="center"/>
        <w:rPr>
          <w:rFonts w:ascii="Times New Roman" w:hAnsi="Times New Roman" w:cs="Times New Roman"/>
          <w:b/>
          <w:bCs/>
          <w:sz w:val="24"/>
          <w:szCs w:val="24"/>
        </w:rPr>
      </w:pPr>
      <w:r>
        <w:rPr>
          <w:rFonts w:ascii="Times New Roman" w:hAnsi="Times New Roman" w:cs="Times New Roman"/>
          <w:b/>
          <w:bCs/>
          <w:sz w:val="24"/>
          <w:szCs w:val="24"/>
        </w:rPr>
        <w:t>БИОЛОШКА СЕКЦИЈА</w:t>
      </w:r>
    </w:p>
    <w:p>
      <w:pPr>
        <w:jc w:val="both"/>
        <w:rPr>
          <w:rFonts w:ascii="Times New Roman" w:hAnsi="Times New Roman" w:cs="Times New Roman"/>
          <w:b/>
          <w:bCs/>
          <w:sz w:val="24"/>
          <w:szCs w:val="24"/>
        </w:rPr>
      </w:pPr>
    </w:p>
    <w:p>
      <w:pPr>
        <w:jc w:val="center"/>
        <w:rPr>
          <w:rFonts w:ascii="Times New Roman" w:hAnsi="Times New Roman" w:cs="Times New Roman"/>
          <w:b/>
          <w:bCs/>
          <w:sz w:val="24"/>
          <w:szCs w:val="24"/>
        </w:rPr>
      </w:pPr>
      <w:r>
        <w:rPr>
          <w:rFonts w:ascii="Times New Roman" w:hAnsi="Times New Roman" w:cs="Times New Roman"/>
          <w:b/>
          <w:bCs/>
          <w:sz w:val="24"/>
          <w:szCs w:val="24"/>
        </w:rPr>
        <w:t>План рада:</w:t>
      </w:r>
    </w:p>
    <w:p>
      <w:pPr>
        <w:jc w:val="both"/>
        <w:rPr>
          <w:rFonts w:ascii="Times New Roman" w:hAnsi="Times New Roman" w:cs="Times New Roman"/>
          <w:b/>
          <w:bCs/>
          <w:sz w:val="24"/>
          <w:szCs w:val="24"/>
        </w:rPr>
      </w:pPr>
    </w:p>
    <w:p>
      <w:pPr>
        <w:pStyle w:val="29"/>
        <w:numPr>
          <w:ilvl w:val="0"/>
          <w:numId w:val="106"/>
        </w:numPr>
        <w:rPr>
          <w:rFonts w:ascii="Times New Roman" w:hAnsi="Times New Roman" w:cs="Times New Roman"/>
          <w:sz w:val="24"/>
          <w:szCs w:val="24"/>
        </w:rPr>
      </w:pPr>
      <w:r>
        <w:rPr>
          <w:rFonts w:ascii="Times New Roman" w:hAnsi="Times New Roman" w:cs="Times New Roman"/>
          <w:sz w:val="24"/>
          <w:szCs w:val="24"/>
        </w:rPr>
        <w:t>Опредељивање ученика, договор о раду и прибору за рад. Упознавање ученика са планом рада биолошке секције (током лепог времена у школском дворишту и воћњаку, као и током онлајн наставе)</w:t>
      </w:r>
    </w:p>
    <w:p>
      <w:pPr>
        <w:pStyle w:val="29"/>
        <w:numPr>
          <w:ilvl w:val="0"/>
          <w:numId w:val="106"/>
        </w:numPr>
        <w:rPr>
          <w:rFonts w:ascii="Times New Roman" w:hAnsi="Times New Roman" w:cs="Times New Roman"/>
          <w:sz w:val="24"/>
          <w:szCs w:val="24"/>
        </w:rPr>
      </w:pPr>
      <w:r>
        <w:rPr>
          <w:rFonts w:ascii="Times New Roman" w:hAnsi="Times New Roman" w:cs="Times New Roman"/>
          <w:sz w:val="24"/>
          <w:szCs w:val="24"/>
        </w:rPr>
        <w:t>Уређивање учионица и школског воћњака</w:t>
      </w:r>
    </w:p>
    <w:p>
      <w:pPr>
        <w:pStyle w:val="29"/>
        <w:numPr>
          <w:ilvl w:val="0"/>
          <w:numId w:val="106"/>
        </w:numPr>
        <w:rPr>
          <w:rFonts w:ascii="Times New Roman" w:hAnsi="Times New Roman" w:cs="Times New Roman"/>
          <w:sz w:val="24"/>
          <w:szCs w:val="24"/>
        </w:rPr>
      </w:pPr>
      <w:r>
        <w:rPr>
          <w:rFonts w:ascii="Times New Roman" w:hAnsi="Times New Roman" w:cs="Times New Roman"/>
          <w:sz w:val="24"/>
          <w:szCs w:val="24"/>
        </w:rPr>
        <w:t>Обележавање важних датума за планету Земљу (израда презентација, паноа, фотографије, цртежи, радионице и сл.):</w:t>
      </w:r>
    </w:p>
    <w:p>
      <w:pPr>
        <w:pStyle w:val="29"/>
        <w:numPr>
          <w:ilvl w:val="1"/>
          <w:numId w:val="106"/>
        </w:numPr>
        <w:rPr>
          <w:rFonts w:ascii="Times New Roman" w:hAnsi="Times New Roman" w:cs="Times New Roman"/>
          <w:sz w:val="24"/>
          <w:szCs w:val="24"/>
        </w:rPr>
      </w:pPr>
      <w:r>
        <w:rPr>
          <w:rFonts w:ascii="Times New Roman" w:hAnsi="Times New Roman" w:cs="Times New Roman"/>
          <w:sz w:val="24"/>
          <w:szCs w:val="24"/>
        </w:rPr>
        <w:t>дан планете Земље</w:t>
      </w:r>
    </w:p>
    <w:p>
      <w:pPr>
        <w:pStyle w:val="29"/>
        <w:numPr>
          <w:ilvl w:val="1"/>
          <w:numId w:val="106"/>
        </w:numPr>
        <w:rPr>
          <w:rFonts w:ascii="Times New Roman" w:hAnsi="Times New Roman" w:cs="Times New Roman"/>
          <w:sz w:val="24"/>
          <w:szCs w:val="24"/>
        </w:rPr>
      </w:pPr>
      <w:r>
        <w:rPr>
          <w:rFonts w:ascii="Times New Roman" w:hAnsi="Times New Roman" w:cs="Times New Roman"/>
          <w:sz w:val="24"/>
          <w:szCs w:val="24"/>
        </w:rPr>
        <w:t>дан биодиверзитета</w:t>
      </w:r>
    </w:p>
    <w:p>
      <w:pPr>
        <w:pStyle w:val="29"/>
        <w:numPr>
          <w:ilvl w:val="1"/>
          <w:numId w:val="106"/>
        </w:numPr>
        <w:rPr>
          <w:rFonts w:ascii="Times New Roman" w:hAnsi="Times New Roman" w:cs="Times New Roman"/>
          <w:sz w:val="24"/>
          <w:szCs w:val="24"/>
        </w:rPr>
      </w:pPr>
      <w:r>
        <w:rPr>
          <w:rFonts w:ascii="Times New Roman" w:hAnsi="Times New Roman" w:cs="Times New Roman"/>
          <w:sz w:val="24"/>
          <w:szCs w:val="24"/>
        </w:rPr>
        <w:t>дан заштите животне средине</w:t>
      </w:r>
    </w:p>
    <w:p>
      <w:pPr>
        <w:pStyle w:val="29"/>
        <w:numPr>
          <w:ilvl w:val="1"/>
          <w:numId w:val="106"/>
        </w:numPr>
        <w:rPr>
          <w:rFonts w:ascii="Times New Roman" w:hAnsi="Times New Roman" w:cs="Times New Roman"/>
          <w:sz w:val="24"/>
          <w:szCs w:val="24"/>
        </w:rPr>
      </w:pPr>
      <w:r>
        <w:rPr>
          <w:rFonts w:ascii="Times New Roman" w:hAnsi="Times New Roman" w:cs="Times New Roman"/>
          <w:sz w:val="24"/>
          <w:szCs w:val="24"/>
        </w:rPr>
        <w:t>дан птица</w:t>
      </w:r>
    </w:p>
    <w:p>
      <w:pPr>
        <w:pStyle w:val="29"/>
        <w:numPr>
          <w:ilvl w:val="1"/>
          <w:numId w:val="106"/>
        </w:numPr>
        <w:rPr>
          <w:rFonts w:ascii="Times New Roman" w:hAnsi="Times New Roman" w:cs="Times New Roman"/>
          <w:sz w:val="24"/>
          <w:szCs w:val="24"/>
        </w:rPr>
      </w:pPr>
      <w:r>
        <w:rPr>
          <w:rFonts w:ascii="Times New Roman" w:hAnsi="Times New Roman" w:cs="Times New Roman"/>
          <w:sz w:val="24"/>
          <w:szCs w:val="24"/>
        </w:rPr>
        <w:t xml:space="preserve">сат за нашу планету </w:t>
      </w:r>
    </w:p>
    <w:p>
      <w:pPr>
        <w:pStyle w:val="29"/>
        <w:numPr>
          <w:ilvl w:val="1"/>
          <w:numId w:val="106"/>
        </w:numPr>
        <w:rPr>
          <w:rFonts w:ascii="Times New Roman" w:hAnsi="Times New Roman" w:cs="Times New Roman"/>
          <w:sz w:val="24"/>
          <w:szCs w:val="24"/>
        </w:rPr>
      </w:pPr>
      <w:r>
        <w:rPr>
          <w:rFonts w:ascii="Times New Roman" w:hAnsi="Times New Roman" w:cs="Times New Roman"/>
          <w:sz w:val="24"/>
          <w:szCs w:val="24"/>
        </w:rPr>
        <w:t>Светски дан здравља</w:t>
      </w:r>
    </w:p>
    <w:p>
      <w:pPr>
        <w:pStyle w:val="29"/>
        <w:numPr>
          <w:ilvl w:val="0"/>
          <w:numId w:val="107"/>
        </w:numPr>
        <w:rPr>
          <w:rFonts w:ascii="Times New Roman" w:hAnsi="Times New Roman" w:cs="Times New Roman"/>
          <w:sz w:val="24"/>
          <w:szCs w:val="24"/>
        </w:rPr>
      </w:pPr>
      <w:r>
        <w:rPr>
          <w:rFonts w:ascii="Times New Roman" w:hAnsi="Times New Roman" w:cs="Times New Roman"/>
          <w:sz w:val="24"/>
          <w:szCs w:val="24"/>
        </w:rPr>
        <w:t>Еко зналци , еко – питалице (квизови, онлајн дебате о задатој теми)</w:t>
      </w:r>
    </w:p>
    <w:p>
      <w:pPr>
        <w:pStyle w:val="29"/>
        <w:numPr>
          <w:ilvl w:val="0"/>
          <w:numId w:val="107"/>
        </w:numPr>
        <w:rPr>
          <w:rFonts w:ascii="Times New Roman" w:hAnsi="Times New Roman" w:cs="Times New Roman"/>
          <w:sz w:val="24"/>
          <w:szCs w:val="24"/>
        </w:rPr>
      </w:pPr>
      <w:r>
        <w:rPr>
          <w:rFonts w:ascii="Times New Roman" w:hAnsi="Times New Roman" w:cs="Times New Roman"/>
          <w:sz w:val="24"/>
          <w:szCs w:val="24"/>
        </w:rPr>
        <w:t>За сваку птицу хранилицу</w:t>
      </w:r>
    </w:p>
    <w:p>
      <w:pPr>
        <w:pStyle w:val="29"/>
        <w:numPr>
          <w:ilvl w:val="0"/>
          <w:numId w:val="107"/>
        </w:numPr>
        <w:rPr>
          <w:rFonts w:ascii="Times New Roman" w:hAnsi="Times New Roman" w:cs="Times New Roman"/>
          <w:sz w:val="24"/>
          <w:szCs w:val="24"/>
        </w:rPr>
      </w:pPr>
      <w:r>
        <w:rPr>
          <w:rFonts w:ascii="Times New Roman" w:hAnsi="Times New Roman" w:cs="Times New Roman"/>
          <w:sz w:val="24"/>
          <w:szCs w:val="24"/>
        </w:rPr>
        <w:t xml:space="preserve"> Учење о техникама микроскопирања</w:t>
      </w:r>
    </w:p>
    <w:p>
      <w:pPr>
        <w:pStyle w:val="29"/>
        <w:numPr>
          <w:ilvl w:val="0"/>
          <w:numId w:val="107"/>
        </w:numPr>
        <w:rPr>
          <w:rFonts w:ascii="Times New Roman" w:hAnsi="Times New Roman" w:cs="Times New Roman"/>
          <w:sz w:val="24"/>
          <w:szCs w:val="24"/>
        </w:rPr>
      </w:pPr>
      <w:r>
        <w:rPr>
          <w:rFonts w:ascii="Times New Roman" w:hAnsi="Times New Roman" w:cs="Times New Roman"/>
          <w:sz w:val="24"/>
          <w:szCs w:val="24"/>
        </w:rPr>
        <w:t>Биоскоп „Планета Земља“ (едукативне емисије и документарци)</w:t>
      </w:r>
    </w:p>
    <w:p>
      <w:pPr>
        <w:jc w:val="both"/>
        <w:rPr>
          <w:rFonts w:ascii="Times New Roman" w:hAnsi="Times New Roman" w:cs="Times New Roman"/>
          <w:b/>
          <w:bCs/>
          <w:sz w:val="24"/>
          <w:szCs w:val="24"/>
        </w:rPr>
      </w:pPr>
    </w:p>
    <w:p>
      <w:pPr>
        <w:jc w:val="right"/>
        <w:rPr>
          <w:rFonts w:ascii="Times New Roman" w:hAnsi="Times New Roman" w:cs="Times New Roman"/>
          <w:sz w:val="24"/>
          <w:szCs w:val="24"/>
        </w:rPr>
      </w:pPr>
      <w:r>
        <w:rPr>
          <w:rFonts w:ascii="Times New Roman" w:hAnsi="Times New Roman" w:cs="Times New Roman"/>
          <w:sz w:val="24"/>
          <w:szCs w:val="24"/>
        </w:rPr>
        <w:t>Јелена Пантелић</w:t>
      </w:r>
    </w:p>
    <w:p>
      <w:pPr>
        <w:jc w:val="both"/>
        <w:rPr>
          <w:rFonts w:ascii="Times New Roman" w:hAnsi="Times New Roman" w:cs="Times New Roman"/>
          <w:b/>
          <w:bCs/>
          <w:sz w:val="24"/>
          <w:szCs w:val="24"/>
        </w:rPr>
      </w:pPr>
    </w:p>
    <w:p>
      <w:pPr>
        <w:pBdr>
          <w:top w:val="single" w:color="auto" w:sz="4" w:space="0"/>
          <w:left w:val="single" w:color="auto" w:sz="4" w:space="0"/>
          <w:bottom w:val="single" w:color="auto" w:sz="4" w:space="0"/>
          <w:right w:val="single" w:color="auto" w:sz="4" w:space="0"/>
        </w:pBdr>
        <w:shd w:val="clear" w:color="auto" w:fill="BDD6EE" w:themeFill="accent1" w:themeFillTint="66"/>
        <w:jc w:val="center"/>
        <w:rPr>
          <w:rFonts w:ascii="Times New Roman" w:hAnsi="Times New Roman" w:cs="Times New Roman"/>
          <w:b/>
          <w:bCs/>
          <w:sz w:val="24"/>
          <w:szCs w:val="24"/>
        </w:rPr>
      </w:pPr>
      <w:r>
        <w:rPr>
          <w:rFonts w:ascii="Times New Roman" w:hAnsi="Times New Roman" w:cs="Times New Roman"/>
          <w:b/>
          <w:bCs/>
          <w:sz w:val="24"/>
          <w:szCs w:val="24"/>
        </w:rPr>
        <w:t>РИТМИЧКА СЕКЦИЈА</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Од 1. до 4.разреда</w:t>
      </w:r>
    </w:p>
    <w:p>
      <w:pPr>
        <w:rPr>
          <w:rFonts w:ascii="Times New Roman" w:hAnsi="Times New Roman" w:cs="Times New Roman"/>
          <w:sz w:val="24"/>
          <w:szCs w:val="24"/>
        </w:rPr>
      </w:pPr>
      <w:r>
        <w:rPr>
          <w:rFonts w:ascii="Times New Roman" w:hAnsi="Times New Roman" w:cs="Times New Roman"/>
          <w:sz w:val="24"/>
          <w:szCs w:val="24"/>
        </w:rPr>
        <w:t>Према Годишњем програму рада школе, потребно је формирати ритмичку групу у оквиру секција, а за потребе манифестација које школа организује:</w:t>
      </w:r>
    </w:p>
    <w:p>
      <w:pPr>
        <w:pStyle w:val="29"/>
        <w:numPr>
          <w:ilvl w:val="0"/>
          <w:numId w:val="108"/>
        </w:numPr>
        <w:rPr>
          <w:rFonts w:ascii="Times New Roman" w:hAnsi="Times New Roman" w:cs="Times New Roman"/>
          <w:sz w:val="24"/>
          <w:szCs w:val="24"/>
        </w:rPr>
      </w:pPr>
      <w:r>
        <w:rPr>
          <w:rFonts w:ascii="Times New Roman" w:hAnsi="Times New Roman" w:cs="Times New Roman"/>
          <w:sz w:val="24"/>
          <w:szCs w:val="24"/>
        </w:rPr>
        <w:t>Дан школе</w:t>
      </w:r>
    </w:p>
    <w:p>
      <w:pPr>
        <w:pStyle w:val="29"/>
        <w:numPr>
          <w:ilvl w:val="0"/>
          <w:numId w:val="108"/>
        </w:numPr>
        <w:rPr>
          <w:rFonts w:ascii="Times New Roman" w:hAnsi="Times New Roman" w:cs="Times New Roman"/>
          <w:sz w:val="24"/>
          <w:szCs w:val="24"/>
        </w:rPr>
      </w:pPr>
      <w:r>
        <w:rPr>
          <w:rFonts w:ascii="Times New Roman" w:hAnsi="Times New Roman" w:cs="Times New Roman"/>
          <w:sz w:val="24"/>
          <w:szCs w:val="24"/>
        </w:rPr>
        <w:t>Новогодишња журка</w:t>
      </w:r>
    </w:p>
    <w:p>
      <w:pPr>
        <w:pStyle w:val="29"/>
        <w:numPr>
          <w:ilvl w:val="0"/>
          <w:numId w:val="108"/>
        </w:numPr>
        <w:rPr>
          <w:rFonts w:ascii="Times New Roman" w:hAnsi="Times New Roman" w:cs="Times New Roman"/>
          <w:sz w:val="24"/>
          <w:szCs w:val="24"/>
        </w:rPr>
      </w:pPr>
      <w:r>
        <w:rPr>
          <w:rFonts w:ascii="Times New Roman" w:hAnsi="Times New Roman" w:cs="Times New Roman"/>
          <w:sz w:val="24"/>
          <w:szCs w:val="24"/>
        </w:rPr>
        <w:t>Осми март</w:t>
      </w:r>
    </w:p>
    <w:p>
      <w:pPr>
        <w:pStyle w:val="29"/>
        <w:numPr>
          <w:ilvl w:val="0"/>
          <w:numId w:val="108"/>
        </w:numPr>
        <w:rPr>
          <w:rFonts w:ascii="Times New Roman" w:hAnsi="Times New Roman" w:cs="Times New Roman"/>
          <w:sz w:val="24"/>
          <w:szCs w:val="24"/>
        </w:rPr>
      </w:pPr>
      <w:r>
        <w:rPr>
          <w:rFonts w:ascii="Times New Roman" w:hAnsi="Times New Roman" w:cs="Times New Roman"/>
          <w:sz w:val="24"/>
          <w:szCs w:val="24"/>
        </w:rPr>
        <w:t>„За сјај у оку“</w:t>
      </w:r>
    </w:p>
    <w:p>
      <w:pPr>
        <w:rPr>
          <w:rFonts w:ascii="Times New Roman" w:hAnsi="Times New Roman" w:cs="Times New Roman"/>
          <w:sz w:val="24"/>
          <w:szCs w:val="24"/>
        </w:rPr>
      </w:pPr>
    </w:p>
    <w:p>
      <w:pPr>
        <w:pStyle w:val="29"/>
        <w:numPr>
          <w:ilvl w:val="0"/>
          <w:numId w:val="109"/>
        </w:numPr>
        <w:rPr>
          <w:rFonts w:ascii="Times New Roman" w:hAnsi="Times New Roman" w:cs="Times New Roman"/>
          <w:sz w:val="24"/>
          <w:szCs w:val="24"/>
        </w:rPr>
      </w:pPr>
      <w:r>
        <w:rPr>
          <w:rFonts w:ascii="Times New Roman" w:hAnsi="Times New Roman" w:cs="Times New Roman"/>
          <w:sz w:val="24"/>
          <w:szCs w:val="24"/>
        </w:rPr>
        <w:t>Одабир ученика и формирање ритмичке групе</w:t>
      </w:r>
    </w:p>
    <w:p>
      <w:pPr>
        <w:pStyle w:val="29"/>
        <w:numPr>
          <w:ilvl w:val="0"/>
          <w:numId w:val="109"/>
        </w:numPr>
        <w:rPr>
          <w:rFonts w:ascii="Times New Roman" w:hAnsi="Times New Roman" w:cs="Times New Roman"/>
          <w:sz w:val="24"/>
          <w:szCs w:val="24"/>
        </w:rPr>
      </w:pPr>
      <w:r>
        <w:rPr>
          <w:rFonts w:ascii="Times New Roman" w:hAnsi="Times New Roman" w:cs="Times New Roman"/>
          <w:sz w:val="24"/>
          <w:szCs w:val="24"/>
        </w:rPr>
        <w:t xml:space="preserve">Одабир мелодија – поштујући жеље ученика и усклађеност са темом манифестације </w:t>
      </w:r>
    </w:p>
    <w:p>
      <w:pPr>
        <w:pStyle w:val="29"/>
        <w:numPr>
          <w:ilvl w:val="0"/>
          <w:numId w:val="109"/>
        </w:numPr>
        <w:rPr>
          <w:rFonts w:ascii="Times New Roman" w:hAnsi="Times New Roman" w:cs="Times New Roman"/>
          <w:sz w:val="24"/>
          <w:szCs w:val="24"/>
        </w:rPr>
      </w:pPr>
      <w:r>
        <w:rPr>
          <w:rFonts w:ascii="Times New Roman" w:hAnsi="Times New Roman" w:cs="Times New Roman"/>
          <w:sz w:val="24"/>
          <w:szCs w:val="24"/>
        </w:rPr>
        <w:t>Наступи ритмичке групе на манифестацијама које организује школа и друштвена средина</w:t>
      </w:r>
    </w:p>
    <w:p>
      <w:pPr>
        <w:pStyle w:val="29"/>
        <w:jc w:val="right"/>
        <w:rPr>
          <w:rFonts w:ascii="Times New Roman" w:hAnsi="Times New Roman" w:cs="Times New Roman"/>
          <w:sz w:val="24"/>
          <w:szCs w:val="24"/>
        </w:rPr>
      </w:pPr>
    </w:p>
    <w:p>
      <w:pPr>
        <w:pStyle w:val="29"/>
        <w:jc w:val="right"/>
        <w:rPr>
          <w:rFonts w:ascii="Times New Roman" w:hAnsi="Times New Roman" w:cs="Times New Roman"/>
          <w:sz w:val="24"/>
          <w:szCs w:val="24"/>
        </w:rPr>
      </w:pPr>
      <w:r>
        <w:rPr>
          <w:rFonts w:ascii="Times New Roman" w:hAnsi="Times New Roman" w:cs="Times New Roman"/>
          <w:sz w:val="24"/>
          <w:szCs w:val="24"/>
        </w:rPr>
        <w:t xml:space="preserve">                                                                               Милена Крстић</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Од 5. до 8. разреда</w:t>
      </w:r>
    </w:p>
    <w:p>
      <w:pPr>
        <w:jc w:val="both"/>
        <w:rPr>
          <w:rFonts w:ascii="Times New Roman" w:hAnsi="Times New Roman" w:cs="Times New Roman"/>
          <w:b/>
          <w:bCs/>
          <w:sz w:val="24"/>
          <w:szCs w:val="24"/>
        </w:rPr>
      </w:pPr>
    </w:p>
    <w:p>
      <w:pPr>
        <w:rPr>
          <w:rFonts w:ascii="Times New Roman" w:hAnsi="Times New Roman" w:eastAsia="Times New Roman"/>
          <w:sz w:val="24"/>
          <w:lang w:val="ru-RU"/>
        </w:rPr>
      </w:pPr>
      <w:r>
        <w:rPr>
          <w:rFonts w:ascii="Times New Roman" w:hAnsi="Times New Roman" w:eastAsia="Times New Roman"/>
          <w:sz w:val="24"/>
          <w:lang w:val="ru-RU"/>
        </w:rPr>
        <w:t>Током школске 2022/23 школске године рад ритмичке секције ће се ускладити са Стручним упутством Министарства просвете и упуством мерама заштите, такође ће зависити и од епидемиолошке ситуације.</w:t>
      </w:r>
    </w:p>
    <w:p>
      <w:pPr>
        <w:rPr>
          <w:rFonts w:ascii="Calibri" w:hAnsi="Calibri" w:eastAsia="Calibri"/>
          <w:sz w:val="22"/>
        </w:rPr>
      </w:pPr>
    </w:p>
    <w:p>
      <w:pPr>
        <w:rPr>
          <w:rFonts w:ascii="Times New Roman" w:hAnsi="Times New Roman" w:eastAsia="Times New Roman"/>
          <w:sz w:val="24"/>
          <w:lang w:val="ru-RU"/>
        </w:rPr>
      </w:pPr>
      <w:r>
        <w:rPr>
          <w:rFonts w:ascii="Times New Roman" w:hAnsi="Times New Roman" w:eastAsia="Times New Roman"/>
          <w:sz w:val="24"/>
          <w:lang w:val="ru-RU"/>
        </w:rPr>
        <w:t>Ритмичка секција обухвата ученике од 5. до 8. разреда. Ове године ученицици ће учествовати на разним манифестацијама школе.</w:t>
      </w:r>
    </w:p>
    <w:p>
      <w:pPr>
        <w:rPr>
          <w:rFonts w:ascii="Calibri" w:hAnsi="Calibri" w:eastAsia="Calibri"/>
          <w:sz w:val="22"/>
        </w:rPr>
      </w:pPr>
    </w:p>
    <w:p>
      <w:pPr>
        <w:rPr>
          <w:rFonts w:ascii="Times New Roman" w:hAnsi="Times New Roman" w:eastAsia="Times New Roman"/>
          <w:b/>
          <w:sz w:val="24"/>
          <w:lang w:val="ru-RU"/>
        </w:rPr>
      </w:pPr>
      <w:r>
        <w:rPr>
          <w:rFonts w:ascii="Times New Roman" w:hAnsi="Times New Roman" w:eastAsia="Times New Roman"/>
          <w:b/>
          <w:sz w:val="24"/>
          <w:lang w:val="ru-RU"/>
        </w:rPr>
        <w:t>Активности ритмичке секције од септембтра до јуна.</w:t>
      </w:r>
    </w:p>
    <w:p>
      <w:pPr>
        <w:rPr>
          <w:rFonts w:ascii="Times New Roman" w:hAnsi="Times New Roman" w:eastAsia="Times New Roman"/>
          <w:sz w:val="24"/>
          <w:lang w:val="ru-RU"/>
        </w:rPr>
      </w:pPr>
      <w:r>
        <w:rPr>
          <w:rFonts w:ascii="Times New Roman" w:hAnsi="Times New Roman" w:eastAsia="Times New Roman"/>
          <w:sz w:val="24"/>
          <w:lang w:val="ru-RU"/>
        </w:rPr>
        <w:t>одабир ученика</w:t>
      </w:r>
    </w:p>
    <w:p>
      <w:pPr>
        <w:rPr>
          <w:rFonts w:ascii="Times New Roman" w:hAnsi="Times New Roman" w:eastAsia="Times New Roman"/>
          <w:sz w:val="24"/>
          <w:lang w:val="ru-RU"/>
        </w:rPr>
      </w:pPr>
      <w:r>
        <w:rPr>
          <w:rFonts w:ascii="Times New Roman" w:hAnsi="Times New Roman" w:eastAsia="Times New Roman"/>
          <w:sz w:val="24"/>
          <w:lang w:val="ru-RU"/>
        </w:rPr>
        <w:t>одабир песама</w:t>
      </w:r>
    </w:p>
    <w:p>
      <w:pPr>
        <w:rPr>
          <w:rFonts w:ascii="Times New Roman" w:hAnsi="Times New Roman" w:eastAsia="Times New Roman"/>
          <w:sz w:val="24"/>
          <w:lang w:val="ru-RU"/>
        </w:rPr>
      </w:pPr>
      <w:r>
        <w:rPr>
          <w:rFonts w:ascii="Times New Roman" w:hAnsi="Times New Roman" w:eastAsia="Times New Roman"/>
          <w:sz w:val="24"/>
          <w:lang w:val="ru-RU"/>
        </w:rPr>
        <w:t>подизање опште физичке спремности и кондиције</w:t>
      </w:r>
    </w:p>
    <w:p>
      <w:pPr>
        <w:rPr>
          <w:rFonts w:ascii="Times New Roman" w:hAnsi="Times New Roman" w:eastAsia="Times New Roman"/>
          <w:sz w:val="24"/>
          <w:lang w:val="ru-RU"/>
        </w:rPr>
      </w:pPr>
      <w:r>
        <w:rPr>
          <w:rFonts w:ascii="Times New Roman" w:hAnsi="Times New Roman" w:eastAsia="Times New Roman"/>
          <w:sz w:val="24"/>
          <w:lang w:val="ru-RU"/>
        </w:rPr>
        <w:t>увежбавање плесних корака</w:t>
      </w:r>
    </w:p>
    <w:p>
      <w:pPr>
        <w:rPr>
          <w:rFonts w:ascii="Times New Roman" w:hAnsi="Times New Roman" w:eastAsia="Times New Roman"/>
          <w:sz w:val="24"/>
          <w:lang w:val="ru-RU"/>
        </w:rPr>
      </w:pPr>
      <w:r>
        <w:rPr>
          <w:rFonts w:ascii="Times New Roman" w:hAnsi="Times New Roman" w:eastAsia="Times New Roman"/>
          <w:sz w:val="24"/>
          <w:lang w:val="ru-RU"/>
        </w:rPr>
        <w:t>увежбавање кореографије</w:t>
      </w:r>
    </w:p>
    <w:p>
      <w:pPr>
        <w:rPr>
          <w:rFonts w:ascii="Calibri" w:hAnsi="Calibri" w:eastAsia="Calibri"/>
          <w:sz w:val="22"/>
        </w:rPr>
      </w:pPr>
    </w:p>
    <w:p>
      <w:pPr>
        <w:rPr>
          <w:rFonts w:ascii="Times New Roman" w:hAnsi="Times New Roman" w:eastAsia="Times New Roman"/>
          <w:sz w:val="24"/>
          <w:lang w:val="ru-RU"/>
        </w:rPr>
      </w:pPr>
      <w:r>
        <w:rPr>
          <w:rFonts w:ascii="Times New Roman" w:hAnsi="Times New Roman" w:eastAsia="Times New Roman"/>
          <w:sz w:val="24"/>
          <w:lang w:val="ru-RU"/>
        </w:rPr>
        <w:t>Циљеви и задаци ритмичке секције:</w:t>
      </w:r>
    </w:p>
    <w:p>
      <w:pPr>
        <w:rPr>
          <w:rFonts w:ascii="Calibri" w:hAnsi="Calibri" w:eastAsia="Calibri"/>
          <w:sz w:val="22"/>
        </w:rPr>
      </w:pPr>
    </w:p>
    <w:p>
      <w:pPr>
        <w:rPr>
          <w:rFonts w:ascii="Times New Roman" w:hAnsi="Times New Roman" w:eastAsia="Times New Roman"/>
          <w:sz w:val="24"/>
          <w:lang w:val="ru-RU"/>
        </w:rPr>
      </w:pPr>
      <w:r>
        <w:rPr>
          <w:rFonts w:ascii="Times New Roman" w:hAnsi="Times New Roman" w:eastAsia="Times New Roman"/>
          <w:sz w:val="24"/>
          <w:lang w:val="ru-RU"/>
        </w:rPr>
        <w:t>упознавање ученика са основним техникама плеса и различитим плесним стиловима</w:t>
      </w:r>
    </w:p>
    <w:p>
      <w:pPr>
        <w:rPr>
          <w:rFonts w:ascii="Times New Roman" w:hAnsi="Times New Roman" w:eastAsia="Times New Roman"/>
          <w:sz w:val="24"/>
          <w:lang w:val="ru-RU"/>
        </w:rPr>
      </w:pPr>
      <w:r>
        <w:rPr>
          <w:rFonts w:ascii="Times New Roman" w:hAnsi="Times New Roman" w:eastAsia="Times New Roman"/>
          <w:sz w:val="24"/>
          <w:lang w:val="ru-RU"/>
        </w:rPr>
        <w:t>развијање интересовања за плес и музику</w:t>
      </w:r>
    </w:p>
    <w:p>
      <w:pPr>
        <w:rPr>
          <w:rFonts w:ascii="Times New Roman" w:hAnsi="Times New Roman" w:eastAsia="Times New Roman"/>
          <w:sz w:val="24"/>
          <w:lang w:val="ru-RU"/>
        </w:rPr>
      </w:pPr>
      <w:r>
        <w:rPr>
          <w:rFonts w:ascii="Times New Roman" w:hAnsi="Times New Roman" w:eastAsia="Times New Roman"/>
          <w:sz w:val="24"/>
          <w:lang w:val="ru-RU"/>
        </w:rPr>
        <w:t>упознавање ученика са различитим културним наслеђима</w:t>
      </w:r>
    </w:p>
    <w:p>
      <w:pPr>
        <w:rPr>
          <w:rFonts w:ascii="Times New Roman" w:hAnsi="Times New Roman" w:eastAsia="Times New Roman"/>
          <w:sz w:val="24"/>
          <w:lang w:val="ru-RU"/>
        </w:rPr>
      </w:pPr>
      <w:r>
        <w:rPr>
          <w:rFonts w:ascii="Times New Roman" w:hAnsi="Times New Roman" w:eastAsia="Times New Roman"/>
          <w:sz w:val="24"/>
          <w:lang w:val="ru-RU"/>
        </w:rPr>
        <w:t>подизање опште физичке способности ученика</w:t>
      </w:r>
    </w:p>
    <w:p>
      <w:pPr>
        <w:rPr>
          <w:rFonts w:ascii="Times New Roman" w:hAnsi="Times New Roman" w:eastAsia="Times New Roman"/>
          <w:sz w:val="24"/>
          <w:lang w:val="ru-RU"/>
        </w:rPr>
      </w:pPr>
      <w:r>
        <w:rPr>
          <w:rFonts w:ascii="Times New Roman" w:hAnsi="Times New Roman" w:eastAsia="Times New Roman"/>
          <w:sz w:val="24"/>
          <w:lang w:val="ru-RU"/>
        </w:rPr>
        <w:t>подстицање радних навика и одговорности према обавезама</w:t>
      </w:r>
    </w:p>
    <w:p>
      <w:pPr>
        <w:rPr>
          <w:rFonts w:ascii="Times New Roman" w:hAnsi="Times New Roman" w:eastAsia="Times New Roman"/>
          <w:sz w:val="24"/>
          <w:lang w:val="ru-RU"/>
        </w:rPr>
      </w:pPr>
      <w:r>
        <w:rPr>
          <w:rFonts w:ascii="Times New Roman" w:hAnsi="Times New Roman" w:eastAsia="Times New Roman"/>
          <w:sz w:val="24"/>
          <w:lang w:val="ru-RU"/>
        </w:rPr>
        <w:t>дружење и развијање социјалних вештина кроз плес</w:t>
      </w:r>
    </w:p>
    <w:p>
      <w:pPr>
        <w:rPr>
          <w:rFonts w:ascii="Calibri" w:hAnsi="Calibri" w:eastAsia="Calibri"/>
          <w:sz w:val="22"/>
        </w:rPr>
      </w:pPr>
    </w:p>
    <w:p>
      <w:pPr>
        <w:rPr>
          <w:rFonts w:ascii="Calibri" w:hAnsi="Calibri" w:eastAsia="Calibri"/>
          <w:sz w:val="22"/>
        </w:rPr>
      </w:pPr>
    </w:p>
    <w:p>
      <w:pPr>
        <w:rPr>
          <w:rFonts w:ascii="Times New Roman" w:hAnsi="Times New Roman" w:eastAsia="Times New Roman"/>
          <w:sz w:val="24"/>
          <w:lang w:val="ru-RU"/>
        </w:rPr>
      </w:pPr>
      <w:r>
        <w:rPr>
          <w:rFonts w:ascii="Times New Roman" w:hAnsi="Times New Roman" w:eastAsia="Times New Roman"/>
          <w:sz w:val="24"/>
        </w:rPr>
        <w:t xml:space="preserve"> </w:t>
      </w:r>
      <w:r>
        <w:rPr>
          <w:rFonts w:ascii="Times New Roman" w:hAnsi="Times New Roman" w:eastAsia="Times New Roman"/>
          <w:sz w:val="24"/>
          <w:lang w:val="ru-RU"/>
        </w:rPr>
        <w:t>Плес је део општег васпитања и позитивно утиче како на тело, тако на дух и ум.</w:t>
      </w:r>
    </w:p>
    <w:p>
      <w:pPr>
        <w:rPr>
          <w:rFonts w:ascii="Times New Roman" w:hAnsi="Times New Roman" w:eastAsia="Times New Roman"/>
          <w:sz w:val="24"/>
          <w:lang w:val="ru-RU"/>
        </w:rPr>
      </w:pPr>
      <w:r>
        <w:rPr>
          <w:rFonts w:ascii="Times New Roman" w:hAnsi="Times New Roman" w:eastAsia="Times New Roman"/>
          <w:sz w:val="24"/>
        </w:rPr>
        <w:t xml:space="preserve"> </w:t>
      </w:r>
      <w:r>
        <w:rPr>
          <w:rFonts w:ascii="Times New Roman" w:hAnsi="Times New Roman" w:eastAsia="Times New Roman"/>
          <w:sz w:val="24"/>
          <w:lang w:val="ru-RU"/>
        </w:rPr>
        <w:t>Плес подстиче боље држање тела, бољи тонус мишића, равнотежу, координацију покрета...</w:t>
      </w:r>
    </w:p>
    <w:p>
      <w:pPr>
        <w:rPr>
          <w:rFonts w:ascii="Times New Roman" w:hAnsi="Times New Roman" w:eastAsia="Times New Roman"/>
          <w:sz w:val="24"/>
          <w:lang w:val="ru-RU"/>
        </w:rPr>
      </w:pPr>
      <w:r>
        <w:rPr>
          <w:rFonts w:ascii="Times New Roman" w:hAnsi="Times New Roman" w:eastAsia="Times New Roman"/>
          <w:sz w:val="24"/>
        </w:rPr>
        <w:t xml:space="preserve"> </w:t>
      </w:r>
      <w:r>
        <w:rPr>
          <w:rFonts w:ascii="Times New Roman" w:hAnsi="Times New Roman" w:eastAsia="Times New Roman"/>
          <w:sz w:val="24"/>
          <w:lang w:val="ru-RU"/>
        </w:rPr>
        <w:t>Такође, ствара осећај психичке и физичке опуштености, чува оптимизам и ствара основу за успешност у другим спортским дисциплинама.</w:t>
      </w:r>
    </w:p>
    <w:p>
      <w:pPr>
        <w:rPr>
          <w:rFonts w:ascii="Calibri" w:hAnsi="Calibri" w:eastAsia="Calibri"/>
          <w:sz w:val="22"/>
        </w:rPr>
      </w:pPr>
    </w:p>
    <w:p>
      <w:pPr>
        <w:jc w:val="right"/>
        <w:rPr>
          <w:rFonts w:ascii="Times New Roman" w:hAnsi="Times New Roman" w:cs="Times New Roman"/>
          <w:b/>
          <w:bCs/>
          <w:sz w:val="24"/>
          <w:szCs w:val="24"/>
        </w:rPr>
      </w:pPr>
    </w:p>
    <w:p>
      <w:pPr>
        <w:jc w:val="right"/>
        <w:rPr>
          <w:rFonts w:ascii="Times New Roman" w:hAnsi="Times New Roman" w:eastAsia="Times New Roman"/>
          <w:sz w:val="24"/>
          <w:lang w:val="ru-RU"/>
        </w:rPr>
      </w:pPr>
      <w:r>
        <w:rPr>
          <w:rFonts w:ascii="Times New Roman" w:hAnsi="Times New Roman" w:eastAsia="Times New Roman"/>
          <w:sz w:val="24"/>
          <w:lang w:val="ru-RU"/>
        </w:rPr>
        <w:t>Наставник: Весна Илић Радуловић</w:t>
      </w:r>
    </w:p>
    <w:p>
      <w:pPr>
        <w:rPr>
          <w:rFonts w:ascii="Calibri" w:hAnsi="Calibri" w:eastAsia="Calibri"/>
          <w:sz w:val="22"/>
        </w:rPr>
      </w:pPr>
    </w:p>
    <w:p>
      <w:pPr>
        <w:jc w:val="both"/>
        <w:rPr>
          <w:rFonts w:ascii="Times New Roman" w:hAnsi="Times New Roman" w:cs="Times New Roman"/>
          <w:b/>
          <w:bCs/>
          <w:sz w:val="24"/>
          <w:szCs w:val="24"/>
        </w:rPr>
      </w:pPr>
    </w:p>
    <w:p>
      <w:pPr>
        <w:pBdr>
          <w:top w:val="single" w:color="auto" w:sz="4" w:space="0"/>
          <w:left w:val="single" w:color="auto" w:sz="4" w:space="0"/>
          <w:bottom w:val="single" w:color="auto" w:sz="4" w:space="0"/>
          <w:right w:val="single" w:color="auto" w:sz="4" w:space="0"/>
        </w:pBdr>
        <w:shd w:val="clear" w:color="auto" w:fill="BDD6EE" w:themeFill="accent1" w:themeFillTint="66"/>
        <w:jc w:val="center"/>
        <w:rPr>
          <w:rFonts w:ascii="Times New Roman" w:hAnsi="Times New Roman" w:cs="Times New Roman"/>
          <w:b/>
          <w:bCs/>
          <w:sz w:val="24"/>
          <w:szCs w:val="24"/>
        </w:rPr>
      </w:pPr>
      <w:r>
        <w:rPr>
          <w:rFonts w:ascii="Times New Roman" w:hAnsi="Times New Roman" w:cs="Times New Roman"/>
          <w:b/>
          <w:bCs/>
          <w:sz w:val="24"/>
          <w:szCs w:val="24"/>
        </w:rPr>
        <w:t>СПОРТСКА СЕКЦИЈА</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Млађи разреди</w:t>
      </w:r>
    </w:p>
    <w:p>
      <w:pPr>
        <w:jc w:val="both"/>
        <w:rPr>
          <w:rFonts w:ascii="Times New Roman" w:hAnsi="Times New Roman" w:cs="Times New Roman"/>
          <w:b/>
          <w:bCs/>
          <w:sz w:val="24"/>
          <w:szCs w:val="24"/>
        </w:rPr>
      </w:pPr>
    </w:p>
    <w:p>
      <w:pPr>
        <w:jc w:val="both"/>
        <w:rPr>
          <w:rFonts w:ascii="Times New Roman" w:hAnsi="Times New Roman"/>
          <w:sz w:val="24"/>
          <w:szCs w:val="24"/>
        </w:rPr>
      </w:pPr>
      <w:r>
        <w:rPr>
          <w:rFonts w:ascii="Times New Roman" w:hAnsi="Times New Roman"/>
          <w:sz w:val="24"/>
          <w:szCs w:val="24"/>
        </w:rPr>
        <w:t>Циљ спортске секције је да развија љубав према спорту и да доприноси правилном физичком развоју ученика, да развија другарство и такмичарски дух.</w:t>
      </w:r>
    </w:p>
    <w:p>
      <w:pPr>
        <w:jc w:val="both"/>
        <w:rPr>
          <w:rFonts w:ascii="Times New Roman" w:hAnsi="Times New Roman"/>
          <w:sz w:val="24"/>
          <w:szCs w:val="24"/>
        </w:rPr>
      </w:pPr>
      <w:r>
        <w:rPr>
          <w:rFonts w:ascii="Times New Roman" w:hAnsi="Times New Roman"/>
          <w:sz w:val="24"/>
          <w:szCs w:val="24"/>
        </w:rPr>
        <w:t>Задаци:</w:t>
      </w:r>
    </w:p>
    <w:p>
      <w:pPr>
        <w:jc w:val="both"/>
        <w:rPr>
          <w:rFonts w:ascii="Times New Roman" w:hAnsi="Times New Roman"/>
          <w:sz w:val="24"/>
          <w:szCs w:val="24"/>
        </w:rPr>
      </w:pPr>
      <w:r>
        <w:rPr>
          <w:rFonts w:ascii="Times New Roman" w:hAnsi="Times New Roman"/>
          <w:sz w:val="24"/>
          <w:szCs w:val="24"/>
        </w:rPr>
        <w:t>• Развијање такмичарског духа кроз одељењска такмичења у индивидуалним и тимским спортовима</w:t>
      </w:r>
    </w:p>
    <w:p>
      <w:pPr>
        <w:jc w:val="both"/>
        <w:rPr>
          <w:rFonts w:ascii="Times New Roman" w:hAnsi="Times New Roman"/>
          <w:sz w:val="24"/>
          <w:szCs w:val="24"/>
        </w:rPr>
      </w:pPr>
      <w:r>
        <w:rPr>
          <w:rFonts w:ascii="Times New Roman" w:hAnsi="Times New Roman"/>
          <w:sz w:val="24"/>
          <w:szCs w:val="24"/>
        </w:rPr>
        <w:t>• Развијање васпитних вредности кроз поштовање противника и правила игре</w:t>
      </w:r>
    </w:p>
    <w:p>
      <w:pPr>
        <w:jc w:val="both"/>
        <w:rPr>
          <w:rFonts w:ascii="Times New Roman" w:hAnsi="Times New Roman"/>
          <w:sz w:val="24"/>
          <w:szCs w:val="24"/>
        </w:rPr>
      </w:pPr>
      <w:r>
        <w:rPr>
          <w:rFonts w:ascii="Times New Roman" w:hAnsi="Times New Roman"/>
          <w:sz w:val="24"/>
          <w:szCs w:val="24"/>
        </w:rPr>
        <w:t>• Одржавање опште кондиције, снаге тела и здравља ученика током целе школске године</w:t>
      </w:r>
    </w:p>
    <w:p>
      <w:pPr>
        <w:jc w:val="both"/>
        <w:rPr>
          <w:rFonts w:ascii="Times New Roman" w:hAnsi="Times New Roman"/>
          <w:sz w:val="24"/>
          <w:szCs w:val="24"/>
        </w:rPr>
      </w:pPr>
      <w:r>
        <w:rPr>
          <w:rFonts w:ascii="Times New Roman" w:hAnsi="Times New Roman"/>
          <w:sz w:val="24"/>
          <w:szCs w:val="24"/>
        </w:rPr>
        <w:t>• Задовољавање потребе за кретањем претежно кроз игру и такмичење</w:t>
      </w:r>
    </w:p>
    <w:p>
      <w:pPr>
        <w:jc w:val="both"/>
        <w:rPr>
          <w:rFonts w:ascii="Times New Roman" w:hAnsi="Times New Roman"/>
          <w:sz w:val="24"/>
          <w:szCs w:val="24"/>
        </w:rPr>
      </w:pPr>
      <w:r>
        <w:rPr>
          <w:rFonts w:ascii="Times New Roman" w:hAnsi="Times New Roman"/>
          <w:sz w:val="24"/>
          <w:szCs w:val="24"/>
        </w:rPr>
        <w:t>• Развијање другарства, пријатељства, неговање традиције и културе</w:t>
      </w:r>
    </w:p>
    <w:p>
      <w:pPr>
        <w:jc w:val="both"/>
        <w:rPr>
          <w:rFonts w:ascii="Times New Roman" w:hAnsi="Times New Roman"/>
          <w:sz w:val="24"/>
          <w:szCs w:val="24"/>
        </w:rPr>
      </w:pPr>
      <w:r>
        <w:rPr>
          <w:rFonts w:ascii="Times New Roman" w:hAnsi="Times New Roman"/>
          <w:sz w:val="24"/>
          <w:szCs w:val="24"/>
        </w:rPr>
        <w:t>• Формирање трајних навика упражњавања редовне физичке активности</w:t>
      </w:r>
    </w:p>
    <w:p>
      <w:pPr>
        <w:jc w:val="both"/>
        <w:rPr>
          <w:rFonts w:ascii="Times New Roman" w:hAnsi="Times New Roman"/>
          <w:sz w:val="24"/>
          <w:szCs w:val="24"/>
        </w:rPr>
      </w:pPr>
      <w:r>
        <w:rPr>
          <w:rFonts w:ascii="Times New Roman" w:hAnsi="Times New Roman"/>
          <w:sz w:val="24"/>
          <w:szCs w:val="24"/>
        </w:rPr>
        <w:t>План активности секције:</w:t>
      </w:r>
    </w:p>
    <w:p>
      <w:pPr>
        <w:jc w:val="both"/>
        <w:rPr>
          <w:rFonts w:ascii="Times New Roman" w:hAnsi="Times New Roman"/>
          <w:sz w:val="24"/>
          <w:szCs w:val="24"/>
        </w:rPr>
      </w:pPr>
      <w:r>
        <w:rPr>
          <w:rFonts w:ascii="Times New Roman" w:hAnsi="Times New Roman"/>
          <w:sz w:val="24"/>
          <w:szCs w:val="24"/>
        </w:rPr>
        <w:t> ТРЧАЊЕ (техника трчања, високи и ниски старт, спринт, наизменично ходање и трчање)</w:t>
      </w:r>
    </w:p>
    <w:p>
      <w:pPr>
        <w:jc w:val="both"/>
        <w:rPr>
          <w:rFonts w:ascii="Times New Roman" w:hAnsi="Times New Roman"/>
          <w:sz w:val="24"/>
          <w:szCs w:val="24"/>
        </w:rPr>
      </w:pPr>
      <w:r>
        <w:rPr>
          <w:rFonts w:ascii="Times New Roman" w:hAnsi="Times New Roman"/>
          <w:sz w:val="24"/>
          <w:szCs w:val="24"/>
        </w:rPr>
        <w:t> СКАКАЊЕ (скок удаљ, скок увис, обука згрчне технике...)</w:t>
      </w:r>
    </w:p>
    <w:p>
      <w:pPr>
        <w:jc w:val="both"/>
        <w:rPr>
          <w:rFonts w:ascii="Times New Roman" w:hAnsi="Times New Roman"/>
          <w:sz w:val="24"/>
          <w:szCs w:val="24"/>
        </w:rPr>
      </w:pPr>
      <w:r>
        <w:rPr>
          <w:rFonts w:ascii="Times New Roman" w:hAnsi="Times New Roman"/>
          <w:sz w:val="24"/>
          <w:szCs w:val="24"/>
        </w:rPr>
        <w:t> БАЦАЊЕ (бацање лоптице удаљ, у циљ ,слабијом и јачом руком)</w:t>
      </w:r>
    </w:p>
    <w:p>
      <w:pPr>
        <w:jc w:val="both"/>
        <w:rPr>
          <w:rFonts w:ascii="Times New Roman" w:hAnsi="Times New Roman"/>
          <w:sz w:val="24"/>
          <w:szCs w:val="24"/>
        </w:rPr>
      </w:pPr>
      <w:r>
        <w:rPr>
          <w:rFonts w:ascii="Times New Roman" w:hAnsi="Times New Roman"/>
          <w:sz w:val="24"/>
          <w:szCs w:val="24"/>
        </w:rPr>
        <w:t> ВЕЖБЕ НА ТЛУ ( колут напред, колут назад, став о шакама уз помоћ)</w:t>
      </w:r>
    </w:p>
    <w:p>
      <w:pPr>
        <w:jc w:val="both"/>
        <w:rPr>
          <w:rFonts w:ascii="Times New Roman" w:hAnsi="Times New Roman"/>
          <w:sz w:val="24"/>
          <w:szCs w:val="24"/>
        </w:rPr>
      </w:pPr>
      <w:r>
        <w:rPr>
          <w:rFonts w:ascii="Times New Roman" w:hAnsi="Times New Roman"/>
          <w:sz w:val="24"/>
          <w:szCs w:val="24"/>
        </w:rPr>
        <w:t> ПРЕСКОЦИ (козлић, наскок на њему, разношке, прескок уз дуж)</w:t>
      </w:r>
    </w:p>
    <w:p>
      <w:pPr>
        <w:jc w:val="both"/>
        <w:rPr>
          <w:rFonts w:ascii="Times New Roman" w:hAnsi="Times New Roman"/>
          <w:sz w:val="24"/>
          <w:szCs w:val="24"/>
        </w:rPr>
      </w:pPr>
      <w:r>
        <w:rPr>
          <w:rFonts w:ascii="Times New Roman" w:hAnsi="Times New Roman"/>
          <w:sz w:val="24"/>
          <w:szCs w:val="24"/>
        </w:rPr>
        <w:t> ФУДБАЛ (ударци по лопти, вођење лопте, примање лопте, одузимање лопте, варање, убацивање лопте у игру, тактика у малом фудбалу, правила игре у малом фудбалу, такмичења у малом фудбалу)</w:t>
      </w:r>
    </w:p>
    <w:p>
      <w:pPr>
        <w:jc w:val="both"/>
        <w:rPr>
          <w:rFonts w:ascii="Times New Roman" w:hAnsi="Times New Roman"/>
          <w:sz w:val="24"/>
          <w:szCs w:val="24"/>
        </w:rPr>
      </w:pPr>
      <w:r>
        <w:rPr>
          <w:rFonts w:ascii="Times New Roman" w:hAnsi="Times New Roman"/>
          <w:sz w:val="24"/>
          <w:szCs w:val="24"/>
        </w:rPr>
        <w:t>СЕПТЕМБАР:</w:t>
      </w:r>
    </w:p>
    <w:p>
      <w:pPr>
        <w:jc w:val="both"/>
        <w:rPr>
          <w:rFonts w:ascii="Times New Roman" w:hAnsi="Times New Roman"/>
          <w:sz w:val="24"/>
          <w:szCs w:val="24"/>
        </w:rPr>
      </w:pPr>
      <w:r>
        <w:rPr>
          <w:rFonts w:ascii="Times New Roman" w:hAnsi="Times New Roman"/>
          <w:sz w:val="24"/>
          <w:szCs w:val="24"/>
        </w:rPr>
        <w:t>• Упознавање ученика са програм секције-договор о раду</w:t>
      </w:r>
    </w:p>
    <w:p>
      <w:pPr>
        <w:jc w:val="both"/>
        <w:rPr>
          <w:rFonts w:ascii="Times New Roman" w:hAnsi="Times New Roman"/>
          <w:sz w:val="24"/>
          <w:szCs w:val="24"/>
        </w:rPr>
      </w:pPr>
      <w:r>
        <w:rPr>
          <w:rFonts w:ascii="Times New Roman" w:hAnsi="Times New Roman"/>
          <w:sz w:val="24"/>
          <w:szCs w:val="24"/>
        </w:rPr>
        <w:t>• Провера физичких способности пријављених ученика</w:t>
      </w:r>
    </w:p>
    <w:p>
      <w:pPr>
        <w:jc w:val="both"/>
        <w:rPr>
          <w:rFonts w:ascii="Times New Roman" w:hAnsi="Times New Roman"/>
          <w:sz w:val="24"/>
          <w:szCs w:val="24"/>
        </w:rPr>
      </w:pPr>
      <w:r>
        <w:rPr>
          <w:rFonts w:ascii="Times New Roman" w:hAnsi="Times New Roman"/>
          <w:sz w:val="24"/>
          <w:szCs w:val="24"/>
        </w:rPr>
        <w:t>• Припрема за учешће у спортским такмичењима поводом Дана школе</w:t>
      </w:r>
    </w:p>
    <w:p>
      <w:pPr>
        <w:jc w:val="both"/>
        <w:rPr>
          <w:rFonts w:ascii="Times New Roman" w:hAnsi="Times New Roman"/>
          <w:sz w:val="24"/>
          <w:szCs w:val="24"/>
        </w:rPr>
      </w:pPr>
      <w:r>
        <w:rPr>
          <w:rFonts w:ascii="Times New Roman" w:hAnsi="Times New Roman"/>
          <w:sz w:val="24"/>
          <w:szCs w:val="24"/>
        </w:rPr>
        <w:t>ОКТОБАР:</w:t>
      </w:r>
    </w:p>
    <w:p>
      <w:pPr>
        <w:jc w:val="both"/>
        <w:rPr>
          <w:rFonts w:ascii="Times New Roman" w:hAnsi="Times New Roman"/>
          <w:sz w:val="24"/>
          <w:szCs w:val="24"/>
        </w:rPr>
      </w:pPr>
      <w:r>
        <w:rPr>
          <w:rFonts w:ascii="Times New Roman" w:hAnsi="Times New Roman"/>
          <w:sz w:val="24"/>
          <w:szCs w:val="24"/>
        </w:rPr>
        <w:t>• Организација спортских такмичења за Дан школе; формирање екипа за такмичење у малом</w:t>
      </w:r>
    </w:p>
    <w:p>
      <w:pPr>
        <w:jc w:val="both"/>
        <w:rPr>
          <w:rFonts w:ascii="Times New Roman" w:hAnsi="Times New Roman"/>
          <w:sz w:val="24"/>
          <w:szCs w:val="24"/>
        </w:rPr>
      </w:pPr>
      <w:r>
        <w:rPr>
          <w:rFonts w:ascii="Times New Roman" w:hAnsi="Times New Roman"/>
          <w:sz w:val="24"/>
          <w:szCs w:val="24"/>
        </w:rPr>
        <w:t>фудбалу и међуодељењска такмичења у прескакању препрека на школском полигону</w:t>
      </w:r>
    </w:p>
    <w:p>
      <w:pPr>
        <w:jc w:val="both"/>
        <w:rPr>
          <w:rFonts w:ascii="Times New Roman" w:hAnsi="Times New Roman"/>
          <w:sz w:val="24"/>
          <w:szCs w:val="24"/>
        </w:rPr>
      </w:pPr>
      <w:r>
        <w:rPr>
          <w:rFonts w:ascii="Times New Roman" w:hAnsi="Times New Roman"/>
          <w:sz w:val="24"/>
          <w:szCs w:val="24"/>
        </w:rPr>
        <w:t>НОВЕМБАР:</w:t>
      </w:r>
    </w:p>
    <w:p>
      <w:pPr>
        <w:jc w:val="both"/>
        <w:rPr>
          <w:rFonts w:ascii="Times New Roman" w:hAnsi="Times New Roman"/>
          <w:sz w:val="24"/>
          <w:szCs w:val="24"/>
        </w:rPr>
      </w:pPr>
      <w:r>
        <w:rPr>
          <w:rFonts w:ascii="Times New Roman" w:hAnsi="Times New Roman"/>
          <w:sz w:val="24"/>
          <w:szCs w:val="24"/>
        </w:rPr>
        <w:t>• Усвајање елементарних корака и увежбавање традиционалних народних игара</w:t>
      </w:r>
    </w:p>
    <w:p>
      <w:pPr>
        <w:jc w:val="both"/>
        <w:rPr>
          <w:rFonts w:ascii="Times New Roman" w:hAnsi="Times New Roman"/>
          <w:sz w:val="24"/>
          <w:szCs w:val="24"/>
        </w:rPr>
      </w:pPr>
      <w:r>
        <w:rPr>
          <w:rFonts w:ascii="Times New Roman" w:hAnsi="Times New Roman"/>
          <w:sz w:val="24"/>
          <w:szCs w:val="24"/>
        </w:rPr>
        <w:t>• Индивидуални спорт: основни елементи и правила у стоном тенису –учење новог спорта</w:t>
      </w:r>
    </w:p>
    <w:p>
      <w:pPr>
        <w:jc w:val="both"/>
        <w:rPr>
          <w:rFonts w:ascii="Times New Roman" w:hAnsi="Times New Roman"/>
          <w:sz w:val="24"/>
          <w:szCs w:val="24"/>
        </w:rPr>
      </w:pPr>
      <w:r>
        <w:rPr>
          <w:rFonts w:ascii="Times New Roman" w:hAnsi="Times New Roman"/>
          <w:sz w:val="24"/>
          <w:szCs w:val="24"/>
        </w:rPr>
        <w:t>ДЕЦЕМБАР:</w:t>
      </w:r>
    </w:p>
    <w:p>
      <w:pPr>
        <w:jc w:val="both"/>
        <w:rPr>
          <w:rFonts w:ascii="Times New Roman" w:hAnsi="Times New Roman"/>
          <w:sz w:val="24"/>
          <w:szCs w:val="24"/>
        </w:rPr>
      </w:pPr>
      <w:r>
        <w:rPr>
          <w:rFonts w:ascii="Times New Roman" w:hAnsi="Times New Roman"/>
          <w:sz w:val="24"/>
          <w:szCs w:val="24"/>
        </w:rPr>
        <w:t>• Стони тенис: играње у паровима и индивидуално</w:t>
      </w:r>
    </w:p>
    <w:p>
      <w:pPr>
        <w:jc w:val="both"/>
        <w:rPr>
          <w:rFonts w:ascii="Times New Roman" w:hAnsi="Times New Roman"/>
          <w:sz w:val="24"/>
          <w:szCs w:val="24"/>
        </w:rPr>
      </w:pPr>
      <w:r>
        <w:rPr>
          <w:rFonts w:ascii="Times New Roman" w:hAnsi="Times New Roman"/>
          <w:sz w:val="24"/>
          <w:szCs w:val="24"/>
        </w:rPr>
        <w:t>• Игре на снегу: грудвање, санкање</w:t>
      </w:r>
    </w:p>
    <w:p>
      <w:pPr>
        <w:jc w:val="both"/>
        <w:rPr>
          <w:rFonts w:ascii="Times New Roman" w:hAnsi="Times New Roman"/>
          <w:sz w:val="24"/>
          <w:szCs w:val="24"/>
        </w:rPr>
      </w:pPr>
      <w:r>
        <w:rPr>
          <w:rFonts w:ascii="Times New Roman" w:hAnsi="Times New Roman"/>
          <w:sz w:val="24"/>
          <w:szCs w:val="24"/>
        </w:rPr>
        <w:t>ЈАНУАР:</w:t>
      </w:r>
    </w:p>
    <w:p>
      <w:pPr>
        <w:jc w:val="both"/>
        <w:rPr>
          <w:rFonts w:ascii="Times New Roman" w:hAnsi="Times New Roman"/>
          <w:sz w:val="24"/>
          <w:szCs w:val="24"/>
        </w:rPr>
      </w:pPr>
      <w:r>
        <w:rPr>
          <w:rFonts w:ascii="Times New Roman" w:hAnsi="Times New Roman"/>
          <w:sz w:val="24"/>
          <w:szCs w:val="24"/>
        </w:rPr>
        <w:t>• Колективне игре на снегу: клизање, грудвање, вучење санки &amp;quot;у тројкама&amp;quot;...</w:t>
      </w:r>
    </w:p>
    <w:p>
      <w:pPr>
        <w:jc w:val="both"/>
        <w:rPr>
          <w:rFonts w:ascii="Times New Roman" w:hAnsi="Times New Roman"/>
          <w:sz w:val="24"/>
          <w:szCs w:val="24"/>
        </w:rPr>
      </w:pPr>
      <w:r>
        <w:rPr>
          <w:rFonts w:ascii="Times New Roman" w:hAnsi="Times New Roman"/>
          <w:sz w:val="24"/>
          <w:szCs w:val="24"/>
        </w:rPr>
        <w:t>• Увежбавање усвојених народних игара</w:t>
      </w:r>
    </w:p>
    <w:p>
      <w:pPr>
        <w:jc w:val="both"/>
        <w:rPr>
          <w:rFonts w:ascii="Times New Roman" w:hAnsi="Times New Roman"/>
          <w:sz w:val="24"/>
          <w:szCs w:val="24"/>
        </w:rPr>
      </w:pPr>
      <w:r>
        <w:rPr>
          <w:rFonts w:ascii="Times New Roman" w:hAnsi="Times New Roman"/>
          <w:sz w:val="24"/>
          <w:szCs w:val="24"/>
        </w:rPr>
        <w:t>• Стони тенис: индивидуално и такмичење полазника у паровима</w:t>
      </w:r>
    </w:p>
    <w:p>
      <w:pPr>
        <w:jc w:val="both"/>
        <w:rPr>
          <w:rFonts w:ascii="Times New Roman" w:hAnsi="Times New Roman"/>
          <w:sz w:val="24"/>
          <w:szCs w:val="24"/>
        </w:rPr>
      </w:pPr>
      <w:r>
        <w:rPr>
          <w:rFonts w:ascii="Times New Roman" w:hAnsi="Times New Roman"/>
          <w:sz w:val="24"/>
          <w:szCs w:val="24"/>
        </w:rPr>
        <w:t>ФЕБРУАР:</w:t>
      </w:r>
    </w:p>
    <w:p>
      <w:pPr>
        <w:jc w:val="both"/>
        <w:rPr>
          <w:rFonts w:ascii="Times New Roman" w:hAnsi="Times New Roman"/>
          <w:sz w:val="24"/>
          <w:szCs w:val="24"/>
        </w:rPr>
      </w:pPr>
      <w:r>
        <w:rPr>
          <w:rFonts w:ascii="Times New Roman" w:hAnsi="Times New Roman"/>
          <w:sz w:val="24"/>
          <w:szCs w:val="24"/>
        </w:rPr>
        <w:t>• Организација разредних такмичења у стоном тенису</w:t>
      </w:r>
    </w:p>
    <w:p>
      <w:pPr>
        <w:jc w:val="both"/>
        <w:rPr>
          <w:rFonts w:ascii="Times New Roman" w:hAnsi="Times New Roman"/>
          <w:sz w:val="24"/>
          <w:szCs w:val="24"/>
        </w:rPr>
      </w:pPr>
      <w:r>
        <w:rPr>
          <w:rFonts w:ascii="Times New Roman" w:hAnsi="Times New Roman"/>
          <w:sz w:val="24"/>
          <w:szCs w:val="24"/>
        </w:rPr>
        <w:t>• Вежбе реквизитима, на справама и тлу</w:t>
      </w:r>
    </w:p>
    <w:p>
      <w:pPr>
        <w:jc w:val="both"/>
        <w:rPr>
          <w:rFonts w:ascii="Times New Roman" w:hAnsi="Times New Roman"/>
          <w:sz w:val="24"/>
          <w:szCs w:val="24"/>
        </w:rPr>
      </w:pPr>
      <w:r>
        <w:rPr>
          <w:rFonts w:ascii="Times New Roman" w:hAnsi="Times New Roman"/>
          <w:sz w:val="24"/>
          <w:szCs w:val="24"/>
        </w:rPr>
        <w:t>МАРТ:</w:t>
      </w:r>
    </w:p>
    <w:p>
      <w:pPr>
        <w:jc w:val="both"/>
        <w:rPr>
          <w:rFonts w:ascii="Times New Roman" w:hAnsi="Times New Roman"/>
          <w:sz w:val="24"/>
          <w:szCs w:val="24"/>
        </w:rPr>
      </w:pPr>
      <w:r>
        <w:rPr>
          <w:rFonts w:ascii="Times New Roman" w:hAnsi="Times New Roman"/>
          <w:sz w:val="24"/>
          <w:szCs w:val="24"/>
        </w:rPr>
        <w:t>• Колективне дечје игре са часова физичког васпитања</w:t>
      </w:r>
    </w:p>
    <w:p>
      <w:pPr>
        <w:jc w:val="both"/>
        <w:rPr>
          <w:rFonts w:ascii="Times New Roman" w:hAnsi="Times New Roman"/>
          <w:sz w:val="24"/>
          <w:szCs w:val="24"/>
        </w:rPr>
      </w:pPr>
      <w:r>
        <w:rPr>
          <w:rFonts w:ascii="Times New Roman" w:hAnsi="Times New Roman"/>
          <w:sz w:val="24"/>
          <w:szCs w:val="24"/>
        </w:rPr>
        <w:t>• Манипулације лоптом: држање, додавање и хватање</w:t>
      </w:r>
    </w:p>
    <w:p>
      <w:pPr>
        <w:jc w:val="both"/>
        <w:rPr>
          <w:rFonts w:ascii="Times New Roman" w:hAnsi="Times New Roman"/>
          <w:sz w:val="24"/>
          <w:szCs w:val="24"/>
        </w:rPr>
      </w:pPr>
      <w:r>
        <w:rPr>
          <w:rFonts w:ascii="Times New Roman" w:hAnsi="Times New Roman"/>
          <w:sz w:val="24"/>
          <w:szCs w:val="24"/>
        </w:rPr>
        <w:t>• Усвајање основних правила тимских игара: кошарка, рукомет (техника утакмице, поштовање правила игре)</w:t>
      </w:r>
    </w:p>
    <w:p>
      <w:pPr>
        <w:jc w:val="both"/>
        <w:rPr>
          <w:rFonts w:ascii="Times New Roman" w:hAnsi="Times New Roman"/>
          <w:sz w:val="24"/>
          <w:szCs w:val="24"/>
        </w:rPr>
      </w:pPr>
      <w:r>
        <w:rPr>
          <w:rFonts w:ascii="Times New Roman" w:hAnsi="Times New Roman"/>
          <w:sz w:val="24"/>
          <w:szCs w:val="24"/>
        </w:rPr>
        <w:t>АПРИЛ:</w:t>
      </w:r>
    </w:p>
    <w:p>
      <w:pPr>
        <w:jc w:val="both"/>
        <w:rPr>
          <w:rFonts w:ascii="Times New Roman" w:hAnsi="Times New Roman"/>
          <w:sz w:val="24"/>
          <w:szCs w:val="24"/>
        </w:rPr>
      </w:pPr>
      <w:r>
        <w:rPr>
          <w:rFonts w:ascii="Times New Roman" w:hAnsi="Times New Roman"/>
          <w:sz w:val="24"/>
          <w:szCs w:val="24"/>
        </w:rPr>
        <w:t>• Припрема за учешће на традиционалном кросу РТС-а &amp;quot;Кроз Србију&amp;quot;</w:t>
      </w:r>
    </w:p>
    <w:p>
      <w:pPr>
        <w:jc w:val="both"/>
        <w:rPr>
          <w:rFonts w:ascii="Times New Roman" w:hAnsi="Times New Roman"/>
          <w:sz w:val="24"/>
          <w:szCs w:val="24"/>
        </w:rPr>
      </w:pPr>
      <w:r>
        <w:rPr>
          <w:rFonts w:ascii="Times New Roman" w:hAnsi="Times New Roman"/>
          <w:sz w:val="24"/>
          <w:szCs w:val="24"/>
        </w:rPr>
        <w:t>• Тимске игре: фудбал, кошарка и дечје игре са часова физичког васпитања</w:t>
      </w:r>
    </w:p>
    <w:p>
      <w:pPr>
        <w:jc w:val="both"/>
        <w:rPr>
          <w:rFonts w:ascii="Times New Roman" w:hAnsi="Times New Roman"/>
          <w:sz w:val="24"/>
          <w:szCs w:val="24"/>
        </w:rPr>
      </w:pPr>
      <w:r>
        <w:rPr>
          <w:rFonts w:ascii="Times New Roman" w:hAnsi="Times New Roman"/>
          <w:sz w:val="24"/>
          <w:szCs w:val="24"/>
        </w:rPr>
        <w:t>• Сложеније манипулације лоптом: вођење лопте са променом правца, додавање на већим</w:t>
      </w:r>
    </w:p>
    <w:p>
      <w:pPr>
        <w:jc w:val="both"/>
        <w:rPr>
          <w:rFonts w:ascii="Times New Roman" w:hAnsi="Times New Roman"/>
          <w:sz w:val="24"/>
          <w:szCs w:val="24"/>
        </w:rPr>
      </w:pPr>
      <w:r>
        <w:rPr>
          <w:rFonts w:ascii="Times New Roman" w:hAnsi="Times New Roman"/>
          <w:sz w:val="24"/>
          <w:szCs w:val="24"/>
        </w:rPr>
        <w:t>удаљеностима...</w:t>
      </w:r>
    </w:p>
    <w:p>
      <w:pPr>
        <w:jc w:val="both"/>
        <w:rPr>
          <w:rFonts w:ascii="Times New Roman" w:hAnsi="Times New Roman"/>
          <w:sz w:val="24"/>
          <w:szCs w:val="24"/>
        </w:rPr>
      </w:pPr>
      <w:r>
        <w:rPr>
          <w:rFonts w:ascii="Times New Roman" w:hAnsi="Times New Roman"/>
          <w:sz w:val="24"/>
          <w:szCs w:val="24"/>
        </w:rPr>
        <w:t>МАЈ:</w:t>
      </w:r>
    </w:p>
    <w:p>
      <w:pPr>
        <w:jc w:val="both"/>
        <w:rPr>
          <w:rFonts w:ascii="Times New Roman" w:hAnsi="Times New Roman"/>
          <w:sz w:val="24"/>
          <w:szCs w:val="24"/>
        </w:rPr>
      </w:pPr>
      <w:r>
        <w:rPr>
          <w:rFonts w:ascii="Times New Roman" w:hAnsi="Times New Roman"/>
          <w:sz w:val="24"/>
          <w:szCs w:val="24"/>
        </w:rPr>
        <w:t>• Одељењска такмичења у кросу и избор учесника за одлазак на општинско такмичење</w:t>
      </w:r>
    </w:p>
    <w:p>
      <w:pPr>
        <w:jc w:val="both"/>
        <w:rPr>
          <w:rFonts w:ascii="Times New Roman" w:hAnsi="Times New Roman"/>
          <w:sz w:val="24"/>
          <w:szCs w:val="24"/>
        </w:rPr>
      </w:pPr>
      <w:r>
        <w:rPr>
          <w:rFonts w:ascii="Times New Roman" w:hAnsi="Times New Roman"/>
          <w:sz w:val="24"/>
          <w:szCs w:val="24"/>
        </w:rPr>
        <w:t>• Учешће на кросу РТС-а &amp;quot;Кроз Србију&amp;quot; у Малом Црнићу</w:t>
      </w:r>
    </w:p>
    <w:p>
      <w:pPr>
        <w:jc w:val="both"/>
        <w:rPr>
          <w:rFonts w:ascii="Times New Roman" w:hAnsi="Times New Roman"/>
          <w:sz w:val="24"/>
          <w:szCs w:val="24"/>
        </w:rPr>
      </w:pPr>
      <w:r>
        <w:rPr>
          <w:rFonts w:ascii="Times New Roman" w:hAnsi="Times New Roman"/>
          <w:sz w:val="24"/>
          <w:szCs w:val="24"/>
        </w:rPr>
        <w:t>• Тимске игре: фудбал, кошарка, рукомет</w:t>
      </w:r>
    </w:p>
    <w:p>
      <w:pPr>
        <w:jc w:val="both"/>
        <w:rPr>
          <w:rFonts w:ascii="Times New Roman" w:hAnsi="Times New Roman"/>
          <w:sz w:val="24"/>
          <w:szCs w:val="24"/>
        </w:rPr>
      </w:pPr>
      <w:r>
        <w:rPr>
          <w:rFonts w:ascii="Times New Roman" w:hAnsi="Times New Roman"/>
          <w:sz w:val="24"/>
          <w:szCs w:val="24"/>
        </w:rPr>
        <w:t>ЈУН:</w:t>
      </w:r>
    </w:p>
    <w:p>
      <w:pPr>
        <w:jc w:val="both"/>
        <w:rPr>
          <w:rFonts w:ascii="Times New Roman" w:hAnsi="Times New Roman"/>
          <w:sz w:val="24"/>
          <w:szCs w:val="24"/>
        </w:rPr>
      </w:pPr>
      <w:r>
        <w:rPr>
          <w:rFonts w:ascii="Times New Roman" w:hAnsi="Times New Roman"/>
          <w:sz w:val="24"/>
          <w:szCs w:val="24"/>
        </w:rPr>
        <w:t>• Припремање ученика за &amp;quot;активан&amp;quot; одмор током летњег распуста</w:t>
      </w:r>
    </w:p>
    <w:p>
      <w:pPr>
        <w:jc w:val="both"/>
        <w:rPr>
          <w:rFonts w:ascii="Times New Roman" w:hAnsi="Times New Roman"/>
          <w:sz w:val="24"/>
          <w:szCs w:val="24"/>
        </w:rPr>
      </w:pPr>
      <w:r>
        <w:rPr>
          <w:rFonts w:ascii="Times New Roman" w:hAnsi="Times New Roman"/>
          <w:sz w:val="24"/>
          <w:szCs w:val="24"/>
        </w:rPr>
        <w:t>• Игре по избору ученика</w:t>
      </w:r>
    </w:p>
    <w:p>
      <w:pPr>
        <w:jc w:val="both"/>
        <w:rPr>
          <w:rFonts w:ascii="Times New Roman" w:hAnsi="Times New Roman"/>
          <w:sz w:val="24"/>
          <w:szCs w:val="24"/>
        </w:rPr>
      </w:pPr>
      <w:r>
        <w:rPr>
          <w:rFonts w:ascii="Times New Roman" w:hAnsi="Times New Roman"/>
          <w:sz w:val="24"/>
          <w:szCs w:val="24"/>
        </w:rPr>
        <w:t>• Сумирање резултата и давање предлога за побољшање рада секције</w:t>
      </w:r>
    </w:p>
    <w:p>
      <w:pPr>
        <w:jc w:val="both"/>
        <w:rPr>
          <w:rFonts w:ascii="Times New Roman" w:hAnsi="Times New Roman"/>
          <w:sz w:val="24"/>
          <w:szCs w:val="24"/>
        </w:rPr>
      </w:pPr>
      <w:r>
        <w:rPr>
          <w:rFonts w:ascii="Times New Roman" w:hAnsi="Times New Roman"/>
          <w:sz w:val="24"/>
          <w:szCs w:val="24"/>
        </w:rPr>
        <w:t>__________________</w:t>
      </w:r>
    </w:p>
    <w:p>
      <w:pPr>
        <w:jc w:val="both"/>
        <w:rPr>
          <w:rFonts w:ascii="Times New Roman" w:hAnsi="Times New Roman"/>
          <w:sz w:val="24"/>
          <w:szCs w:val="24"/>
        </w:rPr>
      </w:pPr>
      <w:r>
        <w:rPr>
          <w:rFonts w:ascii="Times New Roman" w:hAnsi="Times New Roman"/>
          <w:sz w:val="24"/>
          <w:szCs w:val="24"/>
        </w:rPr>
        <w:t>* Реализација Плана рада спортске секције зависиће од епидемилошке ситуације.</w:t>
      </w:r>
    </w:p>
    <w:p>
      <w:pPr>
        <w:jc w:val="both"/>
        <w:rPr>
          <w:rFonts w:ascii="Times New Roman" w:hAnsi="Times New Roman" w:cs="Times New Roman"/>
          <w:sz w:val="24"/>
          <w:szCs w:val="24"/>
        </w:rPr>
      </w:pPr>
      <w:r>
        <w:rPr>
          <w:rFonts w:ascii="Times New Roman" w:hAnsi="Times New Roman"/>
          <w:sz w:val="24"/>
          <w:szCs w:val="24"/>
        </w:rPr>
        <w:t>Остваривање планираног је могуће у школском дворишту када временски услови то дозвољавају и уз придржавање мера превенције од заражавања корона вирусом.</w:t>
      </w:r>
    </w:p>
    <w:p>
      <w:pPr>
        <w:wordWrap w:val="0"/>
        <w:jc w:val="right"/>
        <w:rPr>
          <w:rFonts w:ascii="Times New Roman" w:hAnsi="Times New Roman" w:cs="Times New Roman"/>
          <w:sz w:val="24"/>
          <w:szCs w:val="24"/>
        </w:rPr>
      </w:pPr>
      <w:r>
        <w:rPr>
          <w:rFonts w:ascii="Times New Roman" w:hAnsi="Times New Roman" w:cs="Times New Roman"/>
          <w:sz w:val="24"/>
          <w:szCs w:val="24"/>
        </w:rPr>
        <w:t>Ивица Милосављевић</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Старији разреди</w:t>
      </w:r>
    </w:p>
    <w:p>
      <w:pPr>
        <w:jc w:val="both"/>
        <w:rPr>
          <w:rFonts w:ascii="Times New Roman" w:hAnsi="Times New Roman" w:cs="Times New Roman"/>
          <w:b/>
          <w:bCs/>
          <w:sz w:val="24"/>
          <w:szCs w:val="24"/>
        </w:rPr>
      </w:pPr>
    </w:p>
    <w:tbl>
      <w:tblPr>
        <w:tblStyle w:val="13"/>
        <w:tblW w:w="4999" w:type="pct"/>
        <w:tblInd w:w="0" w:type="dxa"/>
        <w:tblLayout w:type="autofit"/>
        <w:tblCellMar>
          <w:top w:w="0" w:type="dxa"/>
          <w:left w:w="108" w:type="dxa"/>
          <w:bottom w:w="0" w:type="dxa"/>
          <w:right w:w="108" w:type="dxa"/>
        </w:tblCellMar>
      </w:tblPr>
      <w:tblGrid>
        <w:gridCol w:w="925"/>
        <w:gridCol w:w="5962"/>
        <w:gridCol w:w="724"/>
        <w:gridCol w:w="780"/>
        <w:gridCol w:w="895"/>
      </w:tblGrid>
      <w:tr>
        <w:tblPrEx>
          <w:tblCellMar>
            <w:top w:w="0" w:type="dxa"/>
            <w:left w:w="108" w:type="dxa"/>
            <w:bottom w:w="0" w:type="dxa"/>
            <w:right w:w="108" w:type="dxa"/>
          </w:tblCellMar>
        </w:tblPrEx>
        <w:trPr>
          <w:trHeight w:val="330" w:hRule="atLeast"/>
        </w:trPr>
        <w:tc>
          <w:tcPr>
            <w:tcW w:w="508" w:type="pct"/>
            <w:tcBorders>
              <w:top w:val="nil"/>
              <w:left w:val="nil"/>
              <w:bottom w:val="nil"/>
              <w:right w:val="nil"/>
            </w:tcBorders>
            <w:noWrap/>
            <w:vAlign w:val="bottom"/>
          </w:tcPr>
          <w:p>
            <w:pPr>
              <w:rPr>
                <w:highlight w:val="yellow"/>
              </w:rPr>
            </w:pPr>
          </w:p>
        </w:tc>
        <w:tc>
          <w:tcPr>
            <w:tcW w:w="3219" w:type="pct"/>
            <w:tcBorders>
              <w:top w:val="nil"/>
              <w:left w:val="nil"/>
              <w:bottom w:val="nil"/>
              <w:right w:val="nil"/>
            </w:tcBorders>
            <w:noWrap/>
            <w:vAlign w:val="bottom"/>
          </w:tcPr>
          <w:p>
            <w:pPr>
              <w:jc w:val="center"/>
              <w:rPr>
                <w:b/>
                <w:bCs/>
              </w:rPr>
            </w:pPr>
            <w:r>
              <w:rPr>
                <w:b/>
                <w:bCs/>
              </w:rPr>
              <w:t xml:space="preserve">П Л А Н   Р А Д А   </w:t>
            </w:r>
          </w:p>
        </w:tc>
        <w:tc>
          <w:tcPr>
            <w:tcW w:w="1271" w:type="pct"/>
            <w:gridSpan w:val="3"/>
            <w:tcBorders>
              <w:top w:val="single" w:color="auto" w:sz="8" w:space="0"/>
              <w:left w:val="single" w:color="auto" w:sz="8" w:space="0"/>
              <w:bottom w:val="single" w:color="auto" w:sz="8" w:space="0"/>
              <w:right w:val="single" w:color="000000" w:sz="8" w:space="0"/>
            </w:tcBorders>
            <w:noWrap/>
            <w:vAlign w:val="bottom"/>
          </w:tcPr>
          <w:p>
            <w:pPr>
              <w:jc w:val="center"/>
              <w:rPr>
                <w:b/>
                <w:bCs/>
                <w:i/>
                <w:iCs/>
              </w:rPr>
            </w:pPr>
            <w:r>
              <w:rPr>
                <w:b/>
                <w:bCs/>
                <w:i/>
                <w:iCs/>
              </w:rPr>
              <w:t>О Д Б О Ј К А</w:t>
            </w:r>
          </w:p>
        </w:tc>
      </w:tr>
      <w:tr>
        <w:tblPrEx>
          <w:tblCellMar>
            <w:top w:w="0" w:type="dxa"/>
            <w:left w:w="108" w:type="dxa"/>
            <w:bottom w:w="0" w:type="dxa"/>
            <w:right w:w="108" w:type="dxa"/>
          </w:tblCellMar>
        </w:tblPrEx>
        <w:trPr>
          <w:trHeight w:val="330" w:hRule="atLeast"/>
        </w:trPr>
        <w:tc>
          <w:tcPr>
            <w:tcW w:w="508" w:type="pct"/>
            <w:tcBorders>
              <w:top w:val="nil"/>
              <w:left w:val="nil"/>
              <w:bottom w:val="nil"/>
              <w:right w:val="nil"/>
            </w:tcBorders>
            <w:noWrap/>
            <w:vAlign w:val="bottom"/>
          </w:tcPr>
          <w:p>
            <w:pPr>
              <w:jc w:val="center"/>
              <w:rPr>
                <w:highlight w:val="yellow"/>
              </w:rPr>
            </w:pPr>
          </w:p>
        </w:tc>
        <w:tc>
          <w:tcPr>
            <w:tcW w:w="3219" w:type="pct"/>
            <w:tcBorders>
              <w:top w:val="nil"/>
              <w:left w:val="nil"/>
              <w:bottom w:val="nil"/>
              <w:right w:val="nil"/>
            </w:tcBorders>
            <w:noWrap/>
            <w:vAlign w:val="bottom"/>
          </w:tcPr>
          <w:p>
            <w:pPr>
              <w:jc w:val="center"/>
              <w:rPr>
                <w:b/>
                <w:bCs/>
                <w:lang w:val="sr-Cyrl-CS"/>
              </w:rPr>
            </w:pPr>
            <w:r>
              <w:rPr>
                <w:b/>
                <w:bCs/>
              </w:rPr>
              <w:t>С Е К Ц И Ј Е   З А</w:t>
            </w:r>
            <w:r>
              <w:rPr>
                <w:b/>
                <w:bCs/>
                <w:lang w:val="sr-Cyrl-CS"/>
              </w:rPr>
              <w:t xml:space="preserve">   О Д Б О Ј К У</w:t>
            </w:r>
          </w:p>
        </w:tc>
        <w:tc>
          <w:tcPr>
            <w:tcW w:w="376" w:type="pct"/>
            <w:tcBorders>
              <w:top w:val="nil"/>
              <w:left w:val="nil"/>
              <w:bottom w:val="nil"/>
              <w:right w:val="nil"/>
            </w:tcBorders>
            <w:noWrap/>
            <w:vAlign w:val="bottom"/>
          </w:tcPr>
          <w:p>
            <w:pPr>
              <w:jc w:val="center"/>
            </w:pPr>
          </w:p>
        </w:tc>
        <w:tc>
          <w:tcPr>
            <w:tcW w:w="430" w:type="pct"/>
            <w:tcBorders>
              <w:top w:val="nil"/>
              <w:left w:val="nil"/>
              <w:bottom w:val="nil"/>
              <w:right w:val="nil"/>
            </w:tcBorders>
            <w:noWrap/>
            <w:vAlign w:val="bottom"/>
          </w:tcPr>
          <w:p>
            <w:pPr>
              <w:jc w:val="center"/>
            </w:pPr>
          </w:p>
        </w:tc>
        <w:tc>
          <w:tcPr>
            <w:tcW w:w="464" w:type="pct"/>
            <w:tcBorders>
              <w:top w:val="nil"/>
              <w:left w:val="nil"/>
              <w:bottom w:val="nil"/>
              <w:right w:val="nil"/>
            </w:tcBorders>
            <w:noWrap/>
            <w:vAlign w:val="bottom"/>
          </w:tcPr>
          <w:p>
            <w:pPr>
              <w:jc w:val="center"/>
            </w:pPr>
          </w:p>
        </w:tc>
      </w:tr>
      <w:tr>
        <w:tblPrEx>
          <w:tblCellMar>
            <w:top w:w="0" w:type="dxa"/>
            <w:left w:w="108" w:type="dxa"/>
            <w:bottom w:w="0" w:type="dxa"/>
            <w:right w:w="108" w:type="dxa"/>
          </w:tblCellMar>
        </w:tblPrEx>
        <w:trPr>
          <w:trHeight w:val="330" w:hRule="atLeast"/>
        </w:trPr>
        <w:tc>
          <w:tcPr>
            <w:tcW w:w="508" w:type="pct"/>
            <w:tcBorders>
              <w:top w:val="nil"/>
              <w:left w:val="nil"/>
              <w:bottom w:val="double" w:color="auto" w:sz="6" w:space="0"/>
              <w:right w:val="nil"/>
            </w:tcBorders>
            <w:noWrap/>
            <w:vAlign w:val="bottom"/>
          </w:tcPr>
          <w:p>
            <w:pPr>
              <w:jc w:val="center"/>
            </w:pPr>
            <w:r>
              <w:t> </w:t>
            </w:r>
          </w:p>
        </w:tc>
        <w:tc>
          <w:tcPr>
            <w:tcW w:w="3219" w:type="pct"/>
            <w:tcBorders>
              <w:top w:val="nil"/>
              <w:left w:val="nil"/>
              <w:bottom w:val="double" w:color="auto" w:sz="6" w:space="0"/>
              <w:right w:val="nil"/>
            </w:tcBorders>
            <w:noWrap/>
            <w:vAlign w:val="bottom"/>
          </w:tcPr>
          <w:p>
            <w:pPr>
              <w:rPr>
                <w:b/>
                <w:bCs/>
              </w:rPr>
            </w:pPr>
          </w:p>
        </w:tc>
        <w:tc>
          <w:tcPr>
            <w:tcW w:w="376" w:type="pct"/>
            <w:tcBorders>
              <w:top w:val="single" w:color="auto" w:sz="8" w:space="0"/>
              <w:left w:val="single" w:color="auto" w:sz="8" w:space="0"/>
              <w:bottom w:val="double" w:color="auto" w:sz="6" w:space="0"/>
              <w:right w:val="single" w:color="auto" w:sz="8" w:space="0"/>
            </w:tcBorders>
            <w:noWrap/>
            <w:vAlign w:val="bottom"/>
          </w:tcPr>
          <w:p>
            <w:pPr>
              <w:jc w:val="center"/>
              <w:rPr>
                <w:b/>
                <w:bCs/>
              </w:rPr>
            </w:pPr>
            <w:r>
              <w:rPr>
                <w:b/>
                <w:bCs/>
              </w:rPr>
              <w:t>М</w:t>
            </w:r>
          </w:p>
        </w:tc>
        <w:tc>
          <w:tcPr>
            <w:tcW w:w="430" w:type="pct"/>
            <w:tcBorders>
              <w:top w:val="nil"/>
              <w:left w:val="nil"/>
              <w:bottom w:val="double" w:color="auto" w:sz="6" w:space="0"/>
              <w:right w:val="nil"/>
            </w:tcBorders>
            <w:noWrap/>
            <w:vAlign w:val="bottom"/>
          </w:tcPr>
          <w:p>
            <w:pPr>
              <w:jc w:val="center"/>
            </w:pPr>
            <w:r>
              <w:t> </w:t>
            </w:r>
          </w:p>
        </w:tc>
        <w:tc>
          <w:tcPr>
            <w:tcW w:w="464" w:type="pct"/>
            <w:tcBorders>
              <w:top w:val="single" w:color="auto" w:sz="8" w:space="0"/>
              <w:left w:val="single" w:color="auto" w:sz="8" w:space="0"/>
              <w:bottom w:val="double" w:color="auto" w:sz="6" w:space="0"/>
              <w:right w:val="single" w:color="auto" w:sz="8" w:space="0"/>
            </w:tcBorders>
            <w:noWrap/>
            <w:vAlign w:val="bottom"/>
          </w:tcPr>
          <w:p>
            <w:pPr>
              <w:jc w:val="center"/>
              <w:rPr>
                <w:b/>
                <w:bCs/>
              </w:rPr>
            </w:pPr>
            <w:r>
              <w:rPr>
                <w:b/>
                <w:bCs/>
              </w:rPr>
              <w:t>Ж</w:t>
            </w:r>
          </w:p>
        </w:tc>
      </w:tr>
      <w:tr>
        <w:tblPrEx>
          <w:tblCellMar>
            <w:top w:w="0" w:type="dxa"/>
            <w:left w:w="108" w:type="dxa"/>
            <w:bottom w:w="0" w:type="dxa"/>
            <w:right w:w="108" w:type="dxa"/>
          </w:tblCellMar>
        </w:tblPrEx>
        <w:trPr>
          <w:trHeight w:val="390" w:hRule="atLeast"/>
        </w:trPr>
        <w:tc>
          <w:tcPr>
            <w:tcW w:w="508" w:type="pct"/>
            <w:tcBorders>
              <w:top w:val="nil"/>
              <w:left w:val="single" w:color="auto" w:sz="8" w:space="0"/>
              <w:bottom w:val="double" w:color="auto" w:sz="6" w:space="0"/>
              <w:right w:val="single" w:color="auto" w:sz="8" w:space="0"/>
            </w:tcBorders>
            <w:noWrap/>
            <w:vAlign w:val="bottom"/>
          </w:tcPr>
          <w:p>
            <w:pPr>
              <w:jc w:val="center"/>
              <w:rPr>
                <w:b/>
                <w:bCs/>
              </w:rPr>
            </w:pPr>
            <w:r>
              <w:rPr>
                <w:b/>
                <w:bCs/>
              </w:rPr>
              <w:t>Час</w:t>
            </w:r>
          </w:p>
        </w:tc>
        <w:tc>
          <w:tcPr>
            <w:tcW w:w="3219" w:type="pct"/>
            <w:tcBorders>
              <w:top w:val="nil"/>
              <w:left w:val="nil"/>
              <w:bottom w:val="double" w:color="auto" w:sz="6" w:space="0"/>
              <w:right w:val="nil"/>
            </w:tcBorders>
            <w:noWrap/>
            <w:vAlign w:val="bottom"/>
          </w:tcPr>
          <w:p>
            <w:pPr>
              <w:jc w:val="center"/>
              <w:rPr>
                <w:sz w:val="28"/>
                <w:szCs w:val="28"/>
              </w:rPr>
            </w:pPr>
            <w:r>
              <w:rPr>
                <w:sz w:val="28"/>
                <w:szCs w:val="28"/>
              </w:rPr>
              <w:t>Н а с т а в н а   ј е д и н и ц а</w:t>
            </w:r>
          </w:p>
        </w:tc>
        <w:tc>
          <w:tcPr>
            <w:tcW w:w="376" w:type="pct"/>
            <w:tcBorders>
              <w:top w:val="nil"/>
              <w:left w:val="single" w:color="auto" w:sz="8" w:space="0"/>
              <w:bottom w:val="double" w:color="auto" w:sz="6" w:space="0"/>
              <w:right w:val="single" w:color="auto" w:sz="8" w:space="0"/>
            </w:tcBorders>
            <w:noWrap/>
            <w:vAlign w:val="bottom"/>
          </w:tcPr>
          <w:p>
            <w:pPr>
              <w:jc w:val="center"/>
              <w:rPr>
                <w:b/>
                <w:bCs/>
                <w:i/>
                <w:iCs/>
              </w:rPr>
            </w:pPr>
            <w:r>
              <w:rPr>
                <w:b/>
                <w:bCs/>
                <w:i/>
                <w:iCs/>
              </w:rPr>
              <w:t>Обуч</w:t>
            </w:r>
          </w:p>
        </w:tc>
        <w:tc>
          <w:tcPr>
            <w:tcW w:w="430" w:type="pct"/>
            <w:tcBorders>
              <w:top w:val="nil"/>
              <w:left w:val="nil"/>
              <w:bottom w:val="double" w:color="auto" w:sz="6" w:space="0"/>
              <w:right w:val="single" w:color="auto" w:sz="8" w:space="0"/>
            </w:tcBorders>
            <w:noWrap/>
            <w:vAlign w:val="bottom"/>
          </w:tcPr>
          <w:p>
            <w:pPr>
              <w:jc w:val="center"/>
              <w:rPr>
                <w:b/>
                <w:bCs/>
                <w:i/>
                <w:iCs/>
              </w:rPr>
            </w:pPr>
            <w:r>
              <w:rPr>
                <w:b/>
                <w:bCs/>
                <w:i/>
                <w:iCs/>
              </w:rPr>
              <w:t>Увеж</w:t>
            </w:r>
          </w:p>
        </w:tc>
        <w:tc>
          <w:tcPr>
            <w:tcW w:w="464" w:type="pct"/>
            <w:tcBorders>
              <w:top w:val="nil"/>
              <w:left w:val="nil"/>
              <w:bottom w:val="double" w:color="auto" w:sz="6" w:space="0"/>
              <w:right w:val="single" w:color="auto" w:sz="8" w:space="0"/>
            </w:tcBorders>
            <w:noWrap/>
            <w:vAlign w:val="bottom"/>
          </w:tcPr>
          <w:p>
            <w:pPr>
              <w:jc w:val="center"/>
              <w:rPr>
                <w:b/>
                <w:bCs/>
                <w:i/>
                <w:iCs/>
              </w:rPr>
            </w:pPr>
            <w:r>
              <w:rPr>
                <w:b/>
                <w:bCs/>
                <w:i/>
                <w:iCs/>
              </w:rPr>
              <w:t>Утврђ</w:t>
            </w:r>
          </w:p>
        </w:tc>
      </w:tr>
      <w:tr>
        <w:tblPrEx>
          <w:tblCellMar>
            <w:top w:w="0" w:type="dxa"/>
            <w:left w:w="108" w:type="dxa"/>
            <w:bottom w:w="0" w:type="dxa"/>
            <w:right w:w="108" w:type="dxa"/>
          </w:tblCellMar>
        </w:tblPrEx>
        <w:trPr>
          <w:trHeight w:val="315"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w:t>
            </w:r>
          </w:p>
        </w:tc>
        <w:tc>
          <w:tcPr>
            <w:tcW w:w="3219" w:type="pct"/>
            <w:tcBorders>
              <w:top w:val="nil"/>
              <w:left w:val="nil"/>
              <w:bottom w:val="single" w:color="auto" w:sz="4" w:space="0"/>
              <w:right w:val="single" w:color="auto" w:sz="8" w:space="0"/>
            </w:tcBorders>
            <w:noWrap/>
            <w:vAlign w:val="bottom"/>
          </w:tcPr>
          <w:p>
            <w:r>
              <w:t>Окупљање ученика, формирање две екипе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w:t>
            </w:r>
          </w:p>
        </w:tc>
        <w:tc>
          <w:tcPr>
            <w:tcW w:w="3219" w:type="pct"/>
            <w:tcBorders>
              <w:top w:val="nil"/>
              <w:left w:val="nil"/>
              <w:bottom w:val="single" w:color="auto" w:sz="4" w:space="0"/>
              <w:right w:val="single" w:color="auto" w:sz="8" w:space="0"/>
            </w:tcBorders>
            <w:noWrap/>
            <w:vAlign w:val="bottom"/>
          </w:tcPr>
          <w:p>
            <w:r>
              <w:t>Основни ставовиу месту и из кретања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w:t>
            </w:r>
          </w:p>
        </w:tc>
        <w:tc>
          <w:tcPr>
            <w:tcW w:w="3219" w:type="pct"/>
            <w:tcBorders>
              <w:top w:val="nil"/>
              <w:left w:val="nil"/>
              <w:bottom w:val="single" w:color="auto" w:sz="4" w:space="0"/>
              <w:right w:val="single" w:color="auto" w:sz="8" w:space="0"/>
            </w:tcBorders>
            <w:noWrap/>
            <w:vAlign w:val="bottom"/>
          </w:tcPr>
          <w:p>
            <w:r>
              <w:t>Основни ставовиу месту и из кретања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4</w:t>
            </w:r>
          </w:p>
        </w:tc>
        <w:tc>
          <w:tcPr>
            <w:tcW w:w="3219" w:type="pct"/>
            <w:tcBorders>
              <w:top w:val="nil"/>
              <w:left w:val="nil"/>
              <w:bottom w:val="single" w:color="auto" w:sz="4" w:space="0"/>
              <w:right w:val="single" w:color="auto" w:sz="8" w:space="0"/>
            </w:tcBorders>
            <w:noWrap/>
            <w:vAlign w:val="bottom"/>
          </w:tcPr>
          <w:p>
            <w:r>
              <w:t>Додавање лопте прстима и чекићем</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5</w:t>
            </w:r>
          </w:p>
        </w:tc>
        <w:tc>
          <w:tcPr>
            <w:tcW w:w="3219" w:type="pct"/>
            <w:tcBorders>
              <w:top w:val="nil"/>
              <w:left w:val="nil"/>
              <w:bottom w:val="single" w:color="auto" w:sz="4" w:space="0"/>
              <w:right w:val="single" w:color="auto" w:sz="8" w:space="0"/>
            </w:tcBorders>
            <w:noWrap/>
            <w:vAlign w:val="bottom"/>
          </w:tcPr>
          <w:p>
            <w:r>
              <w:t>Додавање лопте прстима и чекићем</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6</w:t>
            </w:r>
          </w:p>
        </w:tc>
        <w:tc>
          <w:tcPr>
            <w:tcW w:w="3219" w:type="pct"/>
            <w:tcBorders>
              <w:top w:val="nil"/>
              <w:left w:val="nil"/>
              <w:bottom w:val="single" w:color="auto" w:sz="4" w:space="0"/>
              <w:right w:val="single" w:color="auto" w:sz="8" w:space="0"/>
            </w:tcBorders>
            <w:noWrap/>
            <w:vAlign w:val="bottom"/>
          </w:tcPr>
          <w:p>
            <w:r>
              <w:t>Школски сервис, игра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7</w:t>
            </w:r>
          </w:p>
        </w:tc>
        <w:tc>
          <w:tcPr>
            <w:tcW w:w="3219" w:type="pct"/>
            <w:tcBorders>
              <w:top w:val="nil"/>
              <w:left w:val="nil"/>
              <w:bottom w:val="single" w:color="auto" w:sz="4" w:space="0"/>
              <w:right w:val="single" w:color="auto" w:sz="8" w:space="0"/>
            </w:tcBorders>
            <w:noWrap/>
            <w:vAlign w:val="bottom"/>
          </w:tcPr>
          <w:p>
            <w:r>
              <w:t>Школски сервис, игра, правила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8</w:t>
            </w:r>
          </w:p>
        </w:tc>
        <w:tc>
          <w:tcPr>
            <w:tcW w:w="3219" w:type="pct"/>
            <w:tcBorders>
              <w:top w:val="nil"/>
              <w:left w:val="nil"/>
              <w:bottom w:val="single" w:color="auto" w:sz="4" w:space="0"/>
              <w:right w:val="single" w:color="auto" w:sz="8" w:space="0"/>
            </w:tcBorders>
            <w:noWrap/>
            <w:vAlign w:val="bottom"/>
          </w:tcPr>
          <w:p>
            <w:r>
              <w:t>Тенис сервис (горњи)</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9</w:t>
            </w:r>
          </w:p>
        </w:tc>
        <w:tc>
          <w:tcPr>
            <w:tcW w:w="3219" w:type="pct"/>
            <w:tcBorders>
              <w:top w:val="nil"/>
              <w:left w:val="nil"/>
              <w:bottom w:val="single" w:color="auto" w:sz="4" w:space="0"/>
              <w:right w:val="single" w:color="auto" w:sz="8" w:space="0"/>
            </w:tcBorders>
            <w:noWrap/>
            <w:vAlign w:val="bottom"/>
          </w:tcPr>
          <w:p>
            <w:r>
              <w:t>Тенис сервис (горњи), игра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10</w:t>
            </w:r>
          </w:p>
        </w:tc>
        <w:tc>
          <w:tcPr>
            <w:tcW w:w="3219" w:type="pct"/>
            <w:tcBorders>
              <w:top w:val="nil"/>
              <w:left w:val="nil"/>
              <w:bottom w:val="single" w:color="auto" w:sz="4" w:space="0"/>
              <w:right w:val="single" w:color="auto" w:sz="8" w:space="0"/>
            </w:tcBorders>
            <w:noWrap/>
            <w:vAlign w:val="bottom"/>
          </w:tcPr>
          <w:p>
            <w:r>
              <w:t>Дизање лопте, игра, увезбавање са сервисом</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11</w:t>
            </w:r>
          </w:p>
        </w:tc>
        <w:tc>
          <w:tcPr>
            <w:tcW w:w="3219" w:type="pct"/>
            <w:tcBorders>
              <w:top w:val="nil"/>
              <w:left w:val="nil"/>
              <w:bottom w:val="single" w:color="auto" w:sz="4" w:space="0"/>
              <w:right w:val="single" w:color="auto" w:sz="8" w:space="0"/>
            </w:tcBorders>
            <w:noWrap/>
            <w:vAlign w:val="bottom"/>
          </w:tcPr>
          <w:p>
            <w:r>
              <w:t>Дизање лопте, игра, увезбавање са сервисом</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12</w:t>
            </w:r>
          </w:p>
        </w:tc>
        <w:tc>
          <w:tcPr>
            <w:tcW w:w="3219" w:type="pct"/>
            <w:tcBorders>
              <w:top w:val="nil"/>
              <w:left w:val="nil"/>
              <w:bottom w:val="single" w:color="auto" w:sz="4" w:space="0"/>
              <w:right w:val="single" w:color="auto" w:sz="8" w:space="0"/>
            </w:tcBorders>
            <w:noWrap/>
            <w:vAlign w:val="bottom"/>
          </w:tcPr>
          <w:p>
            <w:r>
              <w:t>Дизање лопте, игра, увезбавање са сервисом</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13</w:t>
            </w:r>
          </w:p>
        </w:tc>
        <w:tc>
          <w:tcPr>
            <w:tcW w:w="3219" w:type="pct"/>
            <w:tcBorders>
              <w:top w:val="nil"/>
              <w:left w:val="nil"/>
              <w:bottom w:val="single" w:color="auto" w:sz="4" w:space="0"/>
              <w:right w:val="single" w:color="auto" w:sz="8" w:space="0"/>
            </w:tcBorders>
            <w:noWrap/>
            <w:vAlign w:val="bottom"/>
          </w:tcPr>
          <w:p>
            <w:r>
              <w:t>Смечирање лопте, игра уз понављање сервиса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14</w:t>
            </w:r>
          </w:p>
        </w:tc>
        <w:tc>
          <w:tcPr>
            <w:tcW w:w="3219" w:type="pct"/>
            <w:tcBorders>
              <w:top w:val="nil"/>
              <w:left w:val="nil"/>
              <w:bottom w:val="single" w:color="auto" w:sz="4" w:space="0"/>
              <w:right w:val="single" w:color="auto" w:sz="8" w:space="0"/>
            </w:tcBorders>
            <w:noWrap/>
            <w:vAlign w:val="bottom"/>
          </w:tcPr>
          <w:p>
            <w:r>
              <w:t>Смечирање лопте, игра уз понављање сервиса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15</w:t>
            </w:r>
          </w:p>
        </w:tc>
        <w:tc>
          <w:tcPr>
            <w:tcW w:w="3219" w:type="pct"/>
            <w:tcBorders>
              <w:top w:val="nil"/>
              <w:left w:val="nil"/>
              <w:bottom w:val="single" w:color="auto" w:sz="4" w:space="0"/>
              <w:right w:val="single" w:color="auto" w:sz="8" w:space="0"/>
            </w:tcBorders>
            <w:noWrap/>
            <w:vAlign w:val="bottom"/>
          </w:tcPr>
          <w:p>
            <w:r>
              <w:t>Смечирање лопте, игра уз понављање сервиса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16</w:t>
            </w:r>
          </w:p>
        </w:tc>
        <w:tc>
          <w:tcPr>
            <w:tcW w:w="3219" w:type="pct"/>
            <w:tcBorders>
              <w:top w:val="nil"/>
              <w:left w:val="nil"/>
              <w:bottom w:val="single" w:color="auto" w:sz="4" w:space="0"/>
              <w:right w:val="single" w:color="auto" w:sz="8" w:space="0"/>
            </w:tcBorders>
            <w:noWrap/>
            <w:vAlign w:val="bottom"/>
          </w:tcPr>
          <w:p>
            <w:r>
              <w:t>Блокирање лопте, игра и понављање пређених елемената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17</w:t>
            </w:r>
          </w:p>
        </w:tc>
        <w:tc>
          <w:tcPr>
            <w:tcW w:w="3219" w:type="pct"/>
            <w:tcBorders>
              <w:top w:val="nil"/>
              <w:left w:val="nil"/>
              <w:bottom w:val="single" w:color="auto" w:sz="4" w:space="0"/>
              <w:right w:val="single" w:color="auto" w:sz="8" w:space="0"/>
            </w:tcBorders>
            <w:noWrap/>
            <w:vAlign w:val="bottom"/>
          </w:tcPr>
          <w:p>
            <w:r>
              <w:t>Блокирање лопте, игра и понављање пређених елемената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18</w:t>
            </w:r>
          </w:p>
        </w:tc>
        <w:tc>
          <w:tcPr>
            <w:tcW w:w="3219" w:type="pct"/>
            <w:tcBorders>
              <w:top w:val="nil"/>
              <w:left w:val="nil"/>
              <w:bottom w:val="single" w:color="auto" w:sz="4" w:space="0"/>
              <w:right w:val="single" w:color="auto" w:sz="8" w:space="0"/>
            </w:tcBorders>
            <w:noWrap/>
            <w:vAlign w:val="bottom"/>
          </w:tcPr>
          <w:p>
            <w:r>
              <w:t>Блокирање лопте, игра и понављање пређених елемената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19</w:t>
            </w:r>
          </w:p>
        </w:tc>
        <w:tc>
          <w:tcPr>
            <w:tcW w:w="3219" w:type="pct"/>
            <w:tcBorders>
              <w:top w:val="nil"/>
              <w:left w:val="nil"/>
              <w:bottom w:val="single" w:color="auto" w:sz="4" w:space="0"/>
              <w:right w:val="single" w:color="auto" w:sz="8" w:space="0"/>
            </w:tcBorders>
            <w:noWrap/>
            <w:vAlign w:val="bottom"/>
          </w:tcPr>
          <w:p>
            <w:r>
              <w:t>Одбрана и напад кроз игру</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20</w:t>
            </w:r>
          </w:p>
        </w:tc>
        <w:tc>
          <w:tcPr>
            <w:tcW w:w="3219" w:type="pct"/>
            <w:tcBorders>
              <w:top w:val="nil"/>
              <w:left w:val="nil"/>
              <w:bottom w:val="single" w:color="auto" w:sz="4" w:space="0"/>
              <w:right w:val="single" w:color="auto" w:sz="8" w:space="0"/>
            </w:tcBorders>
            <w:noWrap/>
            <w:vAlign w:val="bottom"/>
          </w:tcPr>
          <w:p>
            <w:r>
              <w:t>Одбрана и напад кроз игру</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21</w:t>
            </w:r>
          </w:p>
        </w:tc>
        <w:tc>
          <w:tcPr>
            <w:tcW w:w="3219" w:type="pct"/>
            <w:tcBorders>
              <w:top w:val="nil"/>
              <w:left w:val="nil"/>
              <w:bottom w:val="single" w:color="auto" w:sz="4" w:space="0"/>
              <w:right w:val="single" w:color="auto" w:sz="8" w:space="0"/>
            </w:tcBorders>
            <w:noWrap/>
            <w:vAlign w:val="bottom"/>
          </w:tcPr>
          <w:p>
            <w:r>
              <w:t>Одбрана и напад кроз игру, уз примену правила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22</w:t>
            </w:r>
          </w:p>
        </w:tc>
        <w:tc>
          <w:tcPr>
            <w:tcW w:w="3219" w:type="pct"/>
            <w:tcBorders>
              <w:top w:val="nil"/>
              <w:left w:val="nil"/>
              <w:bottom w:val="single" w:color="auto" w:sz="4" w:space="0"/>
              <w:right w:val="single" w:color="auto" w:sz="8" w:space="0"/>
            </w:tcBorders>
            <w:noWrap/>
            <w:vAlign w:val="bottom"/>
          </w:tcPr>
          <w:p>
            <w:r>
              <w:t>Одбрана и напад кроз игру, уз примену правила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23</w:t>
            </w:r>
          </w:p>
        </w:tc>
        <w:tc>
          <w:tcPr>
            <w:tcW w:w="3219" w:type="pct"/>
            <w:tcBorders>
              <w:top w:val="nil"/>
              <w:left w:val="nil"/>
              <w:bottom w:val="single" w:color="auto" w:sz="4" w:space="0"/>
              <w:right w:val="single" w:color="auto" w:sz="8" w:space="0"/>
            </w:tcBorders>
            <w:noWrap/>
            <w:vAlign w:val="bottom"/>
          </w:tcPr>
          <w:p>
            <w:r>
              <w:t>Одбрана и напад кроз игру, уз примену правила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24</w:t>
            </w:r>
          </w:p>
        </w:tc>
        <w:tc>
          <w:tcPr>
            <w:tcW w:w="3219" w:type="pct"/>
            <w:tcBorders>
              <w:top w:val="nil"/>
              <w:left w:val="nil"/>
              <w:bottom w:val="single" w:color="auto" w:sz="4" w:space="0"/>
              <w:right w:val="single" w:color="auto" w:sz="8" w:space="0"/>
            </w:tcBorders>
            <w:noWrap/>
            <w:vAlign w:val="bottom"/>
          </w:tcPr>
          <w:p>
            <w:r>
              <w:t>Формирање првих и других екипа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25</w:t>
            </w:r>
          </w:p>
        </w:tc>
        <w:tc>
          <w:tcPr>
            <w:tcW w:w="3219" w:type="pct"/>
            <w:tcBorders>
              <w:top w:val="nil"/>
              <w:left w:val="nil"/>
              <w:bottom w:val="single" w:color="auto" w:sz="4" w:space="0"/>
              <w:right w:val="single" w:color="auto" w:sz="8" w:space="0"/>
            </w:tcBorders>
            <w:noWrap/>
            <w:vAlign w:val="bottom"/>
          </w:tcPr>
          <w:p>
            <w:r>
              <w:t>Формирање првих и других екипа, игра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26</w:t>
            </w:r>
          </w:p>
        </w:tc>
        <w:tc>
          <w:tcPr>
            <w:tcW w:w="3219" w:type="pct"/>
            <w:tcBorders>
              <w:top w:val="nil"/>
              <w:left w:val="nil"/>
              <w:bottom w:val="single" w:color="auto" w:sz="4" w:space="0"/>
              <w:right w:val="single" w:color="auto" w:sz="8" w:space="0"/>
            </w:tcBorders>
            <w:noWrap/>
            <w:vAlign w:val="bottom"/>
          </w:tcPr>
          <w:p>
            <w:r>
              <w:t>Игра мешовитих екипа (м + ж), самостално суђење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27</w:t>
            </w:r>
          </w:p>
        </w:tc>
        <w:tc>
          <w:tcPr>
            <w:tcW w:w="3219" w:type="pct"/>
            <w:tcBorders>
              <w:top w:val="nil"/>
              <w:left w:val="nil"/>
              <w:bottom w:val="single" w:color="auto" w:sz="4" w:space="0"/>
              <w:right w:val="single" w:color="auto" w:sz="8" w:space="0"/>
            </w:tcBorders>
            <w:noWrap/>
            <w:vAlign w:val="bottom"/>
          </w:tcPr>
          <w:p>
            <w:r>
              <w:t>Игра мешовитих екипа (м + ж), самостално суђење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28</w:t>
            </w:r>
          </w:p>
        </w:tc>
        <w:tc>
          <w:tcPr>
            <w:tcW w:w="3219" w:type="pct"/>
            <w:tcBorders>
              <w:top w:val="nil"/>
              <w:left w:val="nil"/>
              <w:bottom w:val="single" w:color="auto" w:sz="4" w:space="0"/>
              <w:right w:val="single" w:color="auto" w:sz="8" w:space="0"/>
            </w:tcBorders>
            <w:noWrap/>
            <w:vAlign w:val="bottom"/>
          </w:tcPr>
          <w:p>
            <w:r>
              <w:t>Игра мешовитих екипа (м + ж), самостално суђење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29</w:t>
            </w:r>
          </w:p>
        </w:tc>
        <w:tc>
          <w:tcPr>
            <w:tcW w:w="3219" w:type="pct"/>
            <w:tcBorders>
              <w:top w:val="nil"/>
              <w:left w:val="nil"/>
              <w:bottom w:val="single" w:color="auto" w:sz="4" w:space="0"/>
              <w:right w:val="single" w:color="auto" w:sz="8" w:space="0"/>
            </w:tcBorders>
            <w:noWrap/>
            <w:vAlign w:val="bottom"/>
          </w:tcPr>
          <w:p>
            <w:r>
              <w:t>Игра првих екипа за назив "Најбољи смечер, блокер, сервер"</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30</w:t>
            </w:r>
          </w:p>
        </w:tc>
        <w:tc>
          <w:tcPr>
            <w:tcW w:w="3219" w:type="pct"/>
            <w:tcBorders>
              <w:top w:val="nil"/>
              <w:left w:val="nil"/>
              <w:bottom w:val="single" w:color="auto" w:sz="4" w:space="0"/>
              <w:right w:val="single" w:color="auto" w:sz="8" w:space="0"/>
            </w:tcBorders>
            <w:noWrap/>
            <w:vAlign w:val="bottom"/>
          </w:tcPr>
          <w:p>
            <w:r>
              <w:t>Игра првих екипа за назив "Најбољи смечер, блокер, сервер"</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31</w:t>
            </w:r>
          </w:p>
        </w:tc>
        <w:tc>
          <w:tcPr>
            <w:tcW w:w="3219" w:type="pct"/>
            <w:tcBorders>
              <w:top w:val="nil"/>
              <w:left w:val="nil"/>
              <w:bottom w:val="single" w:color="auto" w:sz="4" w:space="0"/>
              <w:right w:val="single" w:color="auto" w:sz="8" w:space="0"/>
            </w:tcBorders>
            <w:noWrap/>
            <w:vAlign w:val="bottom"/>
          </w:tcPr>
          <w:p>
            <w:r>
              <w:t>Игра првих екипа за назив "Најбољи смечер, блокер, сервер"</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32</w:t>
            </w:r>
          </w:p>
        </w:tc>
        <w:tc>
          <w:tcPr>
            <w:tcW w:w="3219" w:type="pct"/>
            <w:tcBorders>
              <w:top w:val="nil"/>
              <w:left w:val="nil"/>
              <w:bottom w:val="single" w:color="auto" w:sz="4" w:space="0"/>
              <w:right w:val="single" w:color="auto" w:sz="8" w:space="0"/>
            </w:tcBorders>
            <w:noWrap/>
            <w:vAlign w:val="bottom"/>
          </w:tcPr>
          <w:p>
            <w:r>
              <w:t>Игра првих екипа за назив "Најбољи смечер, блокер, сервер"</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33</w:t>
            </w:r>
          </w:p>
        </w:tc>
        <w:tc>
          <w:tcPr>
            <w:tcW w:w="3219" w:type="pct"/>
            <w:tcBorders>
              <w:top w:val="nil"/>
              <w:left w:val="nil"/>
              <w:bottom w:val="single" w:color="auto" w:sz="4" w:space="0"/>
              <w:right w:val="single" w:color="auto" w:sz="8" w:space="0"/>
            </w:tcBorders>
            <w:noWrap/>
            <w:vAlign w:val="bottom"/>
          </w:tcPr>
          <w:p>
            <w:r>
              <w:t>Игра за најбољег коректора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34</w:t>
            </w:r>
          </w:p>
        </w:tc>
        <w:tc>
          <w:tcPr>
            <w:tcW w:w="3219" w:type="pct"/>
            <w:tcBorders>
              <w:top w:val="nil"/>
              <w:left w:val="nil"/>
              <w:bottom w:val="single" w:color="auto" w:sz="4" w:space="0"/>
              <w:right w:val="single" w:color="auto" w:sz="8" w:space="0"/>
            </w:tcBorders>
            <w:noWrap/>
            <w:vAlign w:val="bottom"/>
          </w:tcPr>
          <w:p>
            <w:r>
              <w:t>Игра за најбољег коректора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35</w:t>
            </w:r>
          </w:p>
        </w:tc>
        <w:tc>
          <w:tcPr>
            <w:tcW w:w="3219" w:type="pct"/>
            <w:tcBorders>
              <w:top w:val="nil"/>
              <w:left w:val="nil"/>
              <w:bottom w:val="single" w:color="auto" w:sz="4" w:space="0"/>
              <w:right w:val="single" w:color="auto" w:sz="8" w:space="0"/>
            </w:tcBorders>
            <w:noWrap/>
            <w:vAlign w:val="bottom"/>
          </w:tcPr>
          <w:p>
            <w:r>
              <w:t>Слободно надигравање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15" w:hRule="atLeast"/>
        </w:trPr>
        <w:tc>
          <w:tcPr>
            <w:tcW w:w="508" w:type="pct"/>
            <w:tcBorders>
              <w:top w:val="nil"/>
              <w:left w:val="single" w:color="auto" w:sz="8" w:space="0"/>
              <w:bottom w:val="single" w:color="auto" w:sz="8" w:space="0"/>
              <w:right w:val="single" w:color="auto" w:sz="8" w:space="0"/>
            </w:tcBorders>
            <w:noWrap/>
            <w:vAlign w:val="bottom"/>
          </w:tcPr>
          <w:p>
            <w:pPr>
              <w:jc w:val="center"/>
              <w:rPr>
                <w:sz w:val="22"/>
                <w:szCs w:val="22"/>
              </w:rPr>
            </w:pPr>
            <w:r>
              <w:rPr>
                <w:sz w:val="22"/>
                <w:szCs w:val="22"/>
              </w:rPr>
              <w:t>36</w:t>
            </w:r>
          </w:p>
        </w:tc>
        <w:tc>
          <w:tcPr>
            <w:tcW w:w="3219" w:type="pct"/>
            <w:tcBorders>
              <w:top w:val="nil"/>
              <w:left w:val="nil"/>
              <w:bottom w:val="single" w:color="auto" w:sz="8" w:space="0"/>
              <w:right w:val="single" w:color="auto" w:sz="8" w:space="0"/>
            </w:tcBorders>
            <w:noWrap/>
            <w:vAlign w:val="bottom"/>
          </w:tcPr>
          <w:p>
            <w:r>
              <w:t>Игра на два гола са измешаним екипама (м + ж)</w:t>
            </w:r>
          </w:p>
        </w:tc>
        <w:tc>
          <w:tcPr>
            <w:tcW w:w="376" w:type="pct"/>
            <w:tcBorders>
              <w:top w:val="nil"/>
              <w:left w:val="nil"/>
              <w:bottom w:val="single" w:color="auto" w:sz="8"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8"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8"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15" w:hRule="atLeast"/>
        </w:trPr>
        <w:tc>
          <w:tcPr>
            <w:tcW w:w="508" w:type="pct"/>
            <w:tcBorders>
              <w:top w:val="nil"/>
              <w:left w:val="nil"/>
              <w:bottom w:val="nil"/>
              <w:right w:val="nil"/>
            </w:tcBorders>
            <w:noWrap/>
            <w:vAlign w:val="bottom"/>
          </w:tcPr>
          <w:p>
            <w:pPr>
              <w:jc w:val="center"/>
            </w:pPr>
          </w:p>
        </w:tc>
        <w:tc>
          <w:tcPr>
            <w:tcW w:w="3219" w:type="pct"/>
            <w:tcBorders>
              <w:top w:val="nil"/>
              <w:left w:val="nil"/>
              <w:bottom w:val="nil"/>
              <w:right w:val="nil"/>
            </w:tcBorders>
            <w:noWrap/>
            <w:vAlign w:val="bottom"/>
          </w:tcPr>
          <w:p>
            <w:pPr>
              <w:jc w:val="right"/>
            </w:pPr>
          </w:p>
        </w:tc>
        <w:tc>
          <w:tcPr>
            <w:tcW w:w="1271" w:type="pct"/>
            <w:gridSpan w:val="3"/>
            <w:tcBorders>
              <w:top w:val="single" w:color="auto" w:sz="8" w:space="0"/>
              <w:left w:val="single" w:color="auto" w:sz="8" w:space="0"/>
              <w:bottom w:val="single" w:color="auto" w:sz="8" w:space="0"/>
              <w:right w:val="single" w:color="000000" w:sz="8" w:space="0"/>
            </w:tcBorders>
            <w:noWrap/>
            <w:vAlign w:val="bottom"/>
          </w:tcPr>
          <w:p>
            <w:pPr>
              <w:jc w:val="center"/>
            </w:pPr>
          </w:p>
        </w:tc>
      </w:tr>
    </w:tbl>
    <w:p>
      <w:pPr>
        <w:jc w:val="both"/>
        <w:rPr>
          <w:rFonts w:ascii="Times New Roman" w:hAnsi="Times New Roman" w:cs="Times New Roman"/>
          <w:b/>
          <w:bCs/>
          <w:sz w:val="24"/>
          <w:szCs w:val="24"/>
        </w:rPr>
      </w:pPr>
    </w:p>
    <w:tbl>
      <w:tblPr>
        <w:tblStyle w:val="13"/>
        <w:tblW w:w="4999" w:type="pct"/>
        <w:tblInd w:w="0" w:type="dxa"/>
        <w:tblLayout w:type="autofit"/>
        <w:tblCellMar>
          <w:top w:w="0" w:type="dxa"/>
          <w:left w:w="108" w:type="dxa"/>
          <w:bottom w:w="0" w:type="dxa"/>
          <w:right w:w="108" w:type="dxa"/>
        </w:tblCellMar>
      </w:tblPr>
      <w:tblGrid>
        <w:gridCol w:w="925"/>
        <w:gridCol w:w="5962"/>
        <w:gridCol w:w="724"/>
        <w:gridCol w:w="780"/>
        <w:gridCol w:w="895"/>
      </w:tblGrid>
      <w:tr>
        <w:tblPrEx>
          <w:tblCellMar>
            <w:top w:w="0" w:type="dxa"/>
            <w:left w:w="108" w:type="dxa"/>
            <w:bottom w:w="0" w:type="dxa"/>
            <w:right w:w="108" w:type="dxa"/>
          </w:tblCellMar>
        </w:tblPrEx>
        <w:trPr>
          <w:trHeight w:val="330" w:hRule="atLeast"/>
        </w:trPr>
        <w:tc>
          <w:tcPr>
            <w:tcW w:w="508" w:type="pct"/>
            <w:tcBorders>
              <w:top w:val="nil"/>
              <w:left w:val="nil"/>
              <w:bottom w:val="nil"/>
              <w:right w:val="nil"/>
            </w:tcBorders>
            <w:noWrap/>
            <w:vAlign w:val="bottom"/>
          </w:tcPr>
          <w:p/>
        </w:tc>
        <w:tc>
          <w:tcPr>
            <w:tcW w:w="3219" w:type="pct"/>
            <w:tcBorders>
              <w:top w:val="nil"/>
              <w:left w:val="nil"/>
              <w:bottom w:val="nil"/>
              <w:right w:val="nil"/>
            </w:tcBorders>
            <w:noWrap/>
            <w:vAlign w:val="bottom"/>
          </w:tcPr>
          <w:p>
            <w:pPr>
              <w:jc w:val="center"/>
              <w:rPr>
                <w:b/>
                <w:bCs/>
              </w:rPr>
            </w:pPr>
            <w:r>
              <w:rPr>
                <w:b/>
                <w:bCs/>
              </w:rPr>
              <w:t xml:space="preserve">П Л А Н   Р А Д А   </w:t>
            </w:r>
          </w:p>
        </w:tc>
        <w:tc>
          <w:tcPr>
            <w:tcW w:w="1271" w:type="pct"/>
            <w:gridSpan w:val="3"/>
            <w:tcBorders>
              <w:top w:val="single" w:color="auto" w:sz="8" w:space="0"/>
              <w:left w:val="single" w:color="auto" w:sz="8" w:space="0"/>
              <w:bottom w:val="single" w:color="auto" w:sz="8" w:space="0"/>
              <w:right w:val="single" w:color="000000" w:sz="8" w:space="0"/>
            </w:tcBorders>
            <w:noWrap/>
            <w:vAlign w:val="bottom"/>
          </w:tcPr>
          <w:p>
            <w:pPr>
              <w:jc w:val="center"/>
              <w:rPr>
                <w:b/>
                <w:bCs/>
                <w:i/>
                <w:iCs/>
              </w:rPr>
            </w:pPr>
            <w:r>
              <w:rPr>
                <w:b/>
                <w:bCs/>
                <w:i/>
                <w:iCs/>
              </w:rPr>
              <w:t>Р У К О М Е Т</w:t>
            </w:r>
          </w:p>
        </w:tc>
      </w:tr>
      <w:tr>
        <w:tblPrEx>
          <w:tblCellMar>
            <w:top w:w="0" w:type="dxa"/>
            <w:left w:w="108" w:type="dxa"/>
            <w:bottom w:w="0" w:type="dxa"/>
            <w:right w:w="108" w:type="dxa"/>
          </w:tblCellMar>
        </w:tblPrEx>
        <w:trPr>
          <w:trHeight w:val="330" w:hRule="atLeast"/>
        </w:trPr>
        <w:tc>
          <w:tcPr>
            <w:tcW w:w="508" w:type="pct"/>
            <w:tcBorders>
              <w:top w:val="nil"/>
              <w:left w:val="nil"/>
              <w:bottom w:val="nil"/>
              <w:right w:val="nil"/>
            </w:tcBorders>
            <w:noWrap/>
            <w:vAlign w:val="bottom"/>
          </w:tcPr>
          <w:p>
            <w:pPr>
              <w:jc w:val="center"/>
            </w:pPr>
          </w:p>
        </w:tc>
        <w:tc>
          <w:tcPr>
            <w:tcW w:w="3219" w:type="pct"/>
            <w:tcBorders>
              <w:top w:val="nil"/>
              <w:left w:val="nil"/>
              <w:bottom w:val="nil"/>
              <w:right w:val="nil"/>
            </w:tcBorders>
            <w:noWrap/>
            <w:vAlign w:val="bottom"/>
          </w:tcPr>
          <w:p>
            <w:pPr>
              <w:jc w:val="center"/>
              <w:rPr>
                <w:b/>
                <w:bCs/>
                <w:lang w:val="sr-Cyrl-CS"/>
              </w:rPr>
            </w:pPr>
            <w:r>
              <w:rPr>
                <w:b/>
                <w:bCs/>
              </w:rPr>
              <w:t>С Е К Ц И Ј Е   З А</w:t>
            </w:r>
            <w:r>
              <w:rPr>
                <w:b/>
                <w:bCs/>
                <w:lang w:val="sr-Cyrl-CS"/>
              </w:rPr>
              <w:t xml:space="preserve">   Р У К О М Е Т</w:t>
            </w:r>
          </w:p>
        </w:tc>
        <w:tc>
          <w:tcPr>
            <w:tcW w:w="376" w:type="pct"/>
            <w:tcBorders>
              <w:top w:val="nil"/>
              <w:left w:val="nil"/>
              <w:bottom w:val="nil"/>
              <w:right w:val="nil"/>
            </w:tcBorders>
            <w:noWrap/>
            <w:vAlign w:val="bottom"/>
          </w:tcPr>
          <w:p>
            <w:pPr>
              <w:jc w:val="center"/>
            </w:pPr>
          </w:p>
        </w:tc>
        <w:tc>
          <w:tcPr>
            <w:tcW w:w="430" w:type="pct"/>
            <w:tcBorders>
              <w:top w:val="nil"/>
              <w:left w:val="nil"/>
              <w:bottom w:val="nil"/>
              <w:right w:val="nil"/>
            </w:tcBorders>
            <w:noWrap/>
            <w:vAlign w:val="bottom"/>
          </w:tcPr>
          <w:p>
            <w:pPr>
              <w:jc w:val="center"/>
            </w:pPr>
          </w:p>
        </w:tc>
        <w:tc>
          <w:tcPr>
            <w:tcW w:w="464" w:type="pct"/>
            <w:tcBorders>
              <w:top w:val="nil"/>
              <w:left w:val="nil"/>
              <w:bottom w:val="nil"/>
              <w:right w:val="nil"/>
            </w:tcBorders>
            <w:noWrap/>
            <w:vAlign w:val="bottom"/>
          </w:tcPr>
          <w:p>
            <w:pPr>
              <w:jc w:val="center"/>
            </w:pPr>
          </w:p>
        </w:tc>
      </w:tr>
      <w:tr>
        <w:tblPrEx>
          <w:tblCellMar>
            <w:top w:w="0" w:type="dxa"/>
            <w:left w:w="108" w:type="dxa"/>
            <w:bottom w:w="0" w:type="dxa"/>
            <w:right w:w="108" w:type="dxa"/>
          </w:tblCellMar>
        </w:tblPrEx>
        <w:trPr>
          <w:trHeight w:val="330" w:hRule="atLeast"/>
        </w:trPr>
        <w:tc>
          <w:tcPr>
            <w:tcW w:w="508" w:type="pct"/>
            <w:tcBorders>
              <w:top w:val="nil"/>
              <w:left w:val="nil"/>
              <w:bottom w:val="double" w:color="auto" w:sz="6" w:space="0"/>
              <w:right w:val="nil"/>
            </w:tcBorders>
            <w:noWrap/>
            <w:vAlign w:val="bottom"/>
          </w:tcPr>
          <w:p>
            <w:pPr>
              <w:jc w:val="center"/>
            </w:pPr>
            <w:r>
              <w:t> </w:t>
            </w:r>
          </w:p>
        </w:tc>
        <w:tc>
          <w:tcPr>
            <w:tcW w:w="3219" w:type="pct"/>
            <w:tcBorders>
              <w:top w:val="nil"/>
              <w:left w:val="nil"/>
              <w:bottom w:val="double" w:color="auto" w:sz="6" w:space="0"/>
              <w:right w:val="nil"/>
            </w:tcBorders>
            <w:noWrap/>
            <w:vAlign w:val="bottom"/>
          </w:tcPr>
          <w:p>
            <w:pPr>
              <w:jc w:val="center"/>
              <w:rPr>
                <w:b/>
                <w:bCs/>
              </w:rPr>
            </w:pPr>
          </w:p>
        </w:tc>
        <w:tc>
          <w:tcPr>
            <w:tcW w:w="376" w:type="pct"/>
            <w:tcBorders>
              <w:top w:val="single" w:color="auto" w:sz="8" w:space="0"/>
              <w:left w:val="single" w:color="auto" w:sz="8" w:space="0"/>
              <w:bottom w:val="double" w:color="auto" w:sz="6" w:space="0"/>
              <w:right w:val="single" w:color="auto" w:sz="8" w:space="0"/>
            </w:tcBorders>
            <w:noWrap/>
            <w:vAlign w:val="bottom"/>
          </w:tcPr>
          <w:p>
            <w:pPr>
              <w:jc w:val="center"/>
              <w:rPr>
                <w:b/>
                <w:bCs/>
              </w:rPr>
            </w:pPr>
            <w:r>
              <w:rPr>
                <w:b/>
                <w:bCs/>
              </w:rPr>
              <w:t>М</w:t>
            </w:r>
          </w:p>
        </w:tc>
        <w:tc>
          <w:tcPr>
            <w:tcW w:w="430" w:type="pct"/>
            <w:tcBorders>
              <w:top w:val="nil"/>
              <w:left w:val="nil"/>
              <w:bottom w:val="double" w:color="auto" w:sz="6" w:space="0"/>
              <w:right w:val="nil"/>
            </w:tcBorders>
            <w:noWrap/>
            <w:vAlign w:val="bottom"/>
          </w:tcPr>
          <w:p>
            <w:pPr>
              <w:jc w:val="center"/>
            </w:pPr>
            <w:r>
              <w:t> </w:t>
            </w:r>
          </w:p>
        </w:tc>
        <w:tc>
          <w:tcPr>
            <w:tcW w:w="464" w:type="pct"/>
            <w:tcBorders>
              <w:top w:val="single" w:color="auto" w:sz="8" w:space="0"/>
              <w:left w:val="single" w:color="auto" w:sz="8" w:space="0"/>
              <w:bottom w:val="double" w:color="auto" w:sz="6" w:space="0"/>
              <w:right w:val="single" w:color="auto" w:sz="8" w:space="0"/>
            </w:tcBorders>
            <w:noWrap/>
            <w:vAlign w:val="bottom"/>
          </w:tcPr>
          <w:p>
            <w:pPr>
              <w:jc w:val="center"/>
              <w:rPr>
                <w:b/>
                <w:bCs/>
              </w:rPr>
            </w:pPr>
            <w:r>
              <w:rPr>
                <w:b/>
                <w:bCs/>
              </w:rPr>
              <w:t>Ж</w:t>
            </w:r>
          </w:p>
        </w:tc>
      </w:tr>
      <w:tr>
        <w:tblPrEx>
          <w:tblCellMar>
            <w:top w:w="0" w:type="dxa"/>
            <w:left w:w="108" w:type="dxa"/>
            <w:bottom w:w="0" w:type="dxa"/>
            <w:right w:w="108" w:type="dxa"/>
          </w:tblCellMar>
        </w:tblPrEx>
        <w:trPr>
          <w:trHeight w:val="390" w:hRule="atLeast"/>
        </w:trPr>
        <w:tc>
          <w:tcPr>
            <w:tcW w:w="508" w:type="pct"/>
            <w:tcBorders>
              <w:top w:val="nil"/>
              <w:left w:val="single" w:color="auto" w:sz="8" w:space="0"/>
              <w:bottom w:val="double" w:color="auto" w:sz="6" w:space="0"/>
              <w:right w:val="single" w:color="auto" w:sz="8" w:space="0"/>
            </w:tcBorders>
            <w:noWrap/>
            <w:vAlign w:val="bottom"/>
          </w:tcPr>
          <w:p>
            <w:pPr>
              <w:jc w:val="center"/>
              <w:rPr>
                <w:b/>
                <w:bCs/>
              </w:rPr>
            </w:pPr>
            <w:r>
              <w:rPr>
                <w:b/>
                <w:bCs/>
              </w:rPr>
              <w:t>Час</w:t>
            </w:r>
          </w:p>
        </w:tc>
        <w:tc>
          <w:tcPr>
            <w:tcW w:w="3219" w:type="pct"/>
            <w:tcBorders>
              <w:top w:val="nil"/>
              <w:left w:val="nil"/>
              <w:bottom w:val="double" w:color="auto" w:sz="6" w:space="0"/>
              <w:right w:val="nil"/>
            </w:tcBorders>
            <w:noWrap/>
            <w:vAlign w:val="bottom"/>
          </w:tcPr>
          <w:p>
            <w:pPr>
              <w:jc w:val="center"/>
              <w:rPr>
                <w:sz w:val="28"/>
                <w:szCs w:val="28"/>
              </w:rPr>
            </w:pPr>
            <w:r>
              <w:rPr>
                <w:sz w:val="28"/>
                <w:szCs w:val="28"/>
              </w:rPr>
              <w:t>Н а с т а в н а   ј е д и н и ц а</w:t>
            </w:r>
          </w:p>
        </w:tc>
        <w:tc>
          <w:tcPr>
            <w:tcW w:w="376" w:type="pct"/>
            <w:tcBorders>
              <w:top w:val="nil"/>
              <w:left w:val="single" w:color="auto" w:sz="8" w:space="0"/>
              <w:bottom w:val="double" w:color="auto" w:sz="6" w:space="0"/>
              <w:right w:val="single" w:color="auto" w:sz="8" w:space="0"/>
            </w:tcBorders>
            <w:noWrap/>
            <w:vAlign w:val="bottom"/>
          </w:tcPr>
          <w:p>
            <w:pPr>
              <w:jc w:val="center"/>
              <w:rPr>
                <w:b/>
                <w:bCs/>
                <w:i/>
                <w:iCs/>
              </w:rPr>
            </w:pPr>
            <w:r>
              <w:rPr>
                <w:b/>
                <w:bCs/>
                <w:i/>
                <w:iCs/>
              </w:rPr>
              <w:t>Обуч</w:t>
            </w:r>
          </w:p>
        </w:tc>
        <w:tc>
          <w:tcPr>
            <w:tcW w:w="430" w:type="pct"/>
            <w:tcBorders>
              <w:top w:val="nil"/>
              <w:left w:val="nil"/>
              <w:bottom w:val="double" w:color="auto" w:sz="6" w:space="0"/>
              <w:right w:val="single" w:color="auto" w:sz="8" w:space="0"/>
            </w:tcBorders>
            <w:noWrap/>
            <w:vAlign w:val="bottom"/>
          </w:tcPr>
          <w:p>
            <w:pPr>
              <w:jc w:val="center"/>
              <w:rPr>
                <w:b/>
                <w:bCs/>
                <w:i/>
                <w:iCs/>
              </w:rPr>
            </w:pPr>
            <w:r>
              <w:rPr>
                <w:b/>
                <w:bCs/>
                <w:i/>
                <w:iCs/>
              </w:rPr>
              <w:t>Увеж</w:t>
            </w:r>
          </w:p>
        </w:tc>
        <w:tc>
          <w:tcPr>
            <w:tcW w:w="464" w:type="pct"/>
            <w:tcBorders>
              <w:top w:val="nil"/>
              <w:left w:val="nil"/>
              <w:bottom w:val="double" w:color="auto" w:sz="6" w:space="0"/>
              <w:right w:val="single" w:color="auto" w:sz="8" w:space="0"/>
            </w:tcBorders>
            <w:noWrap/>
            <w:vAlign w:val="bottom"/>
          </w:tcPr>
          <w:p>
            <w:pPr>
              <w:jc w:val="center"/>
              <w:rPr>
                <w:b/>
                <w:bCs/>
                <w:i/>
                <w:iCs/>
              </w:rPr>
            </w:pPr>
            <w:r>
              <w:rPr>
                <w:b/>
                <w:bCs/>
                <w:i/>
                <w:iCs/>
              </w:rPr>
              <w:t>Утврђ</w:t>
            </w:r>
          </w:p>
        </w:tc>
      </w:tr>
      <w:tr>
        <w:tblPrEx>
          <w:tblCellMar>
            <w:top w:w="0" w:type="dxa"/>
            <w:left w:w="108" w:type="dxa"/>
            <w:bottom w:w="0" w:type="dxa"/>
            <w:right w:w="108" w:type="dxa"/>
          </w:tblCellMar>
        </w:tblPrEx>
        <w:trPr>
          <w:trHeight w:val="375"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w:t>
            </w:r>
          </w:p>
        </w:tc>
        <w:tc>
          <w:tcPr>
            <w:tcW w:w="3219" w:type="pct"/>
            <w:tcBorders>
              <w:top w:val="nil"/>
              <w:left w:val="nil"/>
              <w:bottom w:val="single" w:color="auto" w:sz="4" w:space="0"/>
              <w:right w:val="single" w:color="auto" w:sz="8" w:space="0"/>
            </w:tcBorders>
            <w:noWrap/>
            <w:vAlign w:val="bottom"/>
          </w:tcPr>
          <w:p>
            <w:r>
              <w:t>Окупљање ученика, формирање две екипе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6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w:t>
            </w:r>
          </w:p>
        </w:tc>
        <w:tc>
          <w:tcPr>
            <w:tcW w:w="3219" w:type="pct"/>
            <w:tcBorders>
              <w:top w:val="nil"/>
              <w:left w:val="nil"/>
              <w:bottom w:val="single" w:color="auto" w:sz="4" w:space="0"/>
              <w:right w:val="single" w:color="auto" w:sz="8" w:space="0"/>
            </w:tcBorders>
            <w:noWrap/>
            <w:vAlign w:val="bottom"/>
          </w:tcPr>
          <w:p>
            <w:r>
              <w:t>Техника вођења, додавања и хватања лопте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6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w:t>
            </w:r>
          </w:p>
        </w:tc>
        <w:tc>
          <w:tcPr>
            <w:tcW w:w="3219" w:type="pct"/>
            <w:tcBorders>
              <w:top w:val="nil"/>
              <w:left w:val="nil"/>
              <w:bottom w:val="single" w:color="auto" w:sz="4" w:space="0"/>
              <w:right w:val="single" w:color="auto" w:sz="8" w:space="0"/>
            </w:tcBorders>
            <w:noWrap/>
            <w:vAlign w:val="bottom"/>
          </w:tcPr>
          <w:p>
            <w:r>
              <w:t>Техника вођења, додавања и хватања лопте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6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4</w:t>
            </w:r>
          </w:p>
        </w:tc>
        <w:tc>
          <w:tcPr>
            <w:tcW w:w="3219" w:type="pct"/>
            <w:tcBorders>
              <w:top w:val="nil"/>
              <w:left w:val="nil"/>
              <w:bottom w:val="single" w:color="auto" w:sz="4" w:space="0"/>
              <w:right w:val="single" w:color="auto" w:sz="8" w:space="0"/>
            </w:tcBorders>
            <w:noWrap/>
            <w:vAlign w:val="bottom"/>
          </w:tcPr>
          <w:p>
            <w:r>
              <w:t>Техника вођења, додавања и скок шута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6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5</w:t>
            </w:r>
          </w:p>
        </w:tc>
        <w:tc>
          <w:tcPr>
            <w:tcW w:w="3219" w:type="pct"/>
            <w:tcBorders>
              <w:top w:val="nil"/>
              <w:left w:val="nil"/>
              <w:bottom w:val="single" w:color="auto" w:sz="4" w:space="0"/>
              <w:right w:val="single" w:color="auto" w:sz="8" w:space="0"/>
            </w:tcBorders>
            <w:noWrap/>
            <w:vAlign w:val="bottom"/>
          </w:tcPr>
          <w:p>
            <w:r>
              <w:t>Техника вођења, додавања и хватања лопте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6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6</w:t>
            </w:r>
          </w:p>
        </w:tc>
        <w:tc>
          <w:tcPr>
            <w:tcW w:w="3219" w:type="pct"/>
            <w:tcBorders>
              <w:top w:val="nil"/>
              <w:left w:val="nil"/>
              <w:bottom w:val="single" w:color="auto" w:sz="4" w:space="0"/>
              <w:right w:val="single" w:color="auto" w:sz="8" w:space="0"/>
            </w:tcBorders>
            <w:noWrap/>
            <w:vAlign w:val="bottom"/>
          </w:tcPr>
          <w:p>
            <w:r>
              <w:t>Техника вођења, додавања и скок шута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6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7</w:t>
            </w:r>
          </w:p>
        </w:tc>
        <w:tc>
          <w:tcPr>
            <w:tcW w:w="3219" w:type="pct"/>
            <w:tcBorders>
              <w:top w:val="nil"/>
              <w:left w:val="nil"/>
              <w:bottom w:val="single" w:color="auto" w:sz="4" w:space="0"/>
              <w:right w:val="single" w:color="auto" w:sz="8" w:space="0"/>
            </w:tcBorders>
            <w:noWrap/>
            <w:vAlign w:val="bottom"/>
          </w:tcPr>
          <w:p>
            <w:r>
              <w:t>Финтирање са скок шутом, рад у паровима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6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8</w:t>
            </w:r>
          </w:p>
        </w:tc>
        <w:tc>
          <w:tcPr>
            <w:tcW w:w="3219" w:type="pct"/>
            <w:tcBorders>
              <w:top w:val="nil"/>
              <w:left w:val="nil"/>
              <w:bottom w:val="single" w:color="auto" w:sz="4" w:space="0"/>
              <w:right w:val="single" w:color="auto" w:sz="8" w:space="0"/>
            </w:tcBorders>
            <w:noWrap/>
            <w:vAlign w:val="bottom"/>
          </w:tcPr>
          <w:p>
            <w:r>
              <w:t>Финтирање са скок шутом, рад у паровима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6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9</w:t>
            </w:r>
          </w:p>
        </w:tc>
        <w:tc>
          <w:tcPr>
            <w:tcW w:w="3219" w:type="pct"/>
            <w:tcBorders>
              <w:top w:val="nil"/>
              <w:left w:val="nil"/>
              <w:bottom w:val="single" w:color="auto" w:sz="4" w:space="0"/>
              <w:right w:val="single" w:color="auto" w:sz="8" w:space="0"/>
            </w:tcBorders>
            <w:noWrap/>
            <w:vAlign w:val="bottom"/>
          </w:tcPr>
          <w:p>
            <w:r>
              <w:t>Игра на један гол, увезбавање пређених елемената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6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10</w:t>
            </w:r>
          </w:p>
        </w:tc>
        <w:tc>
          <w:tcPr>
            <w:tcW w:w="3219" w:type="pct"/>
            <w:tcBorders>
              <w:top w:val="nil"/>
              <w:left w:val="nil"/>
              <w:bottom w:val="single" w:color="auto" w:sz="4" w:space="0"/>
              <w:right w:val="single" w:color="auto" w:sz="8" w:space="0"/>
            </w:tcBorders>
            <w:noWrap/>
            <w:vAlign w:val="bottom"/>
          </w:tcPr>
          <w:p>
            <w:r>
              <w:t>Игра на један гол, увезбавање пређених елемената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6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11</w:t>
            </w:r>
          </w:p>
        </w:tc>
        <w:tc>
          <w:tcPr>
            <w:tcW w:w="3219" w:type="pct"/>
            <w:tcBorders>
              <w:top w:val="nil"/>
              <w:left w:val="nil"/>
              <w:bottom w:val="single" w:color="auto" w:sz="4" w:space="0"/>
              <w:right w:val="single" w:color="auto" w:sz="8" w:space="0"/>
            </w:tcBorders>
            <w:noWrap/>
            <w:vAlign w:val="bottom"/>
          </w:tcPr>
          <w:p>
            <w:r>
              <w:t>Рад по групама, бекови, крила, голмани</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6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12</w:t>
            </w:r>
          </w:p>
        </w:tc>
        <w:tc>
          <w:tcPr>
            <w:tcW w:w="3219" w:type="pct"/>
            <w:tcBorders>
              <w:top w:val="nil"/>
              <w:left w:val="nil"/>
              <w:bottom w:val="single" w:color="auto" w:sz="4" w:space="0"/>
              <w:right w:val="single" w:color="auto" w:sz="8" w:space="0"/>
            </w:tcBorders>
            <w:noWrap/>
            <w:vAlign w:val="bottom"/>
          </w:tcPr>
          <w:p>
            <w:r>
              <w:t>Рад по групама, бекови, крила, голмани</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6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13</w:t>
            </w:r>
          </w:p>
        </w:tc>
        <w:tc>
          <w:tcPr>
            <w:tcW w:w="3219" w:type="pct"/>
            <w:tcBorders>
              <w:top w:val="nil"/>
              <w:left w:val="nil"/>
              <w:bottom w:val="single" w:color="auto" w:sz="4" w:space="0"/>
              <w:right w:val="single" w:color="auto" w:sz="8" w:space="0"/>
            </w:tcBorders>
            <w:noWrap/>
            <w:vAlign w:val="bottom"/>
          </w:tcPr>
          <w:p>
            <w:r>
              <w:t>Игра на два гола, зона 6 : 0 са излажењем на шут</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6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14</w:t>
            </w:r>
          </w:p>
        </w:tc>
        <w:tc>
          <w:tcPr>
            <w:tcW w:w="3219" w:type="pct"/>
            <w:tcBorders>
              <w:top w:val="nil"/>
              <w:left w:val="nil"/>
              <w:bottom w:val="single" w:color="auto" w:sz="4" w:space="0"/>
              <w:right w:val="single" w:color="auto" w:sz="8" w:space="0"/>
            </w:tcBorders>
            <w:noWrap/>
            <w:vAlign w:val="bottom"/>
          </w:tcPr>
          <w:p>
            <w:r>
              <w:t>Игра на два гола, зона 6 : 0 са излажењем на шут</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6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15</w:t>
            </w:r>
          </w:p>
        </w:tc>
        <w:tc>
          <w:tcPr>
            <w:tcW w:w="3219" w:type="pct"/>
            <w:tcBorders>
              <w:top w:val="nil"/>
              <w:left w:val="nil"/>
              <w:bottom w:val="single" w:color="auto" w:sz="4" w:space="0"/>
              <w:right w:val="single" w:color="auto" w:sz="8" w:space="0"/>
            </w:tcBorders>
            <w:noWrap/>
            <w:vAlign w:val="bottom"/>
          </w:tcPr>
          <w:p>
            <w:r>
              <w:t>Игра на два гола, зона са фластером 5 : 1, 4 : 2</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6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16</w:t>
            </w:r>
          </w:p>
        </w:tc>
        <w:tc>
          <w:tcPr>
            <w:tcW w:w="3219" w:type="pct"/>
            <w:tcBorders>
              <w:top w:val="nil"/>
              <w:left w:val="nil"/>
              <w:bottom w:val="single" w:color="auto" w:sz="4" w:space="0"/>
              <w:right w:val="single" w:color="auto" w:sz="8" w:space="0"/>
            </w:tcBorders>
            <w:noWrap/>
            <w:vAlign w:val="bottom"/>
          </w:tcPr>
          <w:p>
            <w:r>
              <w:t>Игра на два гола, зона са фластером 5 : 1, 4 : 2</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6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17</w:t>
            </w:r>
          </w:p>
        </w:tc>
        <w:tc>
          <w:tcPr>
            <w:tcW w:w="3219" w:type="pct"/>
            <w:tcBorders>
              <w:top w:val="nil"/>
              <w:left w:val="nil"/>
              <w:bottom w:val="single" w:color="auto" w:sz="4" w:space="0"/>
              <w:right w:val="single" w:color="auto" w:sz="8" w:space="0"/>
            </w:tcBorders>
            <w:noWrap/>
            <w:vAlign w:val="bottom"/>
          </w:tcPr>
          <w:p>
            <w:r>
              <w:t>Игра у нападу, блокови</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6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18</w:t>
            </w:r>
          </w:p>
        </w:tc>
        <w:tc>
          <w:tcPr>
            <w:tcW w:w="3219" w:type="pct"/>
            <w:tcBorders>
              <w:top w:val="nil"/>
              <w:left w:val="nil"/>
              <w:bottom w:val="single" w:color="auto" w:sz="4" w:space="0"/>
              <w:right w:val="single" w:color="auto" w:sz="8" w:space="0"/>
            </w:tcBorders>
            <w:noWrap/>
            <w:vAlign w:val="bottom"/>
          </w:tcPr>
          <w:p>
            <w:r>
              <w:t>Игра у нападу, блокови</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19</w:t>
            </w:r>
          </w:p>
        </w:tc>
        <w:tc>
          <w:tcPr>
            <w:tcW w:w="3219" w:type="pct"/>
            <w:tcBorders>
              <w:top w:val="nil"/>
              <w:left w:val="nil"/>
              <w:bottom w:val="single" w:color="auto" w:sz="4" w:space="0"/>
              <w:right w:val="single" w:color="auto" w:sz="8" w:space="0"/>
            </w:tcBorders>
            <w:noWrap/>
            <w:vAlign w:val="bottom"/>
          </w:tcPr>
          <w:p>
            <w:r>
              <w:t>Зона 3 : 2 : 1</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20</w:t>
            </w:r>
          </w:p>
        </w:tc>
        <w:tc>
          <w:tcPr>
            <w:tcW w:w="3219" w:type="pct"/>
            <w:tcBorders>
              <w:top w:val="nil"/>
              <w:left w:val="nil"/>
              <w:bottom w:val="single" w:color="auto" w:sz="4" w:space="0"/>
              <w:right w:val="single" w:color="auto" w:sz="8" w:space="0"/>
            </w:tcBorders>
            <w:noWrap/>
            <w:vAlign w:val="bottom"/>
          </w:tcPr>
          <w:p>
            <w:r>
              <w:t>Зона 3 : 2 : 1</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21</w:t>
            </w:r>
          </w:p>
        </w:tc>
        <w:tc>
          <w:tcPr>
            <w:tcW w:w="3219" w:type="pct"/>
            <w:tcBorders>
              <w:top w:val="nil"/>
              <w:left w:val="nil"/>
              <w:bottom w:val="single" w:color="auto" w:sz="4" w:space="0"/>
              <w:right w:val="single" w:color="auto" w:sz="8" w:space="0"/>
            </w:tcBorders>
            <w:noWrap/>
            <w:vAlign w:val="bottom"/>
          </w:tcPr>
          <w:p>
            <w:r>
              <w:t>Зона 3 : 2 : 1 и контра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22</w:t>
            </w:r>
          </w:p>
        </w:tc>
        <w:tc>
          <w:tcPr>
            <w:tcW w:w="3219" w:type="pct"/>
            <w:tcBorders>
              <w:top w:val="nil"/>
              <w:left w:val="nil"/>
              <w:bottom w:val="single" w:color="auto" w:sz="4" w:space="0"/>
              <w:right w:val="single" w:color="auto" w:sz="8" w:space="0"/>
            </w:tcBorders>
            <w:noWrap/>
            <w:vAlign w:val="bottom"/>
          </w:tcPr>
          <w:p>
            <w:r>
              <w:t>Зона 3 : 2 : 1 и контра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23</w:t>
            </w:r>
          </w:p>
        </w:tc>
        <w:tc>
          <w:tcPr>
            <w:tcW w:w="3219" w:type="pct"/>
            <w:tcBorders>
              <w:top w:val="nil"/>
              <w:left w:val="nil"/>
              <w:bottom w:val="single" w:color="auto" w:sz="4" w:space="0"/>
              <w:right w:val="single" w:color="auto" w:sz="8" w:space="0"/>
            </w:tcBorders>
            <w:noWrap/>
            <w:vAlign w:val="bottom"/>
          </w:tcPr>
          <w:p>
            <w:r>
              <w:t>Увежбавање пређених елемената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24</w:t>
            </w:r>
          </w:p>
        </w:tc>
        <w:tc>
          <w:tcPr>
            <w:tcW w:w="3219" w:type="pct"/>
            <w:tcBorders>
              <w:top w:val="nil"/>
              <w:left w:val="nil"/>
              <w:bottom w:val="single" w:color="auto" w:sz="4" w:space="0"/>
              <w:right w:val="single" w:color="auto" w:sz="8" w:space="0"/>
            </w:tcBorders>
            <w:noWrap/>
            <w:vAlign w:val="bottom"/>
          </w:tcPr>
          <w:p>
            <w:r>
              <w:t>Увежбавање пређених елемената, примена правила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25</w:t>
            </w:r>
          </w:p>
        </w:tc>
        <w:tc>
          <w:tcPr>
            <w:tcW w:w="3219" w:type="pct"/>
            <w:tcBorders>
              <w:top w:val="nil"/>
              <w:left w:val="nil"/>
              <w:bottom w:val="single" w:color="auto" w:sz="4" w:space="0"/>
              <w:right w:val="single" w:color="auto" w:sz="8" w:space="0"/>
            </w:tcBorders>
            <w:noWrap/>
            <w:vAlign w:val="bottom"/>
          </w:tcPr>
          <w:p>
            <w:r>
              <w:t>Игра на два гола, скок шут</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26</w:t>
            </w:r>
          </w:p>
        </w:tc>
        <w:tc>
          <w:tcPr>
            <w:tcW w:w="3219" w:type="pct"/>
            <w:tcBorders>
              <w:top w:val="nil"/>
              <w:left w:val="nil"/>
              <w:bottom w:val="single" w:color="auto" w:sz="4" w:space="0"/>
              <w:right w:val="single" w:color="auto" w:sz="8" w:space="0"/>
            </w:tcBorders>
            <w:noWrap/>
            <w:vAlign w:val="bottom"/>
          </w:tcPr>
          <w:p>
            <w:r>
              <w:t>Игра на два гола, скок шут</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27</w:t>
            </w:r>
          </w:p>
        </w:tc>
        <w:tc>
          <w:tcPr>
            <w:tcW w:w="3219" w:type="pct"/>
            <w:tcBorders>
              <w:top w:val="nil"/>
              <w:left w:val="nil"/>
              <w:bottom w:val="single" w:color="auto" w:sz="4" w:space="0"/>
              <w:right w:val="single" w:color="auto" w:sz="8" w:space="0"/>
            </w:tcBorders>
            <w:noWrap/>
            <w:vAlign w:val="bottom"/>
          </w:tcPr>
          <w:p>
            <w:r>
              <w:t>Игра на два гола, скок шут, блокаде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28</w:t>
            </w:r>
          </w:p>
        </w:tc>
        <w:tc>
          <w:tcPr>
            <w:tcW w:w="3219" w:type="pct"/>
            <w:tcBorders>
              <w:top w:val="nil"/>
              <w:left w:val="nil"/>
              <w:bottom w:val="single" w:color="auto" w:sz="4" w:space="0"/>
              <w:right w:val="single" w:color="auto" w:sz="8" w:space="0"/>
            </w:tcBorders>
            <w:noWrap/>
            <w:vAlign w:val="bottom"/>
          </w:tcPr>
          <w:p>
            <w:r>
              <w:t>Игра на два гола, скок шут, блокаде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29</w:t>
            </w:r>
          </w:p>
        </w:tc>
        <w:tc>
          <w:tcPr>
            <w:tcW w:w="3219" w:type="pct"/>
            <w:tcBorders>
              <w:top w:val="nil"/>
              <w:left w:val="nil"/>
              <w:bottom w:val="single" w:color="auto" w:sz="4" w:space="0"/>
              <w:right w:val="single" w:color="auto" w:sz="8" w:space="0"/>
            </w:tcBorders>
            <w:noWrap/>
            <w:vAlign w:val="bottom"/>
          </w:tcPr>
          <w:p>
            <w:r>
              <w:t>Скок шут</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30</w:t>
            </w:r>
          </w:p>
        </w:tc>
        <w:tc>
          <w:tcPr>
            <w:tcW w:w="3219" w:type="pct"/>
            <w:tcBorders>
              <w:top w:val="nil"/>
              <w:left w:val="nil"/>
              <w:bottom w:val="single" w:color="auto" w:sz="4" w:space="0"/>
              <w:right w:val="single" w:color="auto" w:sz="8" w:space="0"/>
            </w:tcBorders>
            <w:noWrap/>
            <w:vAlign w:val="bottom"/>
          </w:tcPr>
          <w:p>
            <w:r>
              <w:t>Скок шут</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31</w:t>
            </w:r>
          </w:p>
        </w:tc>
        <w:tc>
          <w:tcPr>
            <w:tcW w:w="3219" w:type="pct"/>
            <w:tcBorders>
              <w:top w:val="nil"/>
              <w:left w:val="nil"/>
              <w:bottom w:val="single" w:color="auto" w:sz="4" w:space="0"/>
              <w:right w:val="single" w:color="auto" w:sz="8" w:space="0"/>
            </w:tcBorders>
            <w:noWrap/>
            <w:vAlign w:val="bottom"/>
          </w:tcPr>
          <w:p>
            <w:r>
              <w:t>Контранапад</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32</w:t>
            </w:r>
          </w:p>
        </w:tc>
        <w:tc>
          <w:tcPr>
            <w:tcW w:w="3219" w:type="pct"/>
            <w:tcBorders>
              <w:top w:val="nil"/>
              <w:left w:val="nil"/>
              <w:bottom w:val="single" w:color="auto" w:sz="4" w:space="0"/>
              <w:right w:val="single" w:color="auto" w:sz="8" w:space="0"/>
            </w:tcBorders>
            <w:noWrap/>
            <w:vAlign w:val="bottom"/>
          </w:tcPr>
          <w:p>
            <w:r>
              <w:t>Контранапад преко крила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33</w:t>
            </w:r>
          </w:p>
        </w:tc>
        <w:tc>
          <w:tcPr>
            <w:tcW w:w="3219" w:type="pct"/>
            <w:tcBorders>
              <w:top w:val="nil"/>
              <w:left w:val="nil"/>
              <w:bottom w:val="single" w:color="auto" w:sz="4" w:space="0"/>
              <w:right w:val="single" w:color="auto" w:sz="8" w:space="0"/>
            </w:tcBorders>
            <w:noWrap/>
            <w:vAlign w:val="bottom"/>
          </w:tcPr>
          <w:p>
            <w:r>
              <w:t>Увезбавање прекида (9м)</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34</w:t>
            </w:r>
          </w:p>
        </w:tc>
        <w:tc>
          <w:tcPr>
            <w:tcW w:w="3219" w:type="pct"/>
            <w:tcBorders>
              <w:top w:val="nil"/>
              <w:left w:val="nil"/>
              <w:bottom w:val="single" w:color="auto" w:sz="4" w:space="0"/>
              <w:right w:val="single" w:color="auto" w:sz="8" w:space="0"/>
            </w:tcBorders>
            <w:noWrap/>
            <w:vAlign w:val="bottom"/>
          </w:tcPr>
          <w:p>
            <w:r>
              <w:t>Увезбавање прекида (9м)</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35</w:t>
            </w:r>
          </w:p>
        </w:tc>
        <w:tc>
          <w:tcPr>
            <w:tcW w:w="3219" w:type="pct"/>
            <w:tcBorders>
              <w:top w:val="nil"/>
              <w:left w:val="nil"/>
              <w:bottom w:val="single" w:color="auto" w:sz="4" w:space="0"/>
              <w:right w:val="single" w:color="auto" w:sz="8" w:space="0"/>
            </w:tcBorders>
            <w:noWrap/>
            <w:vAlign w:val="bottom"/>
          </w:tcPr>
          <w:p>
            <w:r>
              <w:t>Игра на два гола, правила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15" w:hRule="atLeast"/>
        </w:trPr>
        <w:tc>
          <w:tcPr>
            <w:tcW w:w="508" w:type="pct"/>
            <w:tcBorders>
              <w:top w:val="nil"/>
              <w:left w:val="single" w:color="auto" w:sz="8" w:space="0"/>
              <w:bottom w:val="single" w:color="auto" w:sz="8" w:space="0"/>
              <w:right w:val="single" w:color="auto" w:sz="8" w:space="0"/>
            </w:tcBorders>
            <w:noWrap/>
            <w:vAlign w:val="bottom"/>
          </w:tcPr>
          <w:p>
            <w:pPr>
              <w:jc w:val="center"/>
              <w:rPr>
                <w:sz w:val="22"/>
                <w:szCs w:val="22"/>
              </w:rPr>
            </w:pPr>
            <w:r>
              <w:rPr>
                <w:sz w:val="22"/>
                <w:szCs w:val="22"/>
              </w:rPr>
              <w:t>36</w:t>
            </w:r>
          </w:p>
        </w:tc>
        <w:tc>
          <w:tcPr>
            <w:tcW w:w="3219" w:type="pct"/>
            <w:tcBorders>
              <w:top w:val="nil"/>
              <w:left w:val="nil"/>
              <w:bottom w:val="single" w:color="auto" w:sz="8" w:space="0"/>
              <w:right w:val="single" w:color="auto" w:sz="8" w:space="0"/>
            </w:tcBorders>
            <w:noWrap/>
            <w:vAlign w:val="bottom"/>
          </w:tcPr>
          <w:p>
            <w:r>
              <w:t>Игра на два гола, правила</w:t>
            </w:r>
          </w:p>
        </w:tc>
        <w:tc>
          <w:tcPr>
            <w:tcW w:w="376" w:type="pct"/>
            <w:tcBorders>
              <w:top w:val="nil"/>
              <w:left w:val="nil"/>
              <w:bottom w:val="single" w:color="auto" w:sz="8"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8"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8" w:space="0"/>
              <w:right w:val="single" w:color="auto" w:sz="8" w:space="0"/>
            </w:tcBorders>
            <w:noWrap/>
            <w:vAlign w:val="bottom"/>
          </w:tcPr>
          <w:p>
            <w:pPr>
              <w:jc w:val="center"/>
              <w:rPr>
                <w:sz w:val="22"/>
                <w:szCs w:val="22"/>
              </w:rPr>
            </w:pPr>
            <w:r>
              <w:rPr>
                <w:sz w:val="22"/>
                <w:szCs w:val="22"/>
              </w:rPr>
              <w:t>1</w:t>
            </w:r>
          </w:p>
        </w:tc>
      </w:tr>
    </w:tbl>
    <w:p>
      <w:pPr>
        <w:jc w:val="both"/>
        <w:rPr>
          <w:rFonts w:ascii="Times New Roman" w:hAnsi="Times New Roman" w:cs="Times New Roman"/>
          <w:b/>
          <w:bCs/>
          <w:sz w:val="24"/>
          <w:szCs w:val="24"/>
        </w:rPr>
      </w:pPr>
    </w:p>
    <w:tbl>
      <w:tblPr>
        <w:tblStyle w:val="13"/>
        <w:tblW w:w="4999" w:type="pct"/>
        <w:tblInd w:w="0" w:type="dxa"/>
        <w:tblLayout w:type="autofit"/>
        <w:tblCellMar>
          <w:top w:w="0" w:type="dxa"/>
          <w:left w:w="108" w:type="dxa"/>
          <w:bottom w:w="0" w:type="dxa"/>
          <w:right w:w="108" w:type="dxa"/>
        </w:tblCellMar>
      </w:tblPr>
      <w:tblGrid>
        <w:gridCol w:w="925"/>
        <w:gridCol w:w="5962"/>
        <w:gridCol w:w="724"/>
        <w:gridCol w:w="780"/>
        <w:gridCol w:w="895"/>
      </w:tblGrid>
      <w:tr>
        <w:tblPrEx>
          <w:tblCellMar>
            <w:top w:w="0" w:type="dxa"/>
            <w:left w:w="108" w:type="dxa"/>
            <w:bottom w:w="0" w:type="dxa"/>
            <w:right w:w="108" w:type="dxa"/>
          </w:tblCellMar>
        </w:tblPrEx>
        <w:trPr>
          <w:trHeight w:val="330" w:hRule="atLeast"/>
        </w:trPr>
        <w:tc>
          <w:tcPr>
            <w:tcW w:w="508" w:type="pct"/>
            <w:tcBorders>
              <w:top w:val="nil"/>
              <w:left w:val="nil"/>
              <w:bottom w:val="nil"/>
              <w:right w:val="nil"/>
            </w:tcBorders>
            <w:noWrap/>
            <w:vAlign w:val="bottom"/>
          </w:tcPr>
          <w:p/>
        </w:tc>
        <w:tc>
          <w:tcPr>
            <w:tcW w:w="3219" w:type="pct"/>
            <w:tcBorders>
              <w:top w:val="nil"/>
              <w:left w:val="nil"/>
              <w:bottom w:val="nil"/>
              <w:right w:val="nil"/>
            </w:tcBorders>
            <w:noWrap/>
            <w:vAlign w:val="bottom"/>
          </w:tcPr>
          <w:p>
            <w:pPr>
              <w:jc w:val="center"/>
              <w:rPr>
                <w:b/>
                <w:bCs/>
              </w:rPr>
            </w:pPr>
            <w:r>
              <w:rPr>
                <w:b/>
                <w:bCs/>
              </w:rPr>
              <w:t xml:space="preserve">П Л А Н   Р А Д А   </w:t>
            </w:r>
          </w:p>
        </w:tc>
        <w:tc>
          <w:tcPr>
            <w:tcW w:w="1271" w:type="pct"/>
            <w:gridSpan w:val="3"/>
            <w:tcBorders>
              <w:top w:val="single" w:color="auto" w:sz="8" w:space="0"/>
              <w:left w:val="single" w:color="auto" w:sz="8" w:space="0"/>
              <w:bottom w:val="single" w:color="auto" w:sz="8" w:space="0"/>
              <w:right w:val="single" w:color="000000" w:sz="8" w:space="0"/>
            </w:tcBorders>
            <w:noWrap/>
            <w:vAlign w:val="bottom"/>
          </w:tcPr>
          <w:p>
            <w:pPr>
              <w:jc w:val="center"/>
              <w:rPr>
                <w:b/>
                <w:bCs/>
                <w:i/>
                <w:iCs/>
              </w:rPr>
            </w:pPr>
            <w:r>
              <w:rPr>
                <w:b/>
                <w:bCs/>
                <w:i/>
                <w:iCs/>
              </w:rPr>
              <w:t>К О Ш А Р К А</w:t>
            </w:r>
          </w:p>
        </w:tc>
      </w:tr>
      <w:tr>
        <w:tblPrEx>
          <w:tblCellMar>
            <w:top w:w="0" w:type="dxa"/>
            <w:left w:w="108" w:type="dxa"/>
            <w:bottom w:w="0" w:type="dxa"/>
            <w:right w:w="108" w:type="dxa"/>
          </w:tblCellMar>
        </w:tblPrEx>
        <w:trPr>
          <w:trHeight w:val="330" w:hRule="atLeast"/>
        </w:trPr>
        <w:tc>
          <w:tcPr>
            <w:tcW w:w="508" w:type="pct"/>
            <w:tcBorders>
              <w:top w:val="nil"/>
              <w:left w:val="nil"/>
              <w:bottom w:val="nil"/>
              <w:right w:val="nil"/>
            </w:tcBorders>
            <w:noWrap/>
            <w:vAlign w:val="bottom"/>
          </w:tcPr>
          <w:p>
            <w:pPr>
              <w:jc w:val="center"/>
            </w:pPr>
          </w:p>
        </w:tc>
        <w:tc>
          <w:tcPr>
            <w:tcW w:w="3219" w:type="pct"/>
            <w:tcBorders>
              <w:top w:val="nil"/>
              <w:left w:val="nil"/>
              <w:bottom w:val="nil"/>
              <w:right w:val="nil"/>
            </w:tcBorders>
            <w:noWrap/>
            <w:vAlign w:val="bottom"/>
          </w:tcPr>
          <w:p>
            <w:pPr>
              <w:jc w:val="center"/>
              <w:rPr>
                <w:b/>
                <w:bCs/>
                <w:lang w:val="sr-Cyrl-CS"/>
              </w:rPr>
            </w:pPr>
            <w:r>
              <w:rPr>
                <w:b/>
                <w:bCs/>
              </w:rPr>
              <w:t>С Е К Ц И Ј Е   З А</w:t>
            </w:r>
            <w:r>
              <w:rPr>
                <w:b/>
                <w:bCs/>
                <w:lang w:val="sr-Cyrl-CS"/>
              </w:rPr>
              <w:t xml:space="preserve">   К О Ш А Р К У</w:t>
            </w:r>
          </w:p>
        </w:tc>
        <w:tc>
          <w:tcPr>
            <w:tcW w:w="376" w:type="pct"/>
            <w:tcBorders>
              <w:top w:val="nil"/>
              <w:left w:val="nil"/>
              <w:bottom w:val="nil"/>
              <w:right w:val="nil"/>
            </w:tcBorders>
            <w:noWrap/>
            <w:vAlign w:val="bottom"/>
          </w:tcPr>
          <w:p>
            <w:pPr>
              <w:jc w:val="center"/>
            </w:pPr>
          </w:p>
        </w:tc>
        <w:tc>
          <w:tcPr>
            <w:tcW w:w="430" w:type="pct"/>
            <w:tcBorders>
              <w:top w:val="nil"/>
              <w:left w:val="nil"/>
              <w:bottom w:val="nil"/>
              <w:right w:val="nil"/>
            </w:tcBorders>
            <w:noWrap/>
            <w:vAlign w:val="bottom"/>
          </w:tcPr>
          <w:p>
            <w:pPr>
              <w:jc w:val="center"/>
            </w:pPr>
          </w:p>
        </w:tc>
        <w:tc>
          <w:tcPr>
            <w:tcW w:w="464" w:type="pct"/>
            <w:tcBorders>
              <w:top w:val="nil"/>
              <w:left w:val="nil"/>
              <w:bottom w:val="nil"/>
              <w:right w:val="nil"/>
            </w:tcBorders>
            <w:noWrap/>
            <w:vAlign w:val="bottom"/>
          </w:tcPr>
          <w:p>
            <w:pPr>
              <w:jc w:val="center"/>
            </w:pPr>
          </w:p>
        </w:tc>
      </w:tr>
      <w:tr>
        <w:tblPrEx>
          <w:tblCellMar>
            <w:top w:w="0" w:type="dxa"/>
            <w:left w:w="108" w:type="dxa"/>
            <w:bottom w:w="0" w:type="dxa"/>
            <w:right w:w="108" w:type="dxa"/>
          </w:tblCellMar>
        </w:tblPrEx>
        <w:trPr>
          <w:trHeight w:val="330" w:hRule="atLeast"/>
        </w:trPr>
        <w:tc>
          <w:tcPr>
            <w:tcW w:w="508" w:type="pct"/>
            <w:tcBorders>
              <w:top w:val="nil"/>
              <w:left w:val="nil"/>
              <w:bottom w:val="double" w:color="auto" w:sz="6" w:space="0"/>
              <w:right w:val="nil"/>
            </w:tcBorders>
            <w:noWrap/>
            <w:vAlign w:val="bottom"/>
          </w:tcPr>
          <w:p>
            <w:pPr>
              <w:jc w:val="center"/>
            </w:pPr>
            <w:r>
              <w:t> </w:t>
            </w:r>
          </w:p>
        </w:tc>
        <w:tc>
          <w:tcPr>
            <w:tcW w:w="3219" w:type="pct"/>
            <w:tcBorders>
              <w:top w:val="nil"/>
              <w:left w:val="nil"/>
              <w:bottom w:val="double" w:color="auto" w:sz="6" w:space="0"/>
              <w:right w:val="nil"/>
            </w:tcBorders>
            <w:noWrap/>
            <w:vAlign w:val="bottom"/>
          </w:tcPr>
          <w:p>
            <w:pPr>
              <w:jc w:val="center"/>
              <w:rPr>
                <w:b/>
                <w:bCs/>
              </w:rPr>
            </w:pPr>
          </w:p>
        </w:tc>
        <w:tc>
          <w:tcPr>
            <w:tcW w:w="376" w:type="pct"/>
            <w:tcBorders>
              <w:top w:val="single" w:color="auto" w:sz="8" w:space="0"/>
              <w:left w:val="single" w:color="auto" w:sz="8" w:space="0"/>
              <w:bottom w:val="double" w:color="auto" w:sz="6" w:space="0"/>
              <w:right w:val="single" w:color="auto" w:sz="8" w:space="0"/>
            </w:tcBorders>
            <w:noWrap/>
            <w:vAlign w:val="bottom"/>
          </w:tcPr>
          <w:p>
            <w:pPr>
              <w:jc w:val="center"/>
              <w:rPr>
                <w:b/>
                <w:bCs/>
              </w:rPr>
            </w:pPr>
            <w:r>
              <w:rPr>
                <w:b/>
                <w:bCs/>
              </w:rPr>
              <w:t>М</w:t>
            </w:r>
          </w:p>
        </w:tc>
        <w:tc>
          <w:tcPr>
            <w:tcW w:w="430" w:type="pct"/>
            <w:tcBorders>
              <w:top w:val="nil"/>
              <w:left w:val="nil"/>
              <w:bottom w:val="double" w:color="auto" w:sz="6" w:space="0"/>
              <w:right w:val="nil"/>
            </w:tcBorders>
            <w:noWrap/>
            <w:vAlign w:val="bottom"/>
          </w:tcPr>
          <w:p>
            <w:pPr>
              <w:jc w:val="center"/>
            </w:pPr>
            <w:r>
              <w:t> </w:t>
            </w:r>
          </w:p>
        </w:tc>
        <w:tc>
          <w:tcPr>
            <w:tcW w:w="464" w:type="pct"/>
            <w:tcBorders>
              <w:top w:val="single" w:color="auto" w:sz="8" w:space="0"/>
              <w:left w:val="single" w:color="auto" w:sz="8" w:space="0"/>
              <w:bottom w:val="double" w:color="auto" w:sz="6" w:space="0"/>
              <w:right w:val="single" w:color="auto" w:sz="8" w:space="0"/>
            </w:tcBorders>
            <w:noWrap/>
            <w:vAlign w:val="bottom"/>
          </w:tcPr>
          <w:p>
            <w:pPr>
              <w:jc w:val="center"/>
              <w:rPr>
                <w:b/>
                <w:bCs/>
              </w:rPr>
            </w:pPr>
            <w:r>
              <w:rPr>
                <w:b/>
                <w:bCs/>
              </w:rPr>
              <w:t>Ж</w:t>
            </w:r>
          </w:p>
        </w:tc>
      </w:tr>
      <w:tr>
        <w:tblPrEx>
          <w:tblCellMar>
            <w:top w:w="0" w:type="dxa"/>
            <w:left w:w="108" w:type="dxa"/>
            <w:bottom w:w="0" w:type="dxa"/>
            <w:right w:w="108" w:type="dxa"/>
          </w:tblCellMar>
        </w:tblPrEx>
        <w:trPr>
          <w:trHeight w:val="390" w:hRule="atLeast"/>
        </w:trPr>
        <w:tc>
          <w:tcPr>
            <w:tcW w:w="508" w:type="pct"/>
            <w:tcBorders>
              <w:top w:val="nil"/>
              <w:left w:val="single" w:color="auto" w:sz="8" w:space="0"/>
              <w:bottom w:val="double" w:color="auto" w:sz="6" w:space="0"/>
              <w:right w:val="single" w:color="auto" w:sz="8" w:space="0"/>
            </w:tcBorders>
            <w:noWrap/>
            <w:vAlign w:val="bottom"/>
          </w:tcPr>
          <w:p>
            <w:pPr>
              <w:jc w:val="center"/>
              <w:rPr>
                <w:b/>
                <w:bCs/>
              </w:rPr>
            </w:pPr>
            <w:r>
              <w:rPr>
                <w:b/>
                <w:bCs/>
              </w:rPr>
              <w:t>Час</w:t>
            </w:r>
          </w:p>
        </w:tc>
        <w:tc>
          <w:tcPr>
            <w:tcW w:w="3219" w:type="pct"/>
            <w:tcBorders>
              <w:top w:val="nil"/>
              <w:left w:val="nil"/>
              <w:bottom w:val="double" w:color="auto" w:sz="6" w:space="0"/>
              <w:right w:val="nil"/>
            </w:tcBorders>
            <w:noWrap/>
            <w:vAlign w:val="bottom"/>
          </w:tcPr>
          <w:p>
            <w:pPr>
              <w:jc w:val="center"/>
              <w:rPr>
                <w:sz w:val="28"/>
                <w:szCs w:val="28"/>
              </w:rPr>
            </w:pPr>
            <w:r>
              <w:rPr>
                <w:sz w:val="28"/>
                <w:szCs w:val="28"/>
              </w:rPr>
              <w:t>Н а с т а в н а   ј е д и н и ц а</w:t>
            </w:r>
          </w:p>
        </w:tc>
        <w:tc>
          <w:tcPr>
            <w:tcW w:w="376" w:type="pct"/>
            <w:tcBorders>
              <w:top w:val="nil"/>
              <w:left w:val="single" w:color="auto" w:sz="8" w:space="0"/>
              <w:bottom w:val="double" w:color="auto" w:sz="6" w:space="0"/>
              <w:right w:val="single" w:color="auto" w:sz="8" w:space="0"/>
            </w:tcBorders>
            <w:noWrap/>
            <w:vAlign w:val="bottom"/>
          </w:tcPr>
          <w:p>
            <w:pPr>
              <w:jc w:val="center"/>
              <w:rPr>
                <w:b/>
                <w:bCs/>
                <w:i/>
                <w:iCs/>
              </w:rPr>
            </w:pPr>
            <w:r>
              <w:rPr>
                <w:b/>
                <w:bCs/>
                <w:i/>
                <w:iCs/>
              </w:rPr>
              <w:t>Обуч</w:t>
            </w:r>
          </w:p>
        </w:tc>
        <w:tc>
          <w:tcPr>
            <w:tcW w:w="430" w:type="pct"/>
            <w:tcBorders>
              <w:top w:val="nil"/>
              <w:left w:val="nil"/>
              <w:bottom w:val="double" w:color="auto" w:sz="6" w:space="0"/>
              <w:right w:val="single" w:color="auto" w:sz="8" w:space="0"/>
            </w:tcBorders>
            <w:noWrap/>
            <w:vAlign w:val="bottom"/>
          </w:tcPr>
          <w:p>
            <w:pPr>
              <w:jc w:val="center"/>
              <w:rPr>
                <w:b/>
                <w:bCs/>
                <w:i/>
                <w:iCs/>
              </w:rPr>
            </w:pPr>
            <w:r>
              <w:rPr>
                <w:b/>
                <w:bCs/>
                <w:i/>
                <w:iCs/>
              </w:rPr>
              <w:t>Увеж</w:t>
            </w:r>
          </w:p>
        </w:tc>
        <w:tc>
          <w:tcPr>
            <w:tcW w:w="464" w:type="pct"/>
            <w:tcBorders>
              <w:top w:val="nil"/>
              <w:left w:val="nil"/>
              <w:bottom w:val="double" w:color="auto" w:sz="6" w:space="0"/>
              <w:right w:val="single" w:color="auto" w:sz="8" w:space="0"/>
            </w:tcBorders>
            <w:noWrap/>
            <w:vAlign w:val="bottom"/>
          </w:tcPr>
          <w:p>
            <w:pPr>
              <w:jc w:val="center"/>
              <w:rPr>
                <w:b/>
                <w:bCs/>
                <w:i/>
                <w:iCs/>
              </w:rPr>
            </w:pPr>
            <w:r>
              <w:rPr>
                <w:b/>
                <w:bCs/>
                <w:i/>
                <w:iCs/>
              </w:rPr>
              <w:t>Утврђ</w:t>
            </w:r>
          </w:p>
        </w:tc>
      </w:tr>
      <w:tr>
        <w:tblPrEx>
          <w:tblCellMar>
            <w:top w:w="0" w:type="dxa"/>
            <w:left w:w="108" w:type="dxa"/>
            <w:bottom w:w="0" w:type="dxa"/>
            <w:right w:w="108" w:type="dxa"/>
          </w:tblCellMar>
        </w:tblPrEx>
        <w:trPr>
          <w:trHeight w:val="315"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w:t>
            </w:r>
          </w:p>
        </w:tc>
        <w:tc>
          <w:tcPr>
            <w:tcW w:w="3219" w:type="pct"/>
            <w:tcBorders>
              <w:top w:val="nil"/>
              <w:left w:val="nil"/>
              <w:bottom w:val="single" w:color="auto" w:sz="4" w:space="0"/>
              <w:right w:val="single" w:color="auto" w:sz="8" w:space="0"/>
            </w:tcBorders>
            <w:noWrap/>
            <w:vAlign w:val="bottom"/>
          </w:tcPr>
          <w:p>
            <w:r>
              <w:t>Окупљање ученика, формирање две екипе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w:t>
            </w:r>
          </w:p>
        </w:tc>
        <w:tc>
          <w:tcPr>
            <w:tcW w:w="3219" w:type="pct"/>
            <w:tcBorders>
              <w:top w:val="nil"/>
              <w:left w:val="nil"/>
              <w:bottom w:val="single" w:color="auto" w:sz="4" w:space="0"/>
              <w:right w:val="single" w:color="auto" w:sz="8" w:space="0"/>
            </w:tcBorders>
            <w:noWrap/>
            <w:vAlign w:val="bottom"/>
          </w:tcPr>
          <w:p>
            <w:r>
              <w:t>Техника вођења, додавања и хватања лопте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w:t>
            </w:r>
          </w:p>
        </w:tc>
        <w:tc>
          <w:tcPr>
            <w:tcW w:w="3219" w:type="pct"/>
            <w:tcBorders>
              <w:top w:val="nil"/>
              <w:left w:val="nil"/>
              <w:bottom w:val="single" w:color="auto" w:sz="4" w:space="0"/>
              <w:right w:val="single" w:color="auto" w:sz="8" w:space="0"/>
            </w:tcBorders>
            <w:noWrap/>
            <w:vAlign w:val="bottom"/>
          </w:tcPr>
          <w:p>
            <w:r>
              <w:t>Техника вођења, додавања и хватања лопте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4</w:t>
            </w:r>
          </w:p>
        </w:tc>
        <w:tc>
          <w:tcPr>
            <w:tcW w:w="3219" w:type="pct"/>
            <w:tcBorders>
              <w:top w:val="nil"/>
              <w:left w:val="nil"/>
              <w:bottom w:val="single" w:color="auto" w:sz="4" w:space="0"/>
              <w:right w:val="single" w:color="auto" w:sz="8" w:space="0"/>
            </w:tcBorders>
            <w:noWrap/>
            <w:vAlign w:val="bottom"/>
          </w:tcPr>
          <w:p>
            <w:r>
              <w:t>Вођење лопте, дриблинг и двокорак</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5</w:t>
            </w:r>
          </w:p>
        </w:tc>
        <w:tc>
          <w:tcPr>
            <w:tcW w:w="3219" w:type="pct"/>
            <w:tcBorders>
              <w:top w:val="nil"/>
              <w:left w:val="nil"/>
              <w:bottom w:val="single" w:color="auto" w:sz="4" w:space="0"/>
              <w:right w:val="single" w:color="auto" w:sz="8" w:space="0"/>
            </w:tcBorders>
            <w:noWrap/>
            <w:vAlign w:val="bottom"/>
          </w:tcPr>
          <w:p>
            <w:r>
              <w:t>Вођење лопте, дриблинг и двокорак, леви и десни</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6</w:t>
            </w:r>
          </w:p>
        </w:tc>
        <w:tc>
          <w:tcPr>
            <w:tcW w:w="3219" w:type="pct"/>
            <w:tcBorders>
              <w:top w:val="nil"/>
              <w:left w:val="nil"/>
              <w:bottom w:val="single" w:color="auto" w:sz="4" w:space="0"/>
              <w:right w:val="single" w:color="auto" w:sz="8" w:space="0"/>
            </w:tcBorders>
            <w:noWrap/>
            <w:vAlign w:val="bottom"/>
          </w:tcPr>
          <w:p>
            <w:r>
              <w:t>Техника вођења, додавања и скок шута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7</w:t>
            </w:r>
          </w:p>
        </w:tc>
        <w:tc>
          <w:tcPr>
            <w:tcW w:w="3219" w:type="pct"/>
            <w:tcBorders>
              <w:top w:val="nil"/>
              <w:left w:val="nil"/>
              <w:bottom w:val="single" w:color="auto" w:sz="4" w:space="0"/>
              <w:right w:val="single" w:color="auto" w:sz="8" w:space="0"/>
            </w:tcBorders>
            <w:noWrap/>
            <w:vAlign w:val="bottom"/>
          </w:tcPr>
          <w:p>
            <w:r>
              <w:t>Финтирање са скок шутом, рад у паровима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8</w:t>
            </w:r>
          </w:p>
        </w:tc>
        <w:tc>
          <w:tcPr>
            <w:tcW w:w="3219" w:type="pct"/>
            <w:tcBorders>
              <w:top w:val="nil"/>
              <w:left w:val="nil"/>
              <w:bottom w:val="single" w:color="auto" w:sz="4" w:space="0"/>
              <w:right w:val="single" w:color="auto" w:sz="8" w:space="0"/>
            </w:tcBorders>
            <w:noWrap/>
            <w:vAlign w:val="bottom"/>
          </w:tcPr>
          <w:p>
            <w:r>
              <w:t>Финтирање са скок шутом, рад у паровима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9</w:t>
            </w:r>
          </w:p>
        </w:tc>
        <w:tc>
          <w:tcPr>
            <w:tcW w:w="3219" w:type="pct"/>
            <w:tcBorders>
              <w:top w:val="nil"/>
              <w:left w:val="nil"/>
              <w:bottom w:val="single" w:color="auto" w:sz="4" w:space="0"/>
              <w:right w:val="single" w:color="auto" w:sz="8" w:space="0"/>
            </w:tcBorders>
            <w:noWrap/>
            <w:vAlign w:val="bottom"/>
          </w:tcPr>
          <w:p>
            <w:r>
              <w:t>Игра на један кош, увезбавање пређених елемената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10</w:t>
            </w:r>
          </w:p>
        </w:tc>
        <w:tc>
          <w:tcPr>
            <w:tcW w:w="3219" w:type="pct"/>
            <w:tcBorders>
              <w:top w:val="nil"/>
              <w:left w:val="nil"/>
              <w:bottom w:val="single" w:color="auto" w:sz="4" w:space="0"/>
              <w:right w:val="single" w:color="auto" w:sz="8" w:space="0"/>
            </w:tcBorders>
            <w:noWrap/>
            <w:vAlign w:val="bottom"/>
          </w:tcPr>
          <w:p>
            <w:r>
              <w:t>Игра на један кош, увезбавање пређених елемената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11</w:t>
            </w:r>
          </w:p>
        </w:tc>
        <w:tc>
          <w:tcPr>
            <w:tcW w:w="3219" w:type="pct"/>
            <w:tcBorders>
              <w:top w:val="nil"/>
              <w:left w:val="nil"/>
              <w:bottom w:val="single" w:color="auto" w:sz="4" w:space="0"/>
              <w:right w:val="single" w:color="auto" w:sz="8" w:space="0"/>
            </w:tcBorders>
            <w:noWrap/>
            <w:vAlign w:val="bottom"/>
          </w:tcPr>
          <w:p>
            <w:r>
              <w:t>Рад по групама, бекови, крила, центри</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12</w:t>
            </w:r>
          </w:p>
        </w:tc>
        <w:tc>
          <w:tcPr>
            <w:tcW w:w="3219" w:type="pct"/>
            <w:tcBorders>
              <w:top w:val="nil"/>
              <w:left w:val="nil"/>
              <w:bottom w:val="single" w:color="auto" w:sz="4" w:space="0"/>
              <w:right w:val="single" w:color="auto" w:sz="8" w:space="0"/>
            </w:tcBorders>
            <w:noWrap/>
            <w:vAlign w:val="bottom"/>
          </w:tcPr>
          <w:p>
            <w:r>
              <w:t>Рад по групама, бекови, крила, центри</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13</w:t>
            </w:r>
          </w:p>
        </w:tc>
        <w:tc>
          <w:tcPr>
            <w:tcW w:w="3219" w:type="pct"/>
            <w:tcBorders>
              <w:top w:val="nil"/>
              <w:left w:val="nil"/>
              <w:bottom w:val="single" w:color="auto" w:sz="4" w:space="0"/>
              <w:right w:val="single" w:color="auto" w:sz="8" w:space="0"/>
            </w:tcBorders>
            <w:noWrap/>
            <w:vAlign w:val="bottom"/>
          </w:tcPr>
          <w:p>
            <w:r>
              <w:t>Игра зонска одбрана 2 : 1 : 2</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14</w:t>
            </w:r>
          </w:p>
        </w:tc>
        <w:tc>
          <w:tcPr>
            <w:tcW w:w="3219" w:type="pct"/>
            <w:tcBorders>
              <w:top w:val="nil"/>
              <w:left w:val="nil"/>
              <w:bottom w:val="single" w:color="auto" w:sz="4" w:space="0"/>
              <w:right w:val="single" w:color="auto" w:sz="8" w:space="0"/>
            </w:tcBorders>
            <w:noWrap/>
            <w:vAlign w:val="bottom"/>
          </w:tcPr>
          <w:p>
            <w:r>
              <w:t>Игра зонска одбрана 2 : 1 : 2</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15</w:t>
            </w:r>
          </w:p>
        </w:tc>
        <w:tc>
          <w:tcPr>
            <w:tcW w:w="3219" w:type="pct"/>
            <w:tcBorders>
              <w:top w:val="nil"/>
              <w:left w:val="nil"/>
              <w:bottom w:val="single" w:color="auto" w:sz="4" w:space="0"/>
              <w:right w:val="single" w:color="auto" w:sz="8" w:space="0"/>
            </w:tcBorders>
            <w:noWrap/>
            <w:vAlign w:val="bottom"/>
          </w:tcPr>
          <w:p>
            <w:r>
              <w:t>Игра један на један са преузимањем играча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16</w:t>
            </w:r>
          </w:p>
        </w:tc>
        <w:tc>
          <w:tcPr>
            <w:tcW w:w="3219" w:type="pct"/>
            <w:tcBorders>
              <w:top w:val="nil"/>
              <w:left w:val="nil"/>
              <w:bottom w:val="single" w:color="auto" w:sz="4" w:space="0"/>
              <w:right w:val="single" w:color="auto" w:sz="8" w:space="0"/>
            </w:tcBorders>
            <w:noWrap/>
            <w:vAlign w:val="bottom"/>
          </w:tcPr>
          <w:p>
            <w:r>
              <w:t>Игра један на један са преузимањем играча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17</w:t>
            </w:r>
          </w:p>
        </w:tc>
        <w:tc>
          <w:tcPr>
            <w:tcW w:w="3219" w:type="pct"/>
            <w:tcBorders>
              <w:top w:val="nil"/>
              <w:left w:val="nil"/>
              <w:bottom w:val="single" w:color="auto" w:sz="4" w:space="0"/>
              <w:right w:val="single" w:color="auto" w:sz="8" w:space="0"/>
            </w:tcBorders>
            <w:noWrap/>
            <w:vAlign w:val="bottom"/>
          </w:tcPr>
          <w:p>
            <w:r>
              <w:t>Игра један на један са преузимањем играча, провера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18</w:t>
            </w:r>
          </w:p>
        </w:tc>
        <w:tc>
          <w:tcPr>
            <w:tcW w:w="3219" w:type="pct"/>
            <w:tcBorders>
              <w:top w:val="nil"/>
              <w:left w:val="nil"/>
              <w:bottom w:val="single" w:color="auto" w:sz="4" w:space="0"/>
              <w:right w:val="single" w:color="auto" w:sz="8" w:space="0"/>
            </w:tcBorders>
            <w:noWrap/>
            <w:vAlign w:val="bottom"/>
          </w:tcPr>
          <w:p>
            <w:r>
              <w:t>Шутерски тренинг</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19</w:t>
            </w:r>
          </w:p>
        </w:tc>
        <w:tc>
          <w:tcPr>
            <w:tcW w:w="3219" w:type="pct"/>
            <w:tcBorders>
              <w:top w:val="nil"/>
              <w:left w:val="nil"/>
              <w:bottom w:val="single" w:color="auto" w:sz="4" w:space="0"/>
              <w:right w:val="single" w:color="auto" w:sz="8" w:space="0"/>
            </w:tcBorders>
            <w:noWrap/>
            <w:vAlign w:val="bottom"/>
          </w:tcPr>
          <w:p>
            <w:r>
              <w:t>Шутерски тренинг</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20</w:t>
            </w:r>
          </w:p>
        </w:tc>
        <w:tc>
          <w:tcPr>
            <w:tcW w:w="3219" w:type="pct"/>
            <w:tcBorders>
              <w:top w:val="nil"/>
              <w:left w:val="nil"/>
              <w:bottom w:val="single" w:color="auto" w:sz="4" w:space="0"/>
              <w:right w:val="single" w:color="auto" w:sz="8" w:space="0"/>
            </w:tcBorders>
            <w:noWrap/>
            <w:vAlign w:val="bottom"/>
          </w:tcPr>
          <w:p>
            <w:r>
              <w:t>Игра зона 3 : 2 - полуконтра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21</w:t>
            </w:r>
          </w:p>
        </w:tc>
        <w:tc>
          <w:tcPr>
            <w:tcW w:w="3219" w:type="pct"/>
            <w:tcBorders>
              <w:top w:val="nil"/>
              <w:left w:val="nil"/>
              <w:bottom w:val="single" w:color="auto" w:sz="4" w:space="0"/>
              <w:right w:val="single" w:color="auto" w:sz="8" w:space="0"/>
            </w:tcBorders>
            <w:noWrap/>
            <w:vAlign w:val="bottom"/>
          </w:tcPr>
          <w:p>
            <w:r>
              <w:t>Игра зона 3 : 2 - полуконтра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22</w:t>
            </w:r>
          </w:p>
        </w:tc>
        <w:tc>
          <w:tcPr>
            <w:tcW w:w="3219" w:type="pct"/>
            <w:tcBorders>
              <w:top w:val="nil"/>
              <w:left w:val="nil"/>
              <w:bottom w:val="single" w:color="auto" w:sz="4" w:space="0"/>
              <w:right w:val="single" w:color="auto" w:sz="8" w:space="0"/>
            </w:tcBorders>
            <w:noWrap/>
            <w:vAlign w:val="bottom"/>
          </w:tcPr>
          <w:p>
            <w:r>
              <w:t>Контранапад</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23</w:t>
            </w:r>
          </w:p>
        </w:tc>
        <w:tc>
          <w:tcPr>
            <w:tcW w:w="3219" w:type="pct"/>
            <w:tcBorders>
              <w:top w:val="nil"/>
              <w:left w:val="nil"/>
              <w:bottom w:val="single" w:color="auto" w:sz="4" w:space="0"/>
              <w:right w:val="single" w:color="auto" w:sz="8" w:space="0"/>
            </w:tcBorders>
            <w:noWrap/>
            <w:vAlign w:val="bottom"/>
          </w:tcPr>
          <w:p>
            <w:r>
              <w:t xml:space="preserve">Контранапад, преко центра </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24</w:t>
            </w:r>
          </w:p>
        </w:tc>
        <w:tc>
          <w:tcPr>
            <w:tcW w:w="3219" w:type="pct"/>
            <w:tcBorders>
              <w:top w:val="nil"/>
              <w:left w:val="nil"/>
              <w:bottom w:val="single" w:color="auto" w:sz="4" w:space="0"/>
              <w:right w:val="single" w:color="auto" w:sz="8" w:space="0"/>
            </w:tcBorders>
            <w:noWrap/>
            <w:vAlign w:val="bottom"/>
          </w:tcPr>
          <w:p>
            <w:r>
              <w:t>Контранапад, преко центра и крила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25</w:t>
            </w:r>
          </w:p>
        </w:tc>
        <w:tc>
          <w:tcPr>
            <w:tcW w:w="3219" w:type="pct"/>
            <w:tcBorders>
              <w:top w:val="nil"/>
              <w:left w:val="nil"/>
              <w:bottom w:val="single" w:color="auto" w:sz="4" w:space="0"/>
              <w:right w:val="single" w:color="auto" w:sz="8" w:space="0"/>
            </w:tcBorders>
            <w:noWrap/>
            <w:vAlign w:val="bottom"/>
          </w:tcPr>
          <w:p>
            <w:r>
              <w:t xml:space="preserve">Контранапад, преко центра и крила </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26</w:t>
            </w:r>
          </w:p>
        </w:tc>
        <w:tc>
          <w:tcPr>
            <w:tcW w:w="3219" w:type="pct"/>
            <w:tcBorders>
              <w:top w:val="nil"/>
              <w:left w:val="nil"/>
              <w:bottom w:val="single" w:color="auto" w:sz="4" w:space="0"/>
              <w:right w:val="single" w:color="auto" w:sz="8" w:space="0"/>
            </w:tcBorders>
            <w:noWrap/>
            <w:vAlign w:val="bottom"/>
          </w:tcPr>
          <w:p>
            <w:r>
              <w:t>Игра на два коша, скок шут</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27</w:t>
            </w:r>
          </w:p>
        </w:tc>
        <w:tc>
          <w:tcPr>
            <w:tcW w:w="3219" w:type="pct"/>
            <w:tcBorders>
              <w:top w:val="nil"/>
              <w:left w:val="nil"/>
              <w:bottom w:val="single" w:color="auto" w:sz="4" w:space="0"/>
              <w:right w:val="single" w:color="auto" w:sz="8" w:space="0"/>
            </w:tcBorders>
            <w:noWrap/>
            <w:vAlign w:val="bottom"/>
          </w:tcPr>
          <w:p>
            <w:r>
              <w:t>Игра на два коша, скок шут, блокаде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28</w:t>
            </w:r>
          </w:p>
        </w:tc>
        <w:tc>
          <w:tcPr>
            <w:tcW w:w="3219" w:type="pct"/>
            <w:tcBorders>
              <w:top w:val="nil"/>
              <w:left w:val="nil"/>
              <w:bottom w:val="single" w:color="auto" w:sz="4" w:space="0"/>
              <w:right w:val="single" w:color="auto" w:sz="8" w:space="0"/>
            </w:tcBorders>
            <w:noWrap/>
            <w:vAlign w:val="bottom"/>
          </w:tcPr>
          <w:p>
            <w:r>
              <w:t>Игра на два коша, скок шут, блокаде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29</w:t>
            </w:r>
          </w:p>
        </w:tc>
        <w:tc>
          <w:tcPr>
            <w:tcW w:w="3219" w:type="pct"/>
            <w:tcBorders>
              <w:top w:val="nil"/>
              <w:left w:val="nil"/>
              <w:bottom w:val="single" w:color="auto" w:sz="4" w:space="0"/>
              <w:right w:val="single" w:color="auto" w:sz="8" w:space="0"/>
            </w:tcBorders>
            <w:noWrap/>
            <w:vAlign w:val="bottom"/>
          </w:tcPr>
          <w:p>
            <w:r>
              <w:t>Пресинг игра на пола терена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30</w:t>
            </w:r>
          </w:p>
        </w:tc>
        <w:tc>
          <w:tcPr>
            <w:tcW w:w="3219" w:type="pct"/>
            <w:tcBorders>
              <w:top w:val="nil"/>
              <w:left w:val="nil"/>
              <w:bottom w:val="single" w:color="auto" w:sz="4" w:space="0"/>
              <w:right w:val="single" w:color="auto" w:sz="8" w:space="0"/>
            </w:tcBorders>
            <w:noWrap/>
            <w:vAlign w:val="bottom"/>
          </w:tcPr>
          <w:p>
            <w:r>
              <w:t>Пресинг игра на целом терену</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31</w:t>
            </w:r>
          </w:p>
        </w:tc>
        <w:tc>
          <w:tcPr>
            <w:tcW w:w="3219" w:type="pct"/>
            <w:tcBorders>
              <w:top w:val="nil"/>
              <w:left w:val="nil"/>
              <w:bottom w:val="single" w:color="auto" w:sz="4" w:space="0"/>
              <w:right w:val="single" w:color="auto" w:sz="8" w:space="0"/>
            </w:tcBorders>
            <w:noWrap/>
            <w:vAlign w:val="bottom"/>
          </w:tcPr>
          <w:p>
            <w:r>
              <w:t>Игра на два коша, примена зонске одбране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32</w:t>
            </w:r>
          </w:p>
        </w:tc>
        <w:tc>
          <w:tcPr>
            <w:tcW w:w="3219" w:type="pct"/>
            <w:tcBorders>
              <w:top w:val="nil"/>
              <w:left w:val="nil"/>
              <w:bottom w:val="single" w:color="auto" w:sz="4" w:space="0"/>
              <w:right w:val="single" w:color="auto" w:sz="8" w:space="0"/>
            </w:tcBorders>
            <w:noWrap/>
            <w:vAlign w:val="bottom"/>
          </w:tcPr>
          <w:p>
            <w:r>
              <w:t>Игра на два коша, примена зонске одбране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33</w:t>
            </w:r>
          </w:p>
        </w:tc>
        <w:tc>
          <w:tcPr>
            <w:tcW w:w="3219" w:type="pct"/>
            <w:tcBorders>
              <w:top w:val="nil"/>
              <w:left w:val="nil"/>
              <w:bottom w:val="single" w:color="auto" w:sz="4" w:space="0"/>
              <w:right w:val="single" w:color="auto" w:sz="8" w:space="0"/>
            </w:tcBorders>
            <w:noWrap/>
            <w:vAlign w:val="bottom"/>
          </w:tcPr>
          <w:p>
            <w:r>
              <w:t>Ушутерски тренинг</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34</w:t>
            </w:r>
          </w:p>
        </w:tc>
        <w:tc>
          <w:tcPr>
            <w:tcW w:w="3219" w:type="pct"/>
            <w:tcBorders>
              <w:top w:val="nil"/>
              <w:left w:val="nil"/>
              <w:bottom w:val="single" w:color="auto" w:sz="4" w:space="0"/>
              <w:right w:val="single" w:color="auto" w:sz="8" w:space="0"/>
            </w:tcBorders>
            <w:noWrap/>
            <w:vAlign w:val="bottom"/>
          </w:tcPr>
          <w:p>
            <w:r>
              <w:t>Шутерски тренинг</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35</w:t>
            </w:r>
          </w:p>
        </w:tc>
        <w:tc>
          <w:tcPr>
            <w:tcW w:w="3219" w:type="pct"/>
            <w:tcBorders>
              <w:top w:val="nil"/>
              <w:left w:val="nil"/>
              <w:bottom w:val="single" w:color="auto" w:sz="4" w:space="0"/>
              <w:right w:val="single" w:color="auto" w:sz="8" w:space="0"/>
            </w:tcBorders>
            <w:noWrap/>
            <w:vAlign w:val="bottom"/>
          </w:tcPr>
          <w:p>
            <w:r>
              <w:t>Игра на два коша, правила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15" w:hRule="atLeast"/>
        </w:trPr>
        <w:tc>
          <w:tcPr>
            <w:tcW w:w="508" w:type="pct"/>
            <w:tcBorders>
              <w:top w:val="nil"/>
              <w:left w:val="single" w:color="auto" w:sz="8" w:space="0"/>
              <w:bottom w:val="single" w:color="auto" w:sz="8" w:space="0"/>
              <w:right w:val="single" w:color="auto" w:sz="8" w:space="0"/>
            </w:tcBorders>
            <w:noWrap/>
            <w:vAlign w:val="bottom"/>
          </w:tcPr>
          <w:p>
            <w:pPr>
              <w:jc w:val="center"/>
              <w:rPr>
                <w:sz w:val="22"/>
                <w:szCs w:val="22"/>
              </w:rPr>
            </w:pPr>
            <w:r>
              <w:rPr>
                <w:sz w:val="22"/>
                <w:szCs w:val="22"/>
              </w:rPr>
              <w:t>36</w:t>
            </w:r>
          </w:p>
        </w:tc>
        <w:tc>
          <w:tcPr>
            <w:tcW w:w="3219" w:type="pct"/>
            <w:tcBorders>
              <w:top w:val="nil"/>
              <w:left w:val="nil"/>
              <w:bottom w:val="single" w:color="auto" w:sz="8" w:space="0"/>
              <w:right w:val="single" w:color="auto" w:sz="8" w:space="0"/>
            </w:tcBorders>
            <w:noWrap/>
            <w:vAlign w:val="bottom"/>
          </w:tcPr>
          <w:p>
            <w:r>
              <w:t>Игра на два коша, правила</w:t>
            </w:r>
          </w:p>
        </w:tc>
        <w:tc>
          <w:tcPr>
            <w:tcW w:w="376" w:type="pct"/>
            <w:tcBorders>
              <w:top w:val="nil"/>
              <w:left w:val="nil"/>
              <w:bottom w:val="single" w:color="auto" w:sz="8"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8"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8" w:space="0"/>
              <w:right w:val="single" w:color="auto" w:sz="8" w:space="0"/>
            </w:tcBorders>
            <w:noWrap/>
            <w:vAlign w:val="bottom"/>
          </w:tcPr>
          <w:p>
            <w:pPr>
              <w:jc w:val="center"/>
              <w:rPr>
                <w:sz w:val="22"/>
                <w:szCs w:val="22"/>
              </w:rPr>
            </w:pPr>
            <w:r>
              <w:rPr>
                <w:sz w:val="22"/>
                <w:szCs w:val="22"/>
              </w:rPr>
              <w:t>1</w:t>
            </w:r>
          </w:p>
        </w:tc>
      </w:tr>
    </w:tbl>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tbl>
      <w:tblPr>
        <w:tblStyle w:val="13"/>
        <w:tblW w:w="4999" w:type="pct"/>
        <w:tblInd w:w="0" w:type="dxa"/>
        <w:tblLayout w:type="autofit"/>
        <w:tblCellMar>
          <w:top w:w="0" w:type="dxa"/>
          <w:left w:w="108" w:type="dxa"/>
          <w:bottom w:w="0" w:type="dxa"/>
          <w:right w:w="108" w:type="dxa"/>
        </w:tblCellMar>
      </w:tblPr>
      <w:tblGrid>
        <w:gridCol w:w="925"/>
        <w:gridCol w:w="5962"/>
        <w:gridCol w:w="724"/>
        <w:gridCol w:w="780"/>
        <w:gridCol w:w="895"/>
      </w:tblGrid>
      <w:tr>
        <w:tblPrEx>
          <w:tblCellMar>
            <w:top w:w="0" w:type="dxa"/>
            <w:left w:w="108" w:type="dxa"/>
            <w:bottom w:w="0" w:type="dxa"/>
            <w:right w:w="108" w:type="dxa"/>
          </w:tblCellMar>
        </w:tblPrEx>
        <w:trPr>
          <w:trHeight w:val="330" w:hRule="atLeast"/>
        </w:trPr>
        <w:tc>
          <w:tcPr>
            <w:tcW w:w="508" w:type="pct"/>
            <w:tcBorders>
              <w:top w:val="nil"/>
              <w:left w:val="nil"/>
              <w:bottom w:val="nil"/>
              <w:right w:val="nil"/>
            </w:tcBorders>
            <w:noWrap/>
            <w:vAlign w:val="bottom"/>
          </w:tcPr>
          <w:p/>
        </w:tc>
        <w:tc>
          <w:tcPr>
            <w:tcW w:w="3219" w:type="pct"/>
            <w:tcBorders>
              <w:top w:val="nil"/>
              <w:left w:val="nil"/>
              <w:bottom w:val="nil"/>
              <w:right w:val="nil"/>
            </w:tcBorders>
            <w:noWrap/>
            <w:vAlign w:val="bottom"/>
          </w:tcPr>
          <w:p>
            <w:pPr>
              <w:rPr>
                <w:b/>
                <w:bCs/>
              </w:rPr>
            </w:pPr>
          </w:p>
          <w:p>
            <w:pPr>
              <w:jc w:val="center"/>
              <w:rPr>
                <w:b/>
                <w:bCs/>
              </w:rPr>
            </w:pPr>
            <w:r>
              <w:rPr>
                <w:b/>
                <w:bCs/>
              </w:rPr>
              <w:t xml:space="preserve">П Л А Н   Р А Д А   </w:t>
            </w:r>
          </w:p>
        </w:tc>
        <w:tc>
          <w:tcPr>
            <w:tcW w:w="1271" w:type="pct"/>
            <w:gridSpan w:val="3"/>
            <w:tcBorders>
              <w:top w:val="single" w:color="auto" w:sz="8" w:space="0"/>
              <w:left w:val="single" w:color="auto" w:sz="8" w:space="0"/>
              <w:bottom w:val="single" w:color="auto" w:sz="8" w:space="0"/>
              <w:right w:val="single" w:color="000000" w:sz="8" w:space="0"/>
            </w:tcBorders>
            <w:noWrap/>
            <w:vAlign w:val="bottom"/>
          </w:tcPr>
          <w:p>
            <w:pPr>
              <w:jc w:val="center"/>
              <w:rPr>
                <w:b/>
                <w:bCs/>
                <w:i/>
                <w:iCs/>
              </w:rPr>
            </w:pPr>
            <w:r>
              <w:rPr>
                <w:b/>
                <w:bCs/>
                <w:i/>
                <w:iCs/>
              </w:rPr>
              <w:t>ФУДБАЛ</w:t>
            </w:r>
          </w:p>
        </w:tc>
      </w:tr>
      <w:tr>
        <w:tblPrEx>
          <w:tblCellMar>
            <w:top w:w="0" w:type="dxa"/>
            <w:left w:w="108" w:type="dxa"/>
            <w:bottom w:w="0" w:type="dxa"/>
            <w:right w:w="108" w:type="dxa"/>
          </w:tblCellMar>
        </w:tblPrEx>
        <w:trPr>
          <w:trHeight w:val="330" w:hRule="atLeast"/>
        </w:trPr>
        <w:tc>
          <w:tcPr>
            <w:tcW w:w="508" w:type="pct"/>
            <w:tcBorders>
              <w:top w:val="nil"/>
              <w:left w:val="nil"/>
              <w:bottom w:val="nil"/>
              <w:right w:val="nil"/>
            </w:tcBorders>
            <w:noWrap/>
            <w:vAlign w:val="bottom"/>
          </w:tcPr>
          <w:p>
            <w:pPr>
              <w:jc w:val="center"/>
            </w:pPr>
          </w:p>
        </w:tc>
        <w:tc>
          <w:tcPr>
            <w:tcW w:w="3219" w:type="pct"/>
            <w:tcBorders>
              <w:top w:val="nil"/>
              <w:left w:val="nil"/>
              <w:bottom w:val="nil"/>
              <w:right w:val="nil"/>
            </w:tcBorders>
            <w:noWrap/>
            <w:vAlign w:val="bottom"/>
          </w:tcPr>
          <w:p>
            <w:pPr>
              <w:jc w:val="center"/>
              <w:rPr>
                <w:b/>
                <w:bCs/>
                <w:lang w:val="sr-Cyrl-CS"/>
              </w:rPr>
            </w:pPr>
            <w:r>
              <w:rPr>
                <w:b/>
                <w:bCs/>
              </w:rPr>
              <w:t>С Е К Ц И Ј Е   З А</w:t>
            </w:r>
            <w:r>
              <w:rPr>
                <w:b/>
                <w:bCs/>
                <w:lang w:val="sr-Cyrl-CS"/>
              </w:rPr>
              <w:t xml:space="preserve">  </w:t>
            </w:r>
            <w:r>
              <w:rPr>
                <w:b/>
                <w:bCs/>
              </w:rPr>
              <w:t xml:space="preserve"> </w:t>
            </w:r>
            <w:r>
              <w:rPr>
                <w:b/>
                <w:bCs/>
                <w:lang w:val="sr-Cyrl-CS"/>
              </w:rPr>
              <w:t>Ф У Д Б А Л</w:t>
            </w:r>
          </w:p>
        </w:tc>
        <w:tc>
          <w:tcPr>
            <w:tcW w:w="376" w:type="pct"/>
            <w:tcBorders>
              <w:top w:val="nil"/>
              <w:left w:val="nil"/>
              <w:bottom w:val="nil"/>
              <w:right w:val="nil"/>
            </w:tcBorders>
            <w:noWrap/>
            <w:vAlign w:val="bottom"/>
          </w:tcPr>
          <w:p>
            <w:pPr>
              <w:jc w:val="center"/>
            </w:pPr>
          </w:p>
        </w:tc>
        <w:tc>
          <w:tcPr>
            <w:tcW w:w="430" w:type="pct"/>
            <w:tcBorders>
              <w:top w:val="nil"/>
              <w:left w:val="nil"/>
              <w:bottom w:val="nil"/>
              <w:right w:val="nil"/>
            </w:tcBorders>
            <w:noWrap/>
            <w:vAlign w:val="bottom"/>
          </w:tcPr>
          <w:p>
            <w:pPr>
              <w:jc w:val="center"/>
            </w:pPr>
          </w:p>
        </w:tc>
        <w:tc>
          <w:tcPr>
            <w:tcW w:w="464" w:type="pct"/>
            <w:tcBorders>
              <w:top w:val="nil"/>
              <w:left w:val="nil"/>
              <w:bottom w:val="nil"/>
              <w:right w:val="nil"/>
            </w:tcBorders>
            <w:noWrap/>
            <w:vAlign w:val="bottom"/>
          </w:tcPr>
          <w:p>
            <w:pPr>
              <w:jc w:val="center"/>
            </w:pPr>
          </w:p>
        </w:tc>
      </w:tr>
      <w:tr>
        <w:tblPrEx>
          <w:tblCellMar>
            <w:top w:w="0" w:type="dxa"/>
            <w:left w:w="108" w:type="dxa"/>
            <w:bottom w:w="0" w:type="dxa"/>
            <w:right w:w="108" w:type="dxa"/>
          </w:tblCellMar>
        </w:tblPrEx>
        <w:trPr>
          <w:trHeight w:val="330" w:hRule="atLeast"/>
        </w:trPr>
        <w:tc>
          <w:tcPr>
            <w:tcW w:w="508" w:type="pct"/>
            <w:tcBorders>
              <w:top w:val="nil"/>
              <w:left w:val="nil"/>
              <w:bottom w:val="double" w:color="auto" w:sz="6" w:space="0"/>
              <w:right w:val="nil"/>
            </w:tcBorders>
            <w:noWrap/>
            <w:vAlign w:val="bottom"/>
          </w:tcPr>
          <w:p>
            <w:pPr>
              <w:jc w:val="center"/>
            </w:pPr>
            <w:r>
              <w:t> </w:t>
            </w:r>
          </w:p>
        </w:tc>
        <w:tc>
          <w:tcPr>
            <w:tcW w:w="3219" w:type="pct"/>
            <w:tcBorders>
              <w:top w:val="nil"/>
              <w:left w:val="nil"/>
              <w:bottom w:val="double" w:color="auto" w:sz="6" w:space="0"/>
              <w:right w:val="nil"/>
            </w:tcBorders>
            <w:noWrap/>
            <w:vAlign w:val="bottom"/>
          </w:tcPr>
          <w:p>
            <w:pPr>
              <w:jc w:val="center"/>
              <w:rPr>
                <w:b/>
                <w:bCs/>
              </w:rPr>
            </w:pPr>
          </w:p>
        </w:tc>
        <w:tc>
          <w:tcPr>
            <w:tcW w:w="376" w:type="pct"/>
            <w:tcBorders>
              <w:top w:val="single" w:color="auto" w:sz="8" w:space="0"/>
              <w:left w:val="single" w:color="auto" w:sz="8" w:space="0"/>
              <w:bottom w:val="double" w:color="auto" w:sz="6" w:space="0"/>
              <w:right w:val="single" w:color="auto" w:sz="8" w:space="0"/>
            </w:tcBorders>
            <w:noWrap/>
            <w:vAlign w:val="bottom"/>
          </w:tcPr>
          <w:p>
            <w:pPr>
              <w:jc w:val="center"/>
              <w:rPr>
                <w:b/>
                <w:bCs/>
              </w:rPr>
            </w:pPr>
            <w:r>
              <w:rPr>
                <w:b/>
                <w:bCs/>
              </w:rPr>
              <w:t>М</w:t>
            </w:r>
          </w:p>
        </w:tc>
        <w:tc>
          <w:tcPr>
            <w:tcW w:w="430" w:type="pct"/>
            <w:tcBorders>
              <w:top w:val="nil"/>
              <w:left w:val="nil"/>
              <w:bottom w:val="double" w:color="auto" w:sz="6" w:space="0"/>
              <w:right w:val="nil"/>
            </w:tcBorders>
            <w:noWrap/>
            <w:vAlign w:val="bottom"/>
          </w:tcPr>
          <w:p>
            <w:pPr>
              <w:jc w:val="center"/>
            </w:pPr>
            <w:r>
              <w:t> </w:t>
            </w:r>
          </w:p>
        </w:tc>
        <w:tc>
          <w:tcPr>
            <w:tcW w:w="464" w:type="pct"/>
            <w:tcBorders>
              <w:top w:val="single" w:color="auto" w:sz="8" w:space="0"/>
              <w:left w:val="single" w:color="auto" w:sz="8" w:space="0"/>
              <w:bottom w:val="double" w:color="auto" w:sz="6" w:space="0"/>
              <w:right w:val="single" w:color="auto" w:sz="8" w:space="0"/>
            </w:tcBorders>
            <w:noWrap/>
            <w:vAlign w:val="bottom"/>
          </w:tcPr>
          <w:p>
            <w:pPr>
              <w:jc w:val="center"/>
              <w:rPr>
                <w:b/>
                <w:bCs/>
              </w:rPr>
            </w:pPr>
            <w:r>
              <w:rPr>
                <w:b/>
                <w:bCs/>
              </w:rPr>
              <w:t>Ж</w:t>
            </w:r>
          </w:p>
        </w:tc>
      </w:tr>
      <w:tr>
        <w:tblPrEx>
          <w:tblCellMar>
            <w:top w:w="0" w:type="dxa"/>
            <w:left w:w="108" w:type="dxa"/>
            <w:bottom w:w="0" w:type="dxa"/>
            <w:right w:w="108" w:type="dxa"/>
          </w:tblCellMar>
        </w:tblPrEx>
        <w:trPr>
          <w:trHeight w:val="390" w:hRule="atLeast"/>
        </w:trPr>
        <w:tc>
          <w:tcPr>
            <w:tcW w:w="508" w:type="pct"/>
            <w:tcBorders>
              <w:top w:val="nil"/>
              <w:left w:val="single" w:color="auto" w:sz="8" w:space="0"/>
              <w:bottom w:val="double" w:color="auto" w:sz="6" w:space="0"/>
              <w:right w:val="single" w:color="auto" w:sz="8" w:space="0"/>
            </w:tcBorders>
            <w:noWrap/>
            <w:vAlign w:val="bottom"/>
          </w:tcPr>
          <w:p>
            <w:pPr>
              <w:jc w:val="center"/>
              <w:rPr>
                <w:b/>
                <w:bCs/>
              </w:rPr>
            </w:pPr>
            <w:r>
              <w:rPr>
                <w:b/>
                <w:bCs/>
              </w:rPr>
              <w:t>Час</w:t>
            </w:r>
          </w:p>
        </w:tc>
        <w:tc>
          <w:tcPr>
            <w:tcW w:w="3219" w:type="pct"/>
            <w:tcBorders>
              <w:top w:val="nil"/>
              <w:left w:val="nil"/>
              <w:bottom w:val="double" w:color="auto" w:sz="6" w:space="0"/>
              <w:right w:val="nil"/>
            </w:tcBorders>
            <w:noWrap/>
            <w:vAlign w:val="bottom"/>
          </w:tcPr>
          <w:p>
            <w:pPr>
              <w:jc w:val="center"/>
              <w:rPr>
                <w:sz w:val="28"/>
                <w:szCs w:val="28"/>
              </w:rPr>
            </w:pPr>
            <w:r>
              <w:rPr>
                <w:sz w:val="28"/>
                <w:szCs w:val="28"/>
              </w:rPr>
              <w:t>Н а с т а в н а   ј е д и н и ц а</w:t>
            </w:r>
          </w:p>
        </w:tc>
        <w:tc>
          <w:tcPr>
            <w:tcW w:w="376" w:type="pct"/>
            <w:tcBorders>
              <w:top w:val="nil"/>
              <w:left w:val="single" w:color="auto" w:sz="8" w:space="0"/>
              <w:bottom w:val="double" w:color="auto" w:sz="6" w:space="0"/>
              <w:right w:val="single" w:color="auto" w:sz="8" w:space="0"/>
            </w:tcBorders>
            <w:noWrap/>
            <w:vAlign w:val="bottom"/>
          </w:tcPr>
          <w:p>
            <w:pPr>
              <w:jc w:val="center"/>
              <w:rPr>
                <w:b/>
                <w:bCs/>
                <w:i/>
                <w:iCs/>
              </w:rPr>
            </w:pPr>
            <w:r>
              <w:rPr>
                <w:b/>
                <w:bCs/>
                <w:i/>
                <w:iCs/>
              </w:rPr>
              <w:t>Обуч</w:t>
            </w:r>
          </w:p>
        </w:tc>
        <w:tc>
          <w:tcPr>
            <w:tcW w:w="430" w:type="pct"/>
            <w:tcBorders>
              <w:top w:val="nil"/>
              <w:left w:val="nil"/>
              <w:bottom w:val="double" w:color="auto" w:sz="6" w:space="0"/>
              <w:right w:val="single" w:color="auto" w:sz="8" w:space="0"/>
            </w:tcBorders>
            <w:noWrap/>
            <w:vAlign w:val="bottom"/>
          </w:tcPr>
          <w:p>
            <w:pPr>
              <w:jc w:val="center"/>
              <w:rPr>
                <w:b/>
                <w:bCs/>
                <w:i/>
                <w:iCs/>
              </w:rPr>
            </w:pPr>
            <w:r>
              <w:rPr>
                <w:b/>
                <w:bCs/>
                <w:i/>
                <w:iCs/>
              </w:rPr>
              <w:t>Увеж</w:t>
            </w:r>
          </w:p>
        </w:tc>
        <w:tc>
          <w:tcPr>
            <w:tcW w:w="464" w:type="pct"/>
            <w:tcBorders>
              <w:top w:val="nil"/>
              <w:left w:val="nil"/>
              <w:bottom w:val="double" w:color="auto" w:sz="6" w:space="0"/>
              <w:right w:val="single" w:color="auto" w:sz="8" w:space="0"/>
            </w:tcBorders>
            <w:noWrap/>
            <w:vAlign w:val="bottom"/>
          </w:tcPr>
          <w:p>
            <w:pPr>
              <w:jc w:val="center"/>
              <w:rPr>
                <w:b/>
                <w:bCs/>
                <w:i/>
                <w:iCs/>
              </w:rPr>
            </w:pPr>
            <w:r>
              <w:rPr>
                <w:b/>
                <w:bCs/>
                <w:i/>
                <w:iCs/>
              </w:rPr>
              <w:t>Утврђ</w:t>
            </w:r>
          </w:p>
        </w:tc>
      </w:tr>
      <w:tr>
        <w:tblPrEx>
          <w:tblCellMar>
            <w:top w:w="0" w:type="dxa"/>
            <w:left w:w="108" w:type="dxa"/>
            <w:bottom w:w="0" w:type="dxa"/>
            <w:right w:w="108" w:type="dxa"/>
          </w:tblCellMar>
        </w:tblPrEx>
        <w:trPr>
          <w:trHeight w:val="315"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w:t>
            </w:r>
          </w:p>
        </w:tc>
        <w:tc>
          <w:tcPr>
            <w:tcW w:w="3219" w:type="pct"/>
            <w:tcBorders>
              <w:top w:val="nil"/>
              <w:left w:val="nil"/>
              <w:bottom w:val="single" w:color="auto" w:sz="4" w:space="0"/>
              <w:right w:val="single" w:color="auto" w:sz="8" w:space="0"/>
            </w:tcBorders>
            <w:noWrap/>
            <w:vAlign w:val="bottom"/>
          </w:tcPr>
          <w:p>
            <w:r>
              <w:t>Окупљање ученика, формирање две екипе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w:t>
            </w:r>
          </w:p>
        </w:tc>
        <w:tc>
          <w:tcPr>
            <w:tcW w:w="3219" w:type="pct"/>
            <w:tcBorders>
              <w:top w:val="nil"/>
              <w:left w:val="nil"/>
              <w:bottom w:val="single" w:color="auto" w:sz="4" w:space="0"/>
              <w:right w:val="single" w:color="auto" w:sz="8" w:space="0"/>
            </w:tcBorders>
            <w:noWrap/>
            <w:vAlign w:val="bottom"/>
          </w:tcPr>
          <w:p>
            <w:r>
              <w:t>Техника вођења, додавања и пријема лопте у месту</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w:t>
            </w:r>
          </w:p>
        </w:tc>
        <w:tc>
          <w:tcPr>
            <w:tcW w:w="3219" w:type="pct"/>
            <w:tcBorders>
              <w:top w:val="nil"/>
              <w:left w:val="nil"/>
              <w:bottom w:val="single" w:color="auto" w:sz="4" w:space="0"/>
              <w:right w:val="single" w:color="auto" w:sz="8" w:space="0"/>
            </w:tcBorders>
            <w:noWrap/>
            <w:vAlign w:val="bottom"/>
          </w:tcPr>
          <w:p>
            <w:r>
              <w:t>Техника вођења, додавања и пријема лопте у месту</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4</w:t>
            </w:r>
          </w:p>
        </w:tc>
        <w:tc>
          <w:tcPr>
            <w:tcW w:w="3219" w:type="pct"/>
            <w:tcBorders>
              <w:top w:val="nil"/>
              <w:left w:val="nil"/>
              <w:bottom w:val="single" w:color="auto" w:sz="4" w:space="0"/>
              <w:right w:val="single" w:color="auto" w:sz="8" w:space="0"/>
            </w:tcBorders>
            <w:noWrap/>
            <w:vAlign w:val="bottom"/>
          </w:tcPr>
          <w:p>
            <w:r>
              <w:t>Додавање и пријем лопте у кретању</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5</w:t>
            </w:r>
          </w:p>
        </w:tc>
        <w:tc>
          <w:tcPr>
            <w:tcW w:w="3219" w:type="pct"/>
            <w:tcBorders>
              <w:top w:val="nil"/>
              <w:left w:val="nil"/>
              <w:bottom w:val="single" w:color="auto" w:sz="4" w:space="0"/>
              <w:right w:val="single" w:color="auto" w:sz="8" w:space="0"/>
            </w:tcBorders>
            <w:noWrap/>
            <w:vAlign w:val="bottom"/>
          </w:tcPr>
          <w:p>
            <w:r>
              <w:t>Вођење лопте, дриблинг леви и десни</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6</w:t>
            </w:r>
          </w:p>
        </w:tc>
        <w:tc>
          <w:tcPr>
            <w:tcW w:w="3219" w:type="pct"/>
            <w:tcBorders>
              <w:top w:val="nil"/>
              <w:left w:val="nil"/>
              <w:bottom w:val="single" w:color="auto" w:sz="4" w:space="0"/>
              <w:right w:val="single" w:color="auto" w:sz="8" w:space="0"/>
            </w:tcBorders>
            <w:noWrap/>
            <w:vAlign w:val="bottom"/>
          </w:tcPr>
          <w:p>
            <w:r>
              <w:t>Вођење лопте, дриблинг леви и десни</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7</w:t>
            </w:r>
          </w:p>
        </w:tc>
        <w:tc>
          <w:tcPr>
            <w:tcW w:w="3219" w:type="pct"/>
            <w:tcBorders>
              <w:top w:val="nil"/>
              <w:left w:val="nil"/>
              <w:bottom w:val="single" w:color="auto" w:sz="4" w:space="0"/>
              <w:right w:val="single" w:color="auto" w:sz="8" w:space="0"/>
            </w:tcBorders>
            <w:noWrap/>
            <w:vAlign w:val="bottom"/>
          </w:tcPr>
          <w:p>
            <w:r>
              <w:t>Ударац лопте пуним рисом, спољашним делом стопала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8</w:t>
            </w:r>
          </w:p>
        </w:tc>
        <w:tc>
          <w:tcPr>
            <w:tcW w:w="3219" w:type="pct"/>
            <w:tcBorders>
              <w:top w:val="nil"/>
              <w:left w:val="nil"/>
              <w:bottom w:val="single" w:color="auto" w:sz="4" w:space="0"/>
              <w:right w:val="single" w:color="auto" w:sz="8" w:space="0"/>
            </w:tcBorders>
            <w:noWrap/>
            <w:vAlign w:val="bottom"/>
          </w:tcPr>
          <w:p>
            <w:r>
              <w:t>Ударац лопте пуним рисом, спољашним делом стопала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9</w:t>
            </w:r>
          </w:p>
        </w:tc>
        <w:tc>
          <w:tcPr>
            <w:tcW w:w="3219" w:type="pct"/>
            <w:tcBorders>
              <w:top w:val="nil"/>
              <w:left w:val="nil"/>
              <w:bottom w:val="single" w:color="auto" w:sz="4" w:space="0"/>
              <w:right w:val="single" w:color="auto" w:sz="8" w:space="0"/>
            </w:tcBorders>
            <w:noWrap/>
            <w:vAlign w:val="bottom"/>
          </w:tcPr>
          <w:p>
            <w:r>
              <w:t>Ударац лопте главом, убацивање лопте у игру</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10</w:t>
            </w:r>
          </w:p>
        </w:tc>
        <w:tc>
          <w:tcPr>
            <w:tcW w:w="3219" w:type="pct"/>
            <w:tcBorders>
              <w:top w:val="nil"/>
              <w:left w:val="nil"/>
              <w:bottom w:val="single" w:color="auto" w:sz="4" w:space="0"/>
              <w:right w:val="single" w:color="auto" w:sz="8" w:space="0"/>
            </w:tcBorders>
            <w:noWrap/>
            <w:vAlign w:val="bottom"/>
          </w:tcPr>
          <w:p>
            <w:r>
              <w:t>Ударац лопте главом, убацивање лопте у игру</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11</w:t>
            </w:r>
          </w:p>
        </w:tc>
        <w:tc>
          <w:tcPr>
            <w:tcW w:w="3219" w:type="pct"/>
            <w:tcBorders>
              <w:top w:val="nil"/>
              <w:left w:val="nil"/>
              <w:bottom w:val="single" w:color="auto" w:sz="4" w:space="0"/>
              <w:right w:val="single" w:color="auto" w:sz="8" w:space="0"/>
            </w:tcBorders>
            <w:noWrap/>
            <w:vAlign w:val="bottom"/>
          </w:tcPr>
          <w:p>
            <w:r>
              <w:t>Рад по групама, бекови, крила, центарфор</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12</w:t>
            </w:r>
          </w:p>
        </w:tc>
        <w:tc>
          <w:tcPr>
            <w:tcW w:w="3219" w:type="pct"/>
            <w:tcBorders>
              <w:top w:val="nil"/>
              <w:left w:val="nil"/>
              <w:bottom w:val="single" w:color="auto" w:sz="4" w:space="0"/>
              <w:right w:val="single" w:color="auto" w:sz="8" w:space="0"/>
            </w:tcBorders>
            <w:noWrap/>
            <w:vAlign w:val="bottom"/>
          </w:tcPr>
          <w:p>
            <w:r>
              <w:t>Рад по групама, бекови, крила, центарфор</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13</w:t>
            </w:r>
          </w:p>
        </w:tc>
        <w:tc>
          <w:tcPr>
            <w:tcW w:w="3219" w:type="pct"/>
            <w:tcBorders>
              <w:top w:val="nil"/>
              <w:left w:val="nil"/>
              <w:bottom w:val="single" w:color="auto" w:sz="4" w:space="0"/>
              <w:right w:val="single" w:color="auto" w:sz="8" w:space="0"/>
            </w:tcBorders>
            <w:noWrap/>
            <w:vAlign w:val="bottom"/>
          </w:tcPr>
          <w:p>
            <w:r>
              <w:t>Дриблинзи и финте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14</w:t>
            </w:r>
          </w:p>
        </w:tc>
        <w:tc>
          <w:tcPr>
            <w:tcW w:w="3219" w:type="pct"/>
            <w:tcBorders>
              <w:top w:val="nil"/>
              <w:left w:val="nil"/>
              <w:bottom w:val="single" w:color="auto" w:sz="4" w:space="0"/>
              <w:right w:val="single" w:color="auto" w:sz="8" w:space="0"/>
            </w:tcBorders>
            <w:noWrap/>
            <w:vAlign w:val="bottom"/>
          </w:tcPr>
          <w:p>
            <w:r>
              <w:t>Дриблинзи и финте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15</w:t>
            </w:r>
          </w:p>
        </w:tc>
        <w:tc>
          <w:tcPr>
            <w:tcW w:w="3219" w:type="pct"/>
            <w:tcBorders>
              <w:top w:val="nil"/>
              <w:left w:val="nil"/>
              <w:bottom w:val="single" w:color="auto" w:sz="4" w:space="0"/>
              <w:right w:val="single" w:color="auto" w:sz="8" w:space="0"/>
            </w:tcBorders>
            <w:noWrap/>
            <w:vAlign w:val="bottom"/>
          </w:tcPr>
          <w:p>
            <w:r>
              <w:t>Игра један на један гол са преузимањем играча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16</w:t>
            </w:r>
          </w:p>
        </w:tc>
        <w:tc>
          <w:tcPr>
            <w:tcW w:w="3219" w:type="pct"/>
            <w:tcBorders>
              <w:top w:val="nil"/>
              <w:left w:val="nil"/>
              <w:bottom w:val="single" w:color="auto" w:sz="4" w:space="0"/>
              <w:right w:val="single" w:color="auto" w:sz="8" w:space="0"/>
            </w:tcBorders>
            <w:noWrap/>
            <w:vAlign w:val="bottom"/>
          </w:tcPr>
          <w:p>
            <w:r>
              <w:t>Игра један на један гол са преузимањем играча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17</w:t>
            </w:r>
          </w:p>
        </w:tc>
        <w:tc>
          <w:tcPr>
            <w:tcW w:w="3219" w:type="pct"/>
            <w:tcBorders>
              <w:top w:val="nil"/>
              <w:left w:val="nil"/>
              <w:bottom w:val="single" w:color="auto" w:sz="4" w:space="0"/>
              <w:right w:val="single" w:color="auto" w:sz="8" w:space="0"/>
            </w:tcBorders>
            <w:noWrap/>
            <w:vAlign w:val="bottom"/>
          </w:tcPr>
          <w:p>
            <w:r>
              <w:t>Игра један на један са преузимањем играча, провера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18</w:t>
            </w:r>
          </w:p>
        </w:tc>
        <w:tc>
          <w:tcPr>
            <w:tcW w:w="3219" w:type="pct"/>
            <w:tcBorders>
              <w:top w:val="nil"/>
              <w:left w:val="nil"/>
              <w:bottom w:val="single" w:color="auto" w:sz="4" w:space="0"/>
              <w:right w:val="single" w:color="auto" w:sz="8" w:space="0"/>
            </w:tcBorders>
            <w:noWrap/>
            <w:vAlign w:val="bottom"/>
          </w:tcPr>
          <w:p>
            <w:r>
              <w:t>Шутерски тренинг</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19</w:t>
            </w:r>
          </w:p>
        </w:tc>
        <w:tc>
          <w:tcPr>
            <w:tcW w:w="3219" w:type="pct"/>
            <w:tcBorders>
              <w:top w:val="nil"/>
              <w:left w:val="nil"/>
              <w:bottom w:val="single" w:color="auto" w:sz="4" w:space="0"/>
              <w:right w:val="single" w:color="auto" w:sz="8" w:space="0"/>
            </w:tcBorders>
            <w:noWrap/>
            <w:vAlign w:val="bottom"/>
          </w:tcPr>
          <w:p>
            <w:r>
              <w:t>Шутерски тренинг</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20</w:t>
            </w:r>
          </w:p>
        </w:tc>
        <w:tc>
          <w:tcPr>
            <w:tcW w:w="3219" w:type="pct"/>
            <w:tcBorders>
              <w:top w:val="nil"/>
              <w:left w:val="nil"/>
              <w:bottom w:val="single" w:color="auto" w:sz="4" w:space="0"/>
              <w:right w:val="single" w:color="auto" w:sz="8" w:space="0"/>
            </w:tcBorders>
            <w:noWrap/>
            <w:vAlign w:val="bottom"/>
          </w:tcPr>
          <w:p>
            <w:r>
              <w:t>Игра у нападу, убацивање лопте по крилу</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21</w:t>
            </w:r>
          </w:p>
        </w:tc>
        <w:tc>
          <w:tcPr>
            <w:tcW w:w="3219" w:type="pct"/>
            <w:tcBorders>
              <w:top w:val="nil"/>
              <w:left w:val="nil"/>
              <w:bottom w:val="single" w:color="auto" w:sz="4" w:space="0"/>
              <w:right w:val="single" w:color="auto" w:sz="8" w:space="0"/>
            </w:tcBorders>
            <w:noWrap/>
            <w:vAlign w:val="bottom"/>
          </w:tcPr>
          <w:p>
            <w:r>
              <w:t>Игра у нападу, убацивање лопте по крилу</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22</w:t>
            </w:r>
          </w:p>
        </w:tc>
        <w:tc>
          <w:tcPr>
            <w:tcW w:w="3219" w:type="pct"/>
            <w:tcBorders>
              <w:top w:val="nil"/>
              <w:left w:val="nil"/>
              <w:bottom w:val="single" w:color="auto" w:sz="4" w:space="0"/>
              <w:right w:val="single" w:color="auto" w:sz="8" w:space="0"/>
            </w:tcBorders>
            <w:noWrap/>
            <w:vAlign w:val="bottom"/>
          </w:tcPr>
          <w:p>
            <w:r>
              <w:t>Контранапад</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23</w:t>
            </w:r>
          </w:p>
        </w:tc>
        <w:tc>
          <w:tcPr>
            <w:tcW w:w="3219" w:type="pct"/>
            <w:tcBorders>
              <w:top w:val="nil"/>
              <w:left w:val="nil"/>
              <w:bottom w:val="single" w:color="auto" w:sz="4" w:space="0"/>
              <w:right w:val="single" w:color="auto" w:sz="8" w:space="0"/>
            </w:tcBorders>
            <w:noWrap/>
            <w:vAlign w:val="bottom"/>
          </w:tcPr>
          <w:p>
            <w:r>
              <w:t xml:space="preserve">Контранапад, преко центра </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24</w:t>
            </w:r>
          </w:p>
        </w:tc>
        <w:tc>
          <w:tcPr>
            <w:tcW w:w="3219" w:type="pct"/>
            <w:tcBorders>
              <w:top w:val="nil"/>
              <w:left w:val="nil"/>
              <w:bottom w:val="single" w:color="auto" w:sz="4" w:space="0"/>
              <w:right w:val="single" w:color="auto" w:sz="8" w:space="0"/>
            </w:tcBorders>
            <w:noWrap/>
            <w:vAlign w:val="bottom"/>
          </w:tcPr>
          <w:p>
            <w:r>
              <w:t>Контранапад, преко центра и крила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25</w:t>
            </w:r>
          </w:p>
        </w:tc>
        <w:tc>
          <w:tcPr>
            <w:tcW w:w="3219" w:type="pct"/>
            <w:tcBorders>
              <w:top w:val="nil"/>
              <w:left w:val="nil"/>
              <w:bottom w:val="single" w:color="auto" w:sz="4" w:space="0"/>
              <w:right w:val="single" w:color="auto" w:sz="8" w:space="0"/>
            </w:tcBorders>
            <w:noWrap/>
            <w:vAlign w:val="bottom"/>
          </w:tcPr>
          <w:p>
            <w:r>
              <w:t xml:space="preserve">Контранапад, преко центра и крила </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26</w:t>
            </w:r>
          </w:p>
        </w:tc>
        <w:tc>
          <w:tcPr>
            <w:tcW w:w="3219" w:type="pct"/>
            <w:tcBorders>
              <w:top w:val="nil"/>
              <w:left w:val="nil"/>
              <w:bottom w:val="single" w:color="auto" w:sz="4" w:space="0"/>
              <w:right w:val="single" w:color="auto" w:sz="8" w:space="0"/>
            </w:tcBorders>
            <w:noWrap/>
            <w:vAlign w:val="bottom"/>
          </w:tcPr>
          <w:p>
            <w:r>
              <w:t>Дриблинзи и финте, одбрана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27</w:t>
            </w:r>
          </w:p>
        </w:tc>
        <w:tc>
          <w:tcPr>
            <w:tcW w:w="3219" w:type="pct"/>
            <w:tcBorders>
              <w:top w:val="nil"/>
              <w:left w:val="nil"/>
              <w:bottom w:val="single" w:color="auto" w:sz="4" w:space="0"/>
              <w:right w:val="single" w:color="auto" w:sz="8" w:space="0"/>
            </w:tcBorders>
            <w:noWrap/>
            <w:vAlign w:val="bottom"/>
          </w:tcPr>
          <w:p>
            <w:r>
              <w:t>Дриблинзи и финте, одбрана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28</w:t>
            </w:r>
          </w:p>
        </w:tc>
        <w:tc>
          <w:tcPr>
            <w:tcW w:w="3219" w:type="pct"/>
            <w:tcBorders>
              <w:top w:val="nil"/>
              <w:left w:val="nil"/>
              <w:bottom w:val="single" w:color="auto" w:sz="4" w:space="0"/>
              <w:right w:val="single" w:color="auto" w:sz="8" w:space="0"/>
            </w:tcBorders>
            <w:noWrap/>
            <w:vAlign w:val="bottom"/>
          </w:tcPr>
          <w:p>
            <w:r>
              <w:t>Увезбавање пређених елемената кроз игру</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29</w:t>
            </w:r>
          </w:p>
        </w:tc>
        <w:tc>
          <w:tcPr>
            <w:tcW w:w="3219" w:type="pct"/>
            <w:tcBorders>
              <w:top w:val="nil"/>
              <w:left w:val="nil"/>
              <w:bottom w:val="single" w:color="auto" w:sz="4" w:space="0"/>
              <w:right w:val="single" w:color="auto" w:sz="8" w:space="0"/>
            </w:tcBorders>
            <w:noWrap/>
            <w:vAlign w:val="bottom"/>
          </w:tcPr>
          <w:p>
            <w:r>
              <w:t>Увезбавање пређених елемената кроз игру, правила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30</w:t>
            </w:r>
          </w:p>
        </w:tc>
        <w:tc>
          <w:tcPr>
            <w:tcW w:w="3219" w:type="pct"/>
            <w:tcBorders>
              <w:top w:val="nil"/>
              <w:left w:val="nil"/>
              <w:bottom w:val="single" w:color="auto" w:sz="4" w:space="0"/>
              <w:right w:val="single" w:color="auto" w:sz="8" w:space="0"/>
            </w:tcBorders>
            <w:noWrap/>
            <w:vAlign w:val="bottom"/>
          </w:tcPr>
          <w:p>
            <w:r>
              <w:t>Пресинг игра на пола терена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31</w:t>
            </w:r>
          </w:p>
        </w:tc>
        <w:tc>
          <w:tcPr>
            <w:tcW w:w="3219" w:type="pct"/>
            <w:tcBorders>
              <w:top w:val="nil"/>
              <w:left w:val="nil"/>
              <w:bottom w:val="single" w:color="auto" w:sz="4" w:space="0"/>
              <w:right w:val="single" w:color="auto" w:sz="8" w:space="0"/>
            </w:tcBorders>
            <w:noWrap/>
            <w:vAlign w:val="bottom"/>
          </w:tcPr>
          <w:p>
            <w:r>
              <w:t>Шутерски тренинг, рад са голманом</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32</w:t>
            </w:r>
          </w:p>
        </w:tc>
        <w:tc>
          <w:tcPr>
            <w:tcW w:w="3219" w:type="pct"/>
            <w:tcBorders>
              <w:top w:val="nil"/>
              <w:left w:val="nil"/>
              <w:bottom w:val="single" w:color="auto" w:sz="4" w:space="0"/>
              <w:right w:val="single" w:color="auto" w:sz="8" w:space="0"/>
            </w:tcBorders>
            <w:noWrap/>
            <w:vAlign w:val="bottom"/>
          </w:tcPr>
          <w:p>
            <w:r>
              <w:t>Шутерски тренинг, рад са голманом</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33</w:t>
            </w:r>
          </w:p>
        </w:tc>
        <w:tc>
          <w:tcPr>
            <w:tcW w:w="3219" w:type="pct"/>
            <w:tcBorders>
              <w:top w:val="nil"/>
              <w:left w:val="nil"/>
              <w:bottom w:val="single" w:color="auto" w:sz="4" w:space="0"/>
              <w:right w:val="single" w:color="auto" w:sz="8" w:space="0"/>
            </w:tcBorders>
            <w:noWrap/>
            <w:vAlign w:val="bottom"/>
          </w:tcPr>
          <w:p>
            <w:r>
              <w:t>Шутерски тренинг</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34</w:t>
            </w:r>
          </w:p>
        </w:tc>
        <w:tc>
          <w:tcPr>
            <w:tcW w:w="3219" w:type="pct"/>
            <w:tcBorders>
              <w:top w:val="nil"/>
              <w:left w:val="nil"/>
              <w:bottom w:val="single" w:color="auto" w:sz="4" w:space="0"/>
              <w:right w:val="single" w:color="auto" w:sz="8" w:space="0"/>
            </w:tcBorders>
            <w:noWrap/>
            <w:vAlign w:val="bottom"/>
          </w:tcPr>
          <w:p>
            <w:r>
              <w:t>Игра на два гола уз примену правила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35</w:t>
            </w:r>
          </w:p>
        </w:tc>
        <w:tc>
          <w:tcPr>
            <w:tcW w:w="3219" w:type="pct"/>
            <w:tcBorders>
              <w:top w:val="nil"/>
              <w:left w:val="nil"/>
              <w:bottom w:val="single" w:color="auto" w:sz="4" w:space="0"/>
              <w:right w:val="single" w:color="auto" w:sz="8" w:space="0"/>
            </w:tcBorders>
            <w:noWrap/>
            <w:vAlign w:val="bottom"/>
          </w:tcPr>
          <w:p>
            <w:r>
              <w:t>Игра на два гола са измешаним екипама (м + ж)</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15" w:hRule="atLeast"/>
        </w:trPr>
        <w:tc>
          <w:tcPr>
            <w:tcW w:w="508" w:type="pct"/>
            <w:tcBorders>
              <w:top w:val="nil"/>
              <w:left w:val="single" w:color="auto" w:sz="8" w:space="0"/>
              <w:bottom w:val="single" w:color="auto" w:sz="8" w:space="0"/>
              <w:right w:val="single" w:color="auto" w:sz="8" w:space="0"/>
            </w:tcBorders>
            <w:noWrap/>
            <w:vAlign w:val="bottom"/>
          </w:tcPr>
          <w:p>
            <w:pPr>
              <w:jc w:val="center"/>
              <w:rPr>
                <w:sz w:val="22"/>
                <w:szCs w:val="22"/>
              </w:rPr>
            </w:pPr>
            <w:r>
              <w:rPr>
                <w:sz w:val="22"/>
                <w:szCs w:val="22"/>
              </w:rPr>
              <w:t>36</w:t>
            </w:r>
          </w:p>
        </w:tc>
        <w:tc>
          <w:tcPr>
            <w:tcW w:w="3219" w:type="pct"/>
            <w:tcBorders>
              <w:top w:val="nil"/>
              <w:left w:val="nil"/>
              <w:bottom w:val="single" w:color="auto" w:sz="8" w:space="0"/>
              <w:right w:val="single" w:color="auto" w:sz="8" w:space="0"/>
            </w:tcBorders>
            <w:noWrap/>
            <w:vAlign w:val="bottom"/>
          </w:tcPr>
          <w:p>
            <w:r>
              <w:t>Игра на два гола са измешаним екипама (м + ж)</w:t>
            </w:r>
          </w:p>
        </w:tc>
        <w:tc>
          <w:tcPr>
            <w:tcW w:w="376" w:type="pct"/>
            <w:tcBorders>
              <w:top w:val="nil"/>
              <w:left w:val="nil"/>
              <w:bottom w:val="single" w:color="auto" w:sz="8"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8"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8" w:space="0"/>
              <w:right w:val="single" w:color="auto" w:sz="8" w:space="0"/>
            </w:tcBorders>
            <w:noWrap/>
            <w:vAlign w:val="bottom"/>
          </w:tcPr>
          <w:p>
            <w:pPr>
              <w:jc w:val="center"/>
              <w:rPr>
                <w:sz w:val="22"/>
                <w:szCs w:val="22"/>
              </w:rPr>
            </w:pPr>
            <w:r>
              <w:rPr>
                <w:sz w:val="22"/>
                <w:szCs w:val="22"/>
              </w:rPr>
              <w:t>1</w:t>
            </w:r>
          </w:p>
        </w:tc>
      </w:tr>
    </w:tbl>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tbl>
      <w:tblPr>
        <w:tblStyle w:val="13"/>
        <w:tblW w:w="4999" w:type="pct"/>
        <w:tblInd w:w="0" w:type="dxa"/>
        <w:tblLayout w:type="autofit"/>
        <w:tblCellMar>
          <w:top w:w="0" w:type="dxa"/>
          <w:left w:w="108" w:type="dxa"/>
          <w:bottom w:w="0" w:type="dxa"/>
          <w:right w:w="108" w:type="dxa"/>
        </w:tblCellMar>
      </w:tblPr>
      <w:tblGrid>
        <w:gridCol w:w="925"/>
        <w:gridCol w:w="5962"/>
        <w:gridCol w:w="724"/>
        <w:gridCol w:w="780"/>
        <w:gridCol w:w="895"/>
      </w:tblGrid>
      <w:tr>
        <w:trPr>
          <w:trHeight w:val="330" w:hRule="atLeast"/>
        </w:trPr>
        <w:tc>
          <w:tcPr>
            <w:tcW w:w="508" w:type="pct"/>
            <w:tcBorders>
              <w:top w:val="nil"/>
              <w:left w:val="nil"/>
              <w:bottom w:val="nil"/>
              <w:right w:val="nil"/>
            </w:tcBorders>
            <w:noWrap/>
            <w:vAlign w:val="bottom"/>
          </w:tcPr>
          <w:p>
            <w:pPr>
              <w:jc w:val="center"/>
            </w:pPr>
          </w:p>
        </w:tc>
        <w:tc>
          <w:tcPr>
            <w:tcW w:w="3219" w:type="pct"/>
            <w:tcBorders>
              <w:top w:val="nil"/>
              <w:left w:val="nil"/>
              <w:bottom w:val="nil"/>
              <w:right w:val="nil"/>
            </w:tcBorders>
            <w:noWrap/>
            <w:vAlign w:val="bottom"/>
          </w:tcPr>
          <w:p>
            <w:pPr>
              <w:jc w:val="center"/>
              <w:rPr>
                <w:b/>
                <w:bCs/>
              </w:rPr>
            </w:pPr>
            <w:r>
              <w:rPr>
                <w:b/>
                <w:bCs/>
              </w:rPr>
              <w:t xml:space="preserve">П Л А Н   Р А Д А   </w:t>
            </w:r>
          </w:p>
        </w:tc>
        <w:tc>
          <w:tcPr>
            <w:tcW w:w="1271" w:type="pct"/>
            <w:gridSpan w:val="3"/>
            <w:tcBorders>
              <w:top w:val="single" w:color="auto" w:sz="8" w:space="0"/>
              <w:left w:val="single" w:color="auto" w:sz="8" w:space="0"/>
              <w:bottom w:val="single" w:color="auto" w:sz="8" w:space="0"/>
              <w:right w:val="single" w:color="000000" w:sz="8" w:space="0"/>
            </w:tcBorders>
            <w:noWrap/>
            <w:vAlign w:val="bottom"/>
          </w:tcPr>
          <w:p>
            <w:pPr>
              <w:jc w:val="center"/>
              <w:rPr>
                <w:b/>
                <w:bCs/>
                <w:i/>
                <w:iCs/>
              </w:rPr>
            </w:pPr>
            <w:r>
              <w:rPr>
                <w:b/>
                <w:bCs/>
                <w:i/>
                <w:iCs/>
              </w:rPr>
              <w:t>СТОНИ ТЕНИС</w:t>
            </w:r>
          </w:p>
        </w:tc>
      </w:tr>
      <w:tr>
        <w:tblPrEx>
          <w:tblCellMar>
            <w:top w:w="0" w:type="dxa"/>
            <w:left w:w="108" w:type="dxa"/>
            <w:bottom w:w="0" w:type="dxa"/>
            <w:right w:w="108" w:type="dxa"/>
          </w:tblCellMar>
        </w:tblPrEx>
        <w:trPr>
          <w:trHeight w:val="330" w:hRule="atLeast"/>
        </w:trPr>
        <w:tc>
          <w:tcPr>
            <w:tcW w:w="508" w:type="pct"/>
            <w:tcBorders>
              <w:top w:val="nil"/>
              <w:left w:val="nil"/>
              <w:bottom w:val="nil"/>
              <w:right w:val="nil"/>
            </w:tcBorders>
            <w:noWrap/>
            <w:vAlign w:val="bottom"/>
          </w:tcPr>
          <w:p>
            <w:pPr>
              <w:jc w:val="center"/>
            </w:pPr>
          </w:p>
        </w:tc>
        <w:tc>
          <w:tcPr>
            <w:tcW w:w="3219" w:type="pct"/>
            <w:tcBorders>
              <w:top w:val="nil"/>
              <w:left w:val="nil"/>
              <w:bottom w:val="nil"/>
              <w:right w:val="nil"/>
            </w:tcBorders>
            <w:noWrap/>
            <w:vAlign w:val="bottom"/>
          </w:tcPr>
          <w:p>
            <w:pPr>
              <w:jc w:val="center"/>
              <w:rPr>
                <w:b/>
                <w:bCs/>
                <w:lang w:val="sr-Cyrl-CS"/>
              </w:rPr>
            </w:pPr>
            <w:r>
              <w:rPr>
                <w:b/>
                <w:bCs/>
              </w:rPr>
              <w:t>С Е К Ц И Ј Е   З А</w:t>
            </w:r>
            <w:r>
              <w:rPr>
                <w:b/>
                <w:bCs/>
                <w:lang w:val="sr-Cyrl-CS"/>
              </w:rPr>
              <w:t xml:space="preserve">  </w:t>
            </w:r>
            <w:r>
              <w:rPr>
                <w:b/>
                <w:bCs/>
              </w:rPr>
              <w:t xml:space="preserve"> </w:t>
            </w:r>
            <w:r>
              <w:rPr>
                <w:b/>
                <w:bCs/>
                <w:lang w:val="sr-Cyrl-CS"/>
              </w:rPr>
              <w:t xml:space="preserve">С Т О Н И </w:t>
            </w:r>
            <w:r>
              <w:rPr>
                <w:b/>
                <w:bCs/>
              </w:rPr>
              <w:t xml:space="preserve">  </w:t>
            </w:r>
            <w:r>
              <w:rPr>
                <w:b/>
                <w:bCs/>
                <w:lang w:val="sr-Cyrl-CS"/>
              </w:rPr>
              <w:t>Т Е Н И С</w:t>
            </w:r>
          </w:p>
        </w:tc>
        <w:tc>
          <w:tcPr>
            <w:tcW w:w="376" w:type="pct"/>
            <w:tcBorders>
              <w:top w:val="nil"/>
              <w:left w:val="nil"/>
              <w:bottom w:val="nil"/>
              <w:right w:val="nil"/>
            </w:tcBorders>
            <w:noWrap/>
            <w:vAlign w:val="bottom"/>
          </w:tcPr>
          <w:p>
            <w:pPr>
              <w:jc w:val="center"/>
            </w:pPr>
          </w:p>
        </w:tc>
        <w:tc>
          <w:tcPr>
            <w:tcW w:w="430" w:type="pct"/>
            <w:tcBorders>
              <w:top w:val="nil"/>
              <w:left w:val="nil"/>
              <w:bottom w:val="nil"/>
              <w:right w:val="nil"/>
            </w:tcBorders>
            <w:noWrap/>
            <w:vAlign w:val="bottom"/>
          </w:tcPr>
          <w:p>
            <w:pPr>
              <w:jc w:val="center"/>
            </w:pPr>
          </w:p>
        </w:tc>
        <w:tc>
          <w:tcPr>
            <w:tcW w:w="464" w:type="pct"/>
            <w:tcBorders>
              <w:top w:val="nil"/>
              <w:left w:val="nil"/>
              <w:bottom w:val="nil"/>
              <w:right w:val="nil"/>
            </w:tcBorders>
            <w:noWrap/>
            <w:vAlign w:val="bottom"/>
          </w:tcPr>
          <w:p>
            <w:pPr>
              <w:jc w:val="center"/>
            </w:pPr>
          </w:p>
        </w:tc>
      </w:tr>
      <w:tr>
        <w:tblPrEx>
          <w:tblCellMar>
            <w:top w:w="0" w:type="dxa"/>
            <w:left w:w="108" w:type="dxa"/>
            <w:bottom w:w="0" w:type="dxa"/>
            <w:right w:w="108" w:type="dxa"/>
          </w:tblCellMar>
        </w:tblPrEx>
        <w:trPr>
          <w:trHeight w:val="330" w:hRule="atLeast"/>
        </w:trPr>
        <w:tc>
          <w:tcPr>
            <w:tcW w:w="508" w:type="pct"/>
            <w:tcBorders>
              <w:top w:val="nil"/>
              <w:left w:val="nil"/>
              <w:bottom w:val="double" w:color="auto" w:sz="6" w:space="0"/>
              <w:right w:val="nil"/>
            </w:tcBorders>
            <w:noWrap/>
            <w:vAlign w:val="bottom"/>
          </w:tcPr>
          <w:p>
            <w:pPr>
              <w:jc w:val="center"/>
            </w:pPr>
            <w:r>
              <w:t> </w:t>
            </w:r>
          </w:p>
        </w:tc>
        <w:tc>
          <w:tcPr>
            <w:tcW w:w="3219" w:type="pct"/>
            <w:tcBorders>
              <w:top w:val="nil"/>
              <w:left w:val="nil"/>
              <w:bottom w:val="double" w:color="auto" w:sz="6" w:space="0"/>
              <w:right w:val="nil"/>
            </w:tcBorders>
            <w:noWrap/>
            <w:vAlign w:val="bottom"/>
          </w:tcPr>
          <w:p>
            <w:pPr>
              <w:jc w:val="center"/>
              <w:rPr>
                <w:b/>
                <w:bCs/>
              </w:rPr>
            </w:pPr>
          </w:p>
        </w:tc>
        <w:tc>
          <w:tcPr>
            <w:tcW w:w="376" w:type="pct"/>
            <w:tcBorders>
              <w:top w:val="single" w:color="auto" w:sz="8" w:space="0"/>
              <w:left w:val="single" w:color="auto" w:sz="8" w:space="0"/>
              <w:bottom w:val="double" w:color="auto" w:sz="6" w:space="0"/>
              <w:right w:val="single" w:color="auto" w:sz="8" w:space="0"/>
            </w:tcBorders>
            <w:noWrap/>
            <w:vAlign w:val="bottom"/>
          </w:tcPr>
          <w:p>
            <w:pPr>
              <w:jc w:val="center"/>
              <w:rPr>
                <w:b/>
                <w:bCs/>
              </w:rPr>
            </w:pPr>
            <w:r>
              <w:rPr>
                <w:b/>
                <w:bCs/>
              </w:rPr>
              <w:t>М</w:t>
            </w:r>
          </w:p>
        </w:tc>
        <w:tc>
          <w:tcPr>
            <w:tcW w:w="430" w:type="pct"/>
            <w:tcBorders>
              <w:top w:val="nil"/>
              <w:left w:val="nil"/>
              <w:bottom w:val="double" w:color="auto" w:sz="6" w:space="0"/>
              <w:right w:val="nil"/>
            </w:tcBorders>
            <w:noWrap/>
            <w:vAlign w:val="bottom"/>
          </w:tcPr>
          <w:p>
            <w:pPr>
              <w:jc w:val="center"/>
            </w:pPr>
            <w:r>
              <w:t> </w:t>
            </w:r>
          </w:p>
        </w:tc>
        <w:tc>
          <w:tcPr>
            <w:tcW w:w="464" w:type="pct"/>
            <w:tcBorders>
              <w:top w:val="single" w:color="auto" w:sz="8" w:space="0"/>
              <w:left w:val="single" w:color="auto" w:sz="8" w:space="0"/>
              <w:bottom w:val="double" w:color="auto" w:sz="6" w:space="0"/>
              <w:right w:val="single" w:color="auto" w:sz="8" w:space="0"/>
            </w:tcBorders>
            <w:noWrap/>
            <w:vAlign w:val="bottom"/>
          </w:tcPr>
          <w:p>
            <w:pPr>
              <w:jc w:val="center"/>
              <w:rPr>
                <w:b/>
                <w:bCs/>
              </w:rPr>
            </w:pPr>
            <w:r>
              <w:rPr>
                <w:b/>
                <w:bCs/>
              </w:rPr>
              <w:t>Ж</w:t>
            </w:r>
          </w:p>
        </w:tc>
      </w:tr>
      <w:tr>
        <w:tblPrEx>
          <w:tblCellMar>
            <w:top w:w="0" w:type="dxa"/>
            <w:left w:w="108" w:type="dxa"/>
            <w:bottom w:w="0" w:type="dxa"/>
            <w:right w:w="108" w:type="dxa"/>
          </w:tblCellMar>
        </w:tblPrEx>
        <w:trPr>
          <w:trHeight w:val="390" w:hRule="atLeast"/>
        </w:trPr>
        <w:tc>
          <w:tcPr>
            <w:tcW w:w="508" w:type="pct"/>
            <w:tcBorders>
              <w:top w:val="nil"/>
              <w:left w:val="single" w:color="auto" w:sz="8" w:space="0"/>
              <w:bottom w:val="double" w:color="auto" w:sz="6" w:space="0"/>
              <w:right w:val="single" w:color="auto" w:sz="8" w:space="0"/>
            </w:tcBorders>
            <w:noWrap/>
            <w:vAlign w:val="bottom"/>
          </w:tcPr>
          <w:p>
            <w:pPr>
              <w:jc w:val="center"/>
              <w:rPr>
                <w:b/>
                <w:bCs/>
              </w:rPr>
            </w:pPr>
            <w:r>
              <w:rPr>
                <w:b/>
                <w:bCs/>
              </w:rPr>
              <w:t>Час</w:t>
            </w:r>
          </w:p>
        </w:tc>
        <w:tc>
          <w:tcPr>
            <w:tcW w:w="3219" w:type="pct"/>
            <w:tcBorders>
              <w:top w:val="nil"/>
              <w:left w:val="nil"/>
              <w:bottom w:val="double" w:color="auto" w:sz="6" w:space="0"/>
              <w:right w:val="nil"/>
            </w:tcBorders>
            <w:noWrap/>
            <w:vAlign w:val="bottom"/>
          </w:tcPr>
          <w:p>
            <w:pPr>
              <w:jc w:val="center"/>
              <w:rPr>
                <w:sz w:val="28"/>
                <w:szCs w:val="28"/>
              </w:rPr>
            </w:pPr>
            <w:r>
              <w:rPr>
                <w:sz w:val="28"/>
                <w:szCs w:val="28"/>
              </w:rPr>
              <w:t>Н а с т а в н а   ј е д и н и ц а</w:t>
            </w:r>
          </w:p>
        </w:tc>
        <w:tc>
          <w:tcPr>
            <w:tcW w:w="376" w:type="pct"/>
            <w:tcBorders>
              <w:top w:val="nil"/>
              <w:left w:val="single" w:color="auto" w:sz="8" w:space="0"/>
              <w:bottom w:val="double" w:color="auto" w:sz="6" w:space="0"/>
              <w:right w:val="single" w:color="auto" w:sz="8" w:space="0"/>
            </w:tcBorders>
            <w:noWrap/>
            <w:vAlign w:val="bottom"/>
          </w:tcPr>
          <w:p>
            <w:pPr>
              <w:jc w:val="center"/>
              <w:rPr>
                <w:b/>
                <w:bCs/>
                <w:i/>
                <w:iCs/>
              </w:rPr>
            </w:pPr>
            <w:r>
              <w:rPr>
                <w:b/>
                <w:bCs/>
                <w:i/>
                <w:iCs/>
              </w:rPr>
              <w:t>Обуч</w:t>
            </w:r>
          </w:p>
        </w:tc>
        <w:tc>
          <w:tcPr>
            <w:tcW w:w="430" w:type="pct"/>
            <w:tcBorders>
              <w:top w:val="nil"/>
              <w:left w:val="nil"/>
              <w:bottom w:val="double" w:color="auto" w:sz="6" w:space="0"/>
              <w:right w:val="single" w:color="auto" w:sz="8" w:space="0"/>
            </w:tcBorders>
            <w:noWrap/>
            <w:vAlign w:val="bottom"/>
          </w:tcPr>
          <w:p>
            <w:pPr>
              <w:jc w:val="center"/>
              <w:rPr>
                <w:b/>
                <w:bCs/>
                <w:i/>
                <w:iCs/>
              </w:rPr>
            </w:pPr>
            <w:r>
              <w:rPr>
                <w:b/>
                <w:bCs/>
                <w:i/>
                <w:iCs/>
              </w:rPr>
              <w:t>Увеж</w:t>
            </w:r>
          </w:p>
        </w:tc>
        <w:tc>
          <w:tcPr>
            <w:tcW w:w="464" w:type="pct"/>
            <w:tcBorders>
              <w:top w:val="nil"/>
              <w:left w:val="nil"/>
              <w:bottom w:val="double" w:color="auto" w:sz="6" w:space="0"/>
              <w:right w:val="single" w:color="auto" w:sz="8" w:space="0"/>
            </w:tcBorders>
            <w:noWrap/>
            <w:vAlign w:val="bottom"/>
          </w:tcPr>
          <w:p>
            <w:pPr>
              <w:jc w:val="center"/>
              <w:rPr>
                <w:b/>
                <w:bCs/>
                <w:i/>
                <w:iCs/>
              </w:rPr>
            </w:pPr>
            <w:r>
              <w:rPr>
                <w:b/>
                <w:bCs/>
                <w:i/>
                <w:iCs/>
              </w:rPr>
              <w:t>Утврђ</w:t>
            </w:r>
          </w:p>
        </w:tc>
      </w:tr>
      <w:tr>
        <w:tblPrEx>
          <w:tblCellMar>
            <w:top w:w="0" w:type="dxa"/>
            <w:left w:w="108" w:type="dxa"/>
            <w:bottom w:w="0" w:type="dxa"/>
            <w:right w:w="108" w:type="dxa"/>
          </w:tblCellMar>
        </w:tblPrEx>
        <w:trPr>
          <w:trHeight w:val="315"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w:t>
            </w:r>
          </w:p>
        </w:tc>
        <w:tc>
          <w:tcPr>
            <w:tcW w:w="3219" w:type="pct"/>
            <w:tcBorders>
              <w:top w:val="nil"/>
              <w:left w:val="nil"/>
              <w:bottom w:val="single" w:color="auto" w:sz="4" w:space="0"/>
              <w:right w:val="single" w:color="auto" w:sz="8" w:space="0"/>
            </w:tcBorders>
            <w:noWrap/>
            <w:vAlign w:val="bottom"/>
          </w:tcPr>
          <w:p>
            <w:r>
              <w:t>Окупљање ученика, формирање две екипе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w:t>
            </w:r>
          </w:p>
        </w:tc>
        <w:tc>
          <w:tcPr>
            <w:tcW w:w="3219" w:type="pct"/>
            <w:tcBorders>
              <w:top w:val="nil"/>
              <w:left w:val="nil"/>
              <w:bottom w:val="single" w:color="auto" w:sz="4" w:space="0"/>
              <w:right w:val="single" w:color="auto" w:sz="8" w:space="0"/>
            </w:tcBorders>
            <w:noWrap/>
            <w:vAlign w:val="bottom"/>
          </w:tcPr>
          <w:p>
            <w:r>
              <w:t>Основни ставовиу месту и из кретања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w:t>
            </w:r>
          </w:p>
        </w:tc>
        <w:tc>
          <w:tcPr>
            <w:tcW w:w="3219" w:type="pct"/>
            <w:tcBorders>
              <w:top w:val="nil"/>
              <w:left w:val="nil"/>
              <w:bottom w:val="single" w:color="auto" w:sz="4" w:space="0"/>
              <w:right w:val="single" w:color="auto" w:sz="8" w:space="0"/>
            </w:tcBorders>
            <w:noWrap/>
            <w:vAlign w:val="bottom"/>
          </w:tcPr>
          <w:p>
            <w:r>
              <w:t>Основни ставовиу месту и из кретања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4</w:t>
            </w:r>
          </w:p>
        </w:tc>
        <w:tc>
          <w:tcPr>
            <w:tcW w:w="3219" w:type="pct"/>
            <w:tcBorders>
              <w:top w:val="nil"/>
              <w:left w:val="nil"/>
              <w:bottom w:val="single" w:color="auto" w:sz="4" w:space="0"/>
              <w:right w:val="single" w:color="auto" w:sz="8" w:space="0"/>
            </w:tcBorders>
            <w:noWrap/>
            <w:vAlign w:val="bottom"/>
          </w:tcPr>
          <w:p>
            <w:r>
              <w:t>Увезбавање бекенд удараца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5</w:t>
            </w:r>
          </w:p>
        </w:tc>
        <w:tc>
          <w:tcPr>
            <w:tcW w:w="3219" w:type="pct"/>
            <w:tcBorders>
              <w:top w:val="nil"/>
              <w:left w:val="nil"/>
              <w:bottom w:val="single" w:color="auto" w:sz="4" w:space="0"/>
              <w:right w:val="single" w:color="auto" w:sz="8" w:space="0"/>
            </w:tcBorders>
            <w:noWrap/>
            <w:vAlign w:val="bottom"/>
          </w:tcPr>
          <w:p>
            <w:r>
              <w:t>Увезбавање бекенд удараца и одбрану од истог</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6</w:t>
            </w:r>
          </w:p>
        </w:tc>
        <w:tc>
          <w:tcPr>
            <w:tcW w:w="3219" w:type="pct"/>
            <w:tcBorders>
              <w:top w:val="nil"/>
              <w:left w:val="nil"/>
              <w:bottom w:val="single" w:color="auto" w:sz="4" w:space="0"/>
              <w:right w:val="single" w:color="auto" w:sz="8" w:space="0"/>
            </w:tcBorders>
            <w:noWrap/>
            <w:vAlign w:val="bottom"/>
          </w:tcPr>
          <w:p>
            <w:r>
              <w:t>Увезбавање бекенд удараца и одбрану од истог</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7</w:t>
            </w:r>
          </w:p>
        </w:tc>
        <w:tc>
          <w:tcPr>
            <w:tcW w:w="3219" w:type="pct"/>
            <w:tcBorders>
              <w:top w:val="nil"/>
              <w:left w:val="nil"/>
              <w:bottom w:val="single" w:color="auto" w:sz="4" w:space="0"/>
              <w:right w:val="single" w:color="auto" w:sz="8" w:space="0"/>
            </w:tcBorders>
            <w:noWrap/>
            <w:vAlign w:val="bottom"/>
          </w:tcPr>
          <w:p>
            <w:r>
              <w:t>Увезбавање бекенд удараца и одбрану од истог</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8</w:t>
            </w:r>
          </w:p>
        </w:tc>
        <w:tc>
          <w:tcPr>
            <w:tcW w:w="3219" w:type="pct"/>
            <w:tcBorders>
              <w:top w:val="nil"/>
              <w:left w:val="nil"/>
              <w:bottom w:val="single" w:color="auto" w:sz="4" w:space="0"/>
              <w:right w:val="single" w:color="auto" w:sz="8" w:space="0"/>
            </w:tcBorders>
            <w:noWrap/>
            <w:vAlign w:val="bottom"/>
          </w:tcPr>
          <w:p>
            <w:r>
              <w:t>Школски сервис, игра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9</w:t>
            </w:r>
          </w:p>
        </w:tc>
        <w:tc>
          <w:tcPr>
            <w:tcW w:w="3219" w:type="pct"/>
            <w:tcBorders>
              <w:top w:val="nil"/>
              <w:left w:val="nil"/>
              <w:bottom w:val="single" w:color="auto" w:sz="4" w:space="0"/>
              <w:right w:val="single" w:color="auto" w:sz="8" w:space="0"/>
            </w:tcBorders>
            <w:noWrap/>
            <w:vAlign w:val="bottom"/>
          </w:tcPr>
          <w:p>
            <w:r>
              <w:t>Школски сервис, игра, правила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10</w:t>
            </w:r>
          </w:p>
        </w:tc>
        <w:tc>
          <w:tcPr>
            <w:tcW w:w="3219" w:type="pct"/>
            <w:tcBorders>
              <w:top w:val="nil"/>
              <w:left w:val="nil"/>
              <w:bottom w:val="single" w:color="auto" w:sz="4" w:space="0"/>
              <w:right w:val="single" w:color="auto" w:sz="8" w:space="0"/>
            </w:tcBorders>
            <w:noWrap/>
            <w:vAlign w:val="bottom"/>
          </w:tcPr>
          <w:p>
            <w:r>
              <w:t>Сервирања са "фелшом"</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11</w:t>
            </w:r>
          </w:p>
        </w:tc>
        <w:tc>
          <w:tcPr>
            <w:tcW w:w="3219" w:type="pct"/>
            <w:tcBorders>
              <w:top w:val="nil"/>
              <w:left w:val="nil"/>
              <w:bottom w:val="single" w:color="auto" w:sz="4" w:space="0"/>
              <w:right w:val="single" w:color="auto" w:sz="8" w:space="0"/>
            </w:tcBorders>
            <w:noWrap/>
            <w:vAlign w:val="bottom"/>
          </w:tcPr>
          <w:p>
            <w:r>
              <w:t>Сервирања са "фелшом", игра и правила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12</w:t>
            </w:r>
          </w:p>
        </w:tc>
        <w:tc>
          <w:tcPr>
            <w:tcW w:w="3219" w:type="pct"/>
            <w:tcBorders>
              <w:top w:val="nil"/>
              <w:left w:val="nil"/>
              <w:bottom w:val="single" w:color="auto" w:sz="4" w:space="0"/>
              <w:right w:val="single" w:color="auto" w:sz="8" w:space="0"/>
            </w:tcBorders>
            <w:noWrap/>
            <w:vAlign w:val="bottom"/>
          </w:tcPr>
          <w:p>
            <w:r>
              <w:t>Сервирања са "фелшом", игра и правила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13</w:t>
            </w:r>
          </w:p>
        </w:tc>
        <w:tc>
          <w:tcPr>
            <w:tcW w:w="3219" w:type="pct"/>
            <w:tcBorders>
              <w:top w:val="nil"/>
              <w:left w:val="nil"/>
              <w:bottom w:val="single" w:color="auto" w:sz="4" w:space="0"/>
              <w:right w:val="single" w:color="auto" w:sz="8" w:space="0"/>
            </w:tcBorders>
            <w:noWrap/>
            <w:vAlign w:val="bottom"/>
          </w:tcPr>
          <w:p>
            <w:r>
              <w:t>Увезбавање форхенд ударца, игра и одбрана од истог</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14</w:t>
            </w:r>
          </w:p>
        </w:tc>
        <w:tc>
          <w:tcPr>
            <w:tcW w:w="3219" w:type="pct"/>
            <w:tcBorders>
              <w:top w:val="nil"/>
              <w:left w:val="nil"/>
              <w:bottom w:val="single" w:color="auto" w:sz="4" w:space="0"/>
              <w:right w:val="single" w:color="auto" w:sz="8" w:space="0"/>
            </w:tcBorders>
            <w:noWrap/>
            <w:vAlign w:val="bottom"/>
          </w:tcPr>
          <w:p>
            <w:r>
              <w:t>Увезбавање форхенд ударца, игра и одбрана од истог</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15</w:t>
            </w:r>
          </w:p>
        </w:tc>
        <w:tc>
          <w:tcPr>
            <w:tcW w:w="3219" w:type="pct"/>
            <w:tcBorders>
              <w:top w:val="nil"/>
              <w:left w:val="nil"/>
              <w:bottom w:val="single" w:color="auto" w:sz="4" w:space="0"/>
              <w:right w:val="single" w:color="auto" w:sz="8" w:space="0"/>
            </w:tcBorders>
            <w:noWrap/>
            <w:vAlign w:val="bottom"/>
          </w:tcPr>
          <w:p>
            <w:r>
              <w:t>Увезбавање форхенд ударца, игра и одбрана од истог</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16</w:t>
            </w:r>
          </w:p>
        </w:tc>
        <w:tc>
          <w:tcPr>
            <w:tcW w:w="3219" w:type="pct"/>
            <w:tcBorders>
              <w:top w:val="nil"/>
              <w:left w:val="nil"/>
              <w:bottom w:val="single" w:color="auto" w:sz="4" w:space="0"/>
              <w:right w:val="single" w:color="auto" w:sz="8" w:space="0"/>
            </w:tcBorders>
            <w:noWrap/>
            <w:vAlign w:val="bottom"/>
          </w:tcPr>
          <w:p>
            <w:r>
              <w:t>Увезбавање "резаних" лопти</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17</w:t>
            </w:r>
          </w:p>
        </w:tc>
        <w:tc>
          <w:tcPr>
            <w:tcW w:w="3219" w:type="pct"/>
            <w:tcBorders>
              <w:top w:val="nil"/>
              <w:left w:val="nil"/>
              <w:bottom w:val="single" w:color="auto" w:sz="4" w:space="0"/>
              <w:right w:val="single" w:color="auto" w:sz="8" w:space="0"/>
            </w:tcBorders>
            <w:noWrap/>
            <w:vAlign w:val="bottom"/>
          </w:tcPr>
          <w:p>
            <w:r>
              <w:t>Увезбавање "резаних" лопти, игра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18</w:t>
            </w:r>
          </w:p>
        </w:tc>
        <w:tc>
          <w:tcPr>
            <w:tcW w:w="3219" w:type="pct"/>
            <w:tcBorders>
              <w:top w:val="nil"/>
              <w:left w:val="nil"/>
              <w:bottom w:val="single" w:color="auto" w:sz="4" w:space="0"/>
              <w:right w:val="single" w:color="auto" w:sz="8" w:space="0"/>
            </w:tcBorders>
            <w:noWrap/>
            <w:vAlign w:val="bottom"/>
          </w:tcPr>
          <w:p>
            <w:r>
              <w:t>Увезбавање "резаних" лопти, игра и правила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19</w:t>
            </w:r>
          </w:p>
        </w:tc>
        <w:tc>
          <w:tcPr>
            <w:tcW w:w="3219" w:type="pct"/>
            <w:tcBorders>
              <w:top w:val="nil"/>
              <w:left w:val="nil"/>
              <w:bottom w:val="single" w:color="auto" w:sz="4" w:space="0"/>
              <w:right w:val="single" w:color="auto" w:sz="8" w:space="0"/>
            </w:tcBorders>
            <w:noWrap/>
            <w:vAlign w:val="bottom"/>
          </w:tcPr>
          <w:p>
            <w:r>
              <w:t>Контра после "меког" сервиса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20</w:t>
            </w:r>
          </w:p>
        </w:tc>
        <w:tc>
          <w:tcPr>
            <w:tcW w:w="3219" w:type="pct"/>
            <w:tcBorders>
              <w:top w:val="nil"/>
              <w:left w:val="nil"/>
              <w:bottom w:val="single" w:color="auto" w:sz="4" w:space="0"/>
              <w:right w:val="single" w:color="auto" w:sz="8" w:space="0"/>
            </w:tcBorders>
            <w:noWrap/>
            <w:vAlign w:val="bottom"/>
          </w:tcPr>
          <w:p>
            <w:r>
              <w:t>Контра после "меког" сервиса, игра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21</w:t>
            </w:r>
          </w:p>
        </w:tc>
        <w:tc>
          <w:tcPr>
            <w:tcW w:w="3219" w:type="pct"/>
            <w:tcBorders>
              <w:top w:val="nil"/>
              <w:left w:val="nil"/>
              <w:bottom w:val="single" w:color="auto" w:sz="4" w:space="0"/>
              <w:right w:val="single" w:color="auto" w:sz="8" w:space="0"/>
            </w:tcBorders>
            <w:noWrap/>
            <w:vAlign w:val="bottom"/>
          </w:tcPr>
          <w:p>
            <w:r>
              <w:t>Контра после "меког" сервиса, игра и правила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22</w:t>
            </w:r>
          </w:p>
        </w:tc>
        <w:tc>
          <w:tcPr>
            <w:tcW w:w="3219" w:type="pct"/>
            <w:tcBorders>
              <w:top w:val="nil"/>
              <w:left w:val="nil"/>
              <w:bottom w:val="single" w:color="auto" w:sz="4" w:space="0"/>
              <w:right w:val="single" w:color="auto" w:sz="8" w:space="0"/>
            </w:tcBorders>
            <w:noWrap/>
            <w:vAlign w:val="bottom"/>
          </w:tcPr>
          <w:p>
            <w:r>
              <w:t>Игра парова и дубла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23</w:t>
            </w:r>
          </w:p>
        </w:tc>
        <w:tc>
          <w:tcPr>
            <w:tcW w:w="3219" w:type="pct"/>
            <w:tcBorders>
              <w:top w:val="nil"/>
              <w:left w:val="nil"/>
              <w:bottom w:val="single" w:color="auto" w:sz="4" w:space="0"/>
              <w:right w:val="single" w:color="auto" w:sz="8" w:space="0"/>
            </w:tcBorders>
            <w:noWrap/>
            <w:vAlign w:val="bottom"/>
          </w:tcPr>
          <w:p>
            <w:r>
              <w:t>Игра парова и дубла, игра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24</w:t>
            </w:r>
          </w:p>
        </w:tc>
        <w:tc>
          <w:tcPr>
            <w:tcW w:w="3219" w:type="pct"/>
            <w:tcBorders>
              <w:top w:val="nil"/>
              <w:left w:val="nil"/>
              <w:bottom w:val="single" w:color="auto" w:sz="4" w:space="0"/>
              <w:right w:val="single" w:color="auto" w:sz="8" w:space="0"/>
            </w:tcBorders>
            <w:noWrap/>
            <w:vAlign w:val="bottom"/>
          </w:tcPr>
          <w:p>
            <w:r>
              <w:t>Игра парова и дубла, игра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25</w:t>
            </w:r>
          </w:p>
        </w:tc>
        <w:tc>
          <w:tcPr>
            <w:tcW w:w="3219" w:type="pct"/>
            <w:tcBorders>
              <w:top w:val="nil"/>
              <w:left w:val="nil"/>
              <w:bottom w:val="single" w:color="auto" w:sz="4" w:space="0"/>
              <w:right w:val="single" w:color="auto" w:sz="8" w:space="0"/>
            </w:tcBorders>
            <w:noWrap/>
            <w:vAlign w:val="bottom"/>
          </w:tcPr>
          <w:p>
            <w:r>
              <w:t>Формирање првих и других екипа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26</w:t>
            </w:r>
          </w:p>
        </w:tc>
        <w:tc>
          <w:tcPr>
            <w:tcW w:w="3219" w:type="pct"/>
            <w:tcBorders>
              <w:top w:val="nil"/>
              <w:left w:val="nil"/>
              <w:bottom w:val="single" w:color="auto" w:sz="4" w:space="0"/>
              <w:right w:val="single" w:color="auto" w:sz="8" w:space="0"/>
            </w:tcBorders>
            <w:noWrap/>
            <w:vAlign w:val="bottom"/>
          </w:tcPr>
          <w:p>
            <w:r>
              <w:t>Формирање првих и других екипа, игра</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27</w:t>
            </w:r>
          </w:p>
        </w:tc>
        <w:tc>
          <w:tcPr>
            <w:tcW w:w="3219" w:type="pct"/>
            <w:tcBorders>
              <w:top w:val="nil"/>
              <w:left w:val="nil"/>
              <w:bottom w:val="single" w:color="auto" w:sz="4" w:space="0"/>
              <w:right w:val="single" w:color="auto" w:sz="8" w:space="0"/>
            </w:tcBorders>
            <w:noWrap/>
            <w:vAlign w:val="bottom"/>
          </w:tcPr>
          <w:p>
            <w:r>
              <w:t>Игра мешовитих екипа (м + ж), самостално суђење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28</w:t>
            </w:r>
          </w:p>
        </w:tc>
        <w:tc>
          <w:tcPr>
            <w:tcW w:w="3219" w:type="pct"/>
            <w:tcBorders>
              <w:top w:val="nil"/>
              <w:left w:val="nil"/>
              <w:bottom w:val="single" w:color="auto" w:sz="4" w:space="0"/>
              <w:right w:val="single" w:color="auto" w:sz="8" w:space="0"/>
            </w:tcBorders>
            <w:noWrap/>
            <w:vAlign w:val="bottom"/>
          </w:tcPr>
          <w:p>
            <w:r>
              <w:t>Игра за најбољег сервера у школи</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29</w:t>
            </w:r>
          </w:p>
        </w:tc>
        <w:tc>
          <w:tcPr>
            <w:tcW w:w="3219" w:type="pct"/>
            <w:tcBorders>
              <w:top w:val="nil"/>
              <w:left w:val="nil"/>
              <w:bottom w:val="single" w:color="auto" w:sz="4" w:space="0"/>
              <w:right w:val="single" w:color="auto" w:sz="8" w:space="0"/>
            </w:tcBorders>
            <w:noWrap/>
            <w:vAlign w:val="bottom"/>
          </w:tcPr>
          <w:p>
            <w:r>
              <w:t>Игра за најбољег сервера у школи</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30</w:t>
            </w:r>
          </w:p>
        </w:tc>
        <w:tc>
          <w:tcPr>
            <w:tcW w:w="3219" w:type="pct"/>
            <w:tcBorders>
              <w:top w:val="nil"/>
              <w:left w:val="nil"/>
              <w:bottom w:val="single" w:color="auto" w:sz="4" w:space="0"/>
              <w:right w:val="single" w:color="auto" w:sz="8" w:space="0"/>
            </w:tcBorders>
            <w:noWrap/>
            <w:vAlign w:val="bottom"/>
          </w:tcPr>
          <w:p>
            <w:r>
              <w:t>Појединачно првенство - Турнир (пионири)</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31</w:t>
            </w:r>
          </w:p>
        </w:tc>
        <w:tc>
          <w:tcPr>
            <w:tcW w:w="3219" w:type="pct"/>
            <w:tcBorders>
              <w:top w:val="nil"/>
              <w:left w:val="nil"/>
              <w:bottom w:val="single" w:color="auto" w:sz="4" w:space="0"/>
              <w:right w:val="single" w:color="auto" w:sz="8" w:space="0"/>
            </w:tcBorders>
            <w:noWrap/>
            <w:vAlign w:val="bottom"/>
          </w:tcPr>
          <w:p>
            <w:r>
              <w:t>Појединачно првенство - Турнир (пионири)</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32</w:t>
            </w:r>
          </w:p>
        </w:tc>
        <w:tc>
          <w:tcPr>
            <w:tcW w:w="3219" w:type="pct"/>
            <w:tcBorders>
              <w:top w:val="nil"/>
              <w:left w:val="nil"/>
              <w:bottom w:val="single" w:color="auto" w:sz="4" w:space="0"/>
              <w:right w:val="single" w:color="auto" w:sz="8" w:space="0"/>
            </w:tcBorders>
            <w:noWrap/>
            <w:vAlign w:val="bottom"/>
          </w:tcPr>
          <w:p>
            <w:r>
              <w:t>Појединачно првенство - Турнир (пионирке)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33</w:t>
            </w:r>
          </w:p>
        </w:tc>
        <w:tc>
          <w:tcPr>
            <w:tcW w:w="3219" w:type="pct"/>
            <w:tcBorders>
              <w:top w:val="nil"/>
              <w:left w:val="nil"/>
              <w:bottom w:val="single" w:color="auto" w:sz="4" w:space="0"/>
              <w:right w:val="single" w:color="auto" w:sz="8" w:space="0"/>
            </w:tcBorders>
            <w:noWrap/>
            <w:vAlign w:val="bottom"/>
          </w:tcPr>
          <w:p>
            <w:r>
              <w:t>Појединачно првенство - Турнир (пионирке)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34</w:t>
            </w:r>
          </w:p>
        </w:tc>
        <w:tc>
          <w:tcPr>
            <w:tcW w:w="3219" w:type="pct"/>
            <w:tcBorders>
              <w:top w:val="nil"/>
              <w:left w:val="nil"/>
              <w:bottom w:val="single" w:color="auto" w:sz="4" w:space="0"/>
              <w:right w:val="single" w:color="auto" w:sz="8" w:space="0"/>
            </w:tcBorders>
            <w:noWrap/>
            <w:vAlign w:val="bottom"/>
          </w:tcPr>
          <w:p>
            <w:r>
              <w:t>Финале за пионире и пионирке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00" w:hRule="atLeast"/>
        </w:trPr>
        <w:tc>
          <w:tcPr>
            <w:tcW w:w="508" w:type="pct"/>
            <w:tcBorders>
              <w:top w:val="nil"/>
              <w:left w:val="single" w:color="auto" w:sz="8" w:space="0"/>
              <w:bottom w:val="single" w:color="auto" w:sz="4" w:space="0"/>
              <w:right w:val="single" w:color="auto" w:sz="8" w:space="0"/>
            </w:tcBorders>
            <w:noWrap/>
            <w:vAlign w:val="bottom"/>
          </w:tcPr>
          <w:p>
            <w:pPr>
              <w:jc w:val="center"/>
              <w:rPr>
                <w:sz w:val="22"/>
                <w:szCs w:val="22"/>
              </w:rPr>
            </w:pPr>
            <w:r>
              <w:rPr>
                <w:sz w:val="22"/>
                <w:szCs w:val="22"/>
              </w:rPr>
              <w:t>35</w:t>
            </w:r>
          </w:p>
        </w:tc>
        <w:tc>
          <w:tcPr>
            <w:tcW w:w="3219" w:type="pct"/>
            <w:tcBorders>
              <w:top w:val="nil"/>
              <w:left w:val="nil"/>
              <w:bottom w:val="single" w:color="auto" w:sz="4" w:space="0"/>
              <w:right w:val="single" w:color="auto" w:sz="8" w:space="0"/>
            </w:tcBorders>
            <w:noWrap/>
            <w:vAlign w:val="bottom"/>
          </w:tcPr>
          <w:p>
            <w:r>
              <w:t>Слободно надигравање</w:t>
            </w:r>
          </w:p>
        </w:tc>
        <w:tc>
          <w:tcPr>
            <w:tcW w:w="376" w:type="pct"/>
            <w:tcBorders>
              <w:top w:val="nil"/>
              <w:left w:val="nil"/>
              <w:bottom w:val="single" w:color="auto" w:sz="4" w:space="0"/>
              <w:right w:val="single" w:color="auto" w:sz="4" w:space="0"/>
            </w:tcBorders>
            <w:noWrap/>
            <w:vAlign w:val="bottom"/>
          </w:tcPr>
          <w:p>
            <w:pPr>
              <w:jc w:val="center"/>
              <w:rPr>
                <w:sz w:val="22"/>
                <w:szCs w:val="22"/>
              </w:rPr>
            </w:pPr>
            <w:r>
              <w:rPr>
                <w:sz w:val="22"/>
                <w:szCs w:val="22"/>
              </w:rPr>
              <w:t>1</w:t>
            </w:r>
          </w:p>
        </w:tc>
        <w:tc>
          <w:tcPr>
            <w:tcW w:w="430" w:type="pct"/>
            <w:tcBorders>
              <w:top w:val="nil"/>
              <w:left w:val="nil"/>
              <w:bottom w:val="single" w:color="auto" w:sz="4" w:space="0"/>
              <w:right w:val="single" w:color="auto" w:sz="4" w:space="0"/>
            </w:tcBorders>
            <w:noWrap/>
            <w:vAlign w:val="bottom"/>
          </w:tcPr>
          <w:p>
            <w:pPr>
              <w:jc w:val="center"/>
              <w:rPr>
                <w:sz w:val="22"/>
                <w:szCs w:val="22"/>
              </w:rPr>
            </w:pPr>
            <w:r>
              <w:rPr>
                <w:sz w:val="22"/>
                <w:szCs w:val="22"/>
              </w:rPr>
              <w:t> </w:t>
            </w:r>
          </w:p>
        </w:tc>
        <w:tc>
          <w:tcPr>
            <w:tcW w:w="464" w:type="pct"/>
            <w:tcBorders>
              <w:top w:val="nil"/>
              <w:left w:val="nil"/>
              <w:bottom w:val="single" w:color="auto" w:sz="4" w:space="0"/>
              <w:right w:val="single" w:color="auto" w:sz="8" w:space="0"/>
            </w:tcBorders>
            <w:noWrap/>
            <w:vAlign w:val="bottom"/>
          </w:tcPr>
          <w:p>
            <w:pPr>
              <w:jc w:val="center"/>
              <w:rPr>
                <w:sz w:val="22"/>
                <w:szCs w:val="22"/>
              </w:rPr>
            </w:pPr>
            <w:r>
              <w:rPr>
                <w:sz w:val="22"/>
                <w:szCs w:val="22"/>
              </w:rPr>
              <w:t> </w:t>
            </w:r>
          </w:p>
        </w:tc>
      </w:tr>
      <w:tr>
        <w:tblPrEx>
          <w:tblCellMar>
            <w:top w:w="0" w:type="dxa"/>
            <w:left w:w="108" w:type="dxa"/>
            <w:bottom w:w="0" w:type="dxa"/>
            <w:right w:w="108" w:type="dxa"/>
          </w:tblCellMar>
        </w:tblPrEx>
        <w:trPr>
          <w:trHeight w:val="315" w:hRule="atLeast"/>
        </w:trPr>
        <w:tc>
          <w:tcPr>
            <w:tcW w:w="508" w:type="pct"/>
            <w:tcBorders>
              <w:top w:val="nil"/>
              <w:left w:val="single" w:color="auto" w:sz="8" w:space="0"/>
              <w:bottom w:val="single" w:color="auto" w:sz="8" w:space="0"/>
              <w:right w:val="single" w:color="auto" w:sz="8" w:space="0"/>
            </w:tcBorders>
            <w:noWrap/>
            <w:vAlign w:val="bottom"/>
          </w:tcPr>
          <w:p>
            <w:pPr>
              <w:jc w:val="center"/>
              <w:rPr>
                <w:sz w:val="22"/>
                <w:szCs w:val="22"/>
              </w:rPr>
            </w:pPr>
            <w:r>
              <w:rPr>
                <w:sz w:val="22"/>
                <w:szCs w:val="22"/>
              </w:rPr>
              <w:t>36</w:t>
            </w:r>
          </w:p>
        </w:tc>
        <w:tc>
          <w:tcPr>
            <w:tcW w:w="3219" w:type="pct"/>
            <w:tcBorders>
              <w:top w:val="nil"/>
              <w:left w:val="nil"/>
              <w:bottom w:val="single" w:color="auto" w:sz="8" w:space="0"/>
              <w:right w:val="single" w:color="auto" w:sz="8" w:space="0"/>
            </w:tcBorders>
            <w:noWrap/>
            <w:vAlign w:val="bottom"/>
          </w:tcPr>
          <w:p>
            <w:r>
              <w:t>Слободно надигравање</w:t>
            </w:r>
          </w:p>
        </w:tc>
        <w:tc>
          <w:tcPr>
            <w:tcW w:w="376" w:type="pct"/>
            <w:tcBorders>
              <w:top w:val="nil"/>
              <w:left w:val="nil"/>
              <w:bottom w:val="single" w:color="auto" w:sz="8" w:space="0"/>
              <w:right w:val="single" w:color="auto" w:sz="4" w:space="0"/>
            </w:tcBorders>
            <w:noWrap/>
            <w:vAlign w:val="bottom"/>
          </w:tcPr>
          <w:p>
            <w:pPr>
              <w:jc w:val="center"/>
              <w:rPr>
                <w:sz w:val="22"/>
                <w:szCs w:val="22"/>
              </w:rPr>
            </w:pPr>
            <w:r>
              <w:rPr>
                <w:sz w:val="22"/>
                <w:szCs w:val="22"/>
              </w:rPr>
              <w:t> </w:t>
            </w:r>
          </w:p>
        </w:tc>
        <w:tc>
          <w:tcPr>
            <w:tcW w:w="430" w:type="pct"/>
            <w:tcBorders>
              <w:top w:val="nil"/>
              <w:left w:val="nil"/>
              <w:bottom w:val="single" w:color="auto" w:sz="8" w:space="0"/>
              <w:right w:val="single" w:color="auto" w:sz="4" w:space="0"/>
            </w:tcBorders>
            <w:noWrap/>
            <w:vAlign w:val="bottom"/>
          </w:tcPr>
          <w:p>
            <w:pPr>
              <w:jc w:val="center"/>
              <w:rPr>
                <w:sz w:val="22"/>
                <w:szCs w:val="22"/>
              </w:rPr>
            </w:pPr>
            <w:r>
              <w:rPr>
                <w:sz w:val="22"/>
                <w:szCs w:val="22"/>
              </w:rPr>
              <w:t>1</w:t>
            </w:r>
          </w:p>
        </w:tc>
        <w:tc>
          <w:tcPr>
            <w:tcW w:w="464" w:type="pct"/>
            <w:tcBorders>
              <w:top w:val="nil"/>
              <w:left w:val="nil"/>
              <w:bottom w:val="single" w:color="auto" w:sz="8" w:space="0"/>
              <w:right w:val="single" w:color="auto" w:sz="8" w:space="0"/>
            </w:tcBorders>
            <w:noWrap/>
            <w:vAlign w:val="bottom"/>
          </w:tcPr>
          <w:p>
            <w:pPr>
              <w:jc w:val="center"/>
              <w:rPr>
                <w:sz w:val="22"/>
                <w:szCs w:val="22"/>
              </w:rPr>
            </w:pPr>
            <w:r>
              <w:rPr>
                <w:sz w:val="22"/>
                <w:szCs w:val="22"/>
              </w:rPr>
              <w:t>1</w:t>
            </w:r>
          </w:p>
        </w:tc>
      </w:tr>
      <w:tr>
        <w:tblPrEx>
          <w:tblCellMar>
            <w:top w:w="0" w:type="dxa"/>
            <w:left w:w="108" w:type="dxa"/>
            <w:bottom w:w="0" w:type="dxa"/>
            <w:right w:w="108" w:type="dxa"/>
          </w:tblCellMar>
        </w:tblPrEx>
        <w:trPr>
          <w:gridAfter w:val="3"/>
          <w:wAfter w:w="1271" w:type="pct"/>
          <w:trHeight w:val="315" w:hRule="atLeast"/>
        </w:trPr>
        <w:tc>
          <w:tcPr>
            <w:tcW w:w="508" w:type="pct"/>
            <w:tcBorders>
              <w:top w:val="nil"/>
              <w:left w:val="nil"/>
              <w:bottom w:val="nil"/>
              <w:right w:val="nil"/>
            </w:tcBorders>
            <w:noWrap/>
            <w:vAlign w:val="bottom"/>
          </w:tcPr>
          <w:p>
            <w:pPr>
              <w:jc w:val="center"/>
            </w:pPr>
          </w:p>
        </w:tc>
        <w:tc>
          <w:tcPr>
            <w:tcW w:w="3219" w:type="pct"/>
            <w:tcBorders>
              <w:top w:val="nil"/>
              <w:left w:val="nil"/>
              <w:bottom w:val="nil"/>
              <w:right w:val="nil"/>
            </w:tcBorders>
            <w:noWrap/>
            <w:vAlign w:val="bottom"/>
          </w:tcPr>
          <w:p>
            <w:pPr>
              <w:wordWrap w:val="0"/>
              <w:jc w:val="right"/>
            </w:pPr>
            <w:r>
              <w:t>Тамара Јованчевић</w:t>
            </w:r>
          </w:p>
        </w:tc>
      </w:tr>
      <w:tr>
        <w:tblPrEx>
          <w:tblCellMar>
            <w:top w:w="0" w:type="dxa"/>
            <w:left w:w="108" w:type="dxa"/>
            <w:bottom w:w="0" w:type="dxa"/>
            <w:right w:w="108" w:type="dxa"/>
          </w:tblCellMar>
        </w:tblPrEx>
        <w:trPr>
          <w:gridAfter w:val="3"/>
          <w:wAfter w:w="1271" w:type="pct"/>
          <w:trHeight w:val="255" w:hRule="atLeast"/>
        </w:trPr>
        <w:tc>
          <w:tcPr>
            <w:tcW w:w="508" w:type="pct"/>
            <w:tcBorders>
              <w:top w:val="nil"/>
              <w:left w:val="nil"/>
              <w:bottom w:val="nil"/>
              <w:right w:val="nil"/>
            </w:tcBorders>
            <w:noWrap/>
            <w:vAlign w:val="bottom"/>
          </w:tcPr>
          <w:p>
            <w:pPr>
              <w:jc w:val="center"/>
            </w:pPr>
          </w:p>
        </w:tc>
        <w:tc>
          <w:tcPr>
            <w:tcW w:w="3219" w:type="pct"/>
            <w:tcBorders>
              <w:top w:val="nil"/>
              <w:left w:val="nil"/>
              <w:bottom w:val="nil"/>
              <w:right w:val="nil"/>
            </w:tcBorders>
            <w:noWrap/>
            <w:vAlign w:val="bottom"/>
          </w:tcPr>
          <w:p/>
        </w:tc>
      </w:tr>
      <w:tr>
        <w:tblPrEx>
          <w:tblCellMar>
            <w:top w:w="0" w:type="dxa"/>
            <w:left w:w="108" w:type="dxa"/>
            <w:bottom w:w="0" w:type="dxa"/>
            <w:right w:w="108" w:type="dxa"/>
          </w:tblCellMar>
        </w:tblPrEx>
        <w:trPr>
          <w:gridAfter w:val="3"/>
          <w:wAfter w:w="1271" w:type="pct"/>
          <w:trHeight w:val="255" w:hRule="atLeast"/>
        </w:trPr>
        <w:tc>
          <w:tcPr>
            <w:tcW w:w="508" w:type="pct"/>
            <w:tcBorders>
              <w:top w:val="nil"/>
              <w:left w:val="nil"/>
              <w:bottom w:val="nil"/>
              <w:right w:val="nil"/>
            </w:tcBorders>
            <w:noWrap/>
            <w:vAlign w:val="bottom"/>
          </w:tcPr>
          <w:p>
            <w:pPr>
              <w:jc w:val="center"/>
            </w:pPr>
          </w:p>
        </w:tc>
        <w:tc>
          <w:tcPr>
            <w:tcW w:w="3219" w:type="pct"/>
            <w:tcBorders>
              <w:top w:val="nil"/>
              <w:left w:val="nil"/>
              <w:bottom w:val="nil"/>
              <w:right w:val="nil"/>
            </w:tcBorders>
            <w:noWrap/>
            <w:vAlign w:val="bottom"/>
          </w:tcPr>
          <w:p/>
        </w:tc>
      </w:tr>
      <w:tr>
        <w:tblPrEx>
          <w:tblCellMar>
            <w:top w:w="0" w:type="dxa"/>
            <w:left w:w="108" w:type="dxa"/>
            <w:bottom w:w="0" w:type="dxa"/>
            <w:right w:w="108" w:type="dxa"/>
          </w:tblCellMar>
        </w:tblPrEx>
        <w:trPr>
          <w:trHeight w:val="255" w:hRule="atLeast"/>
        </w:trPr>
        <w:tc>
          <w:tcPr>
            <w:tcW w:w="508" w:type="pct"/>
            <w:tcBorders>
              <w:top w:val="nil"/>
              <w:left w:val="nil"/>
              <w:bottom w:val="nil"/>
              <w:right w:val="nil"/>
            </w:tcBorders>
            <w:noWrap/>
            <w:vAlign w:val="bottom"/>
          </w:tcPr>
          <w:p>
            <w:pPr>
              <w:jc w:val="center"/>
            </w:pPr>
          </w:p>
        </w:tc>
        <w:tc>
          <w:tcPr>
            <w:tcW w:w="3219" w:type="pct"/>
            <w:tcBorders>
              <w:top w:val="nil"/>
              <w:left w:val="nil"/>
              <w:bottom w:val="nil"/>
              <w:right w:val="nil"/>
            </w:tcBorders>
            <w:noWrap/>
            <w:vAlign w:val="bottom"/>
          </w:tcPr>
          <w:p/>
        </w:tc>
        <w:tc>
          <w:tcPr>
            <w:tcW w:w="376" w:type="pct"/>
            <w:tcBorders>
              <w:top w:val="nil"/>
              <w:left w:val="nil"/>
              <w:bottom w:val="nil"/>
              <w:right w:val="nil"/>
            </w:tcBorders>
            <w:noWrap/>
            <w:vAlign w:val="bottom"/>
          </w:tcPr>
          <w:p/>
        </w:tc>
        <w:tc>
          <w:tcPr>
            <w:tcW w:w="430" w:type="pct"/>
            <w:tcBorders>
              <w:top w:val="nil"/>
              <w:left w:val="nil"/>
              <w:bottom w:val="nil"/>
              <w:right w:val="nil"/>
            </w:tcBorders>
            <w:noWrap/>
            <w:vAlign w:val="bottom"/>
          </w:tcPr>
          <w:p/>
        </w:tc>
        <w:tc>
          <w:tcPr>
            <w:tcW w:w="464" w:type="pct"/>
            <w:tcBorders>
              <w:top w:val="nil"/>
              <w:left w:val="nil"/>
              <w:bottom w:val="nil"/>
              <w:right w:val="nil"/>
            </w:tcBorders>
            <w:noWrap/>
            <w:vAlign w:val="bottom"/>
          </w:tcPr>
          <w:p/>
        </w:tc>
      </w:tr>
    </w:tbl>
    <w:p>
      <w:pPr>
        <w:jc w:val="both"/>
        <w:rPr>
          <w:rFonts w:ascii="Times New Roman" w:hAnsi="Times New Roman" w:cs="Times New Roman"/>
          <w:b/>
          <w:bCs/>
          <w:sz w:val="24"/>
          <w:szCs w:val="24"/>
        </w:rPr>
      </w:pPr>
    </w:p>
    <w:p>
      <w:pPr>
        <w:pBdr>
          <w:top w:val="single" w:color="auto" w:sz="4" w:space="0"/>
          <w:left w:val="single" w:color="auto" w:sz="4" w:space="0"/>
          <w:bottom w:val="single" w:color="auto" w:sz="4" w:space="0"/>
          <w:right w:val="single" w:color="auto" w:sz="4" w:space="0"/>
        </w:pBdr>
        <w:shd w:val="clear" w:color="auto" w:fill="BDD6EE" w:themeFill="accent1" w:themeFillTint="66"/>
        <w:jc w:val="center"/>
        <w:rPr>
          <w:rFonts w:ascii="Times New Roman" w:hAnsi="Times New Roman" w:cs="Times New Roman"/>
          <w:b/>
          <w:bCs/>
          <w:sz w:val="24"/>
          <w:szCs w:val="24"/>
        </w:rPr>
      </w:pPr>
      <w:r>
        <w:rPr>
          <w:rFonts w:ascii="Times New Roman" w:hAnsi="Times New Roman" w:cs="Times New Roman"/>
          <w:b/>
          <w:bCs/>
          <w:sz w:val="24"/>
          <w:szCs w:val="24"/>
        </w:rPr>
        <w:t>СЕКЦИЈА ЗА ПРОГРАМИРАЊЕ</w:t>
      </w:r>
    </w:p>
    <w:p>
      <w:pPr>
        <w:jc w:val="both"/>
        <w:rPr>
          <w:rFonts w:ascii="Times New Roman" w:hAnsi="Times New Roman" w:cs="Times New Roman"/>
          <w:b/>
          <w:bCs/>
          <w:sz w:val="24"/>
          <w:szCs w:val="24"/>
        </w:rPr>
      </w:pPr>
    </w:p>
    <w:p>
      <w:pPr>
        <w:tabs>
          <w:tab w:val="left" w:pos="567"/>
        </w:tabs>
        <w:rPr>
          <w:rFonts w:ascii="Times New Roman" w:hAnsi="Times New Roman" w:eastAsia="Times New Roman" w:cs="Times New Roman"/>
          <w:sz w:val="24"/>
          <w:szCs w:val="24"/>
        </w:rPr>
      </w:pPr>
      <w:r>
        <w:rPr>
          <w:rFonts w:ascii="Times New Roman" w:hAnsi="Times New Roman" w:eastAsia="Times New Roman" w:cs="Times New Roman"/>
          <w:b/>
          <w:sz w:val="24"/>
          <w:szCs w:val="24"/>
        </w:rPr>
        <w:t>Назив предмета</w:t>
      </w:r>
      <w:r>
        <w:rPr>
          <w:rFonts w:ascii="Times New Roman" w:hAnsi="Times New Roman" w:eastAsia="Times New Roman" w:cs="Times New Roman"/>
          <w:sz w:val="24"/>
          <w:szCs w:val="24"/>
        </w:rPr>
        <w:t>:  СЕКЦИЈА ЗА ПРОГРАМИРАЊЕ</w:t>
      </w: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Циљ</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-развој критичког мишљења </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-унапређивање вештине решавања проблема</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-унапређивање дигиталне писмености</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-унапређивање вештине програмирања</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-побољшање концетрације</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-развијање духа за тимски рад</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-јачање самопоуздања</w:t>
      </w:r>
    </w:p>
    <w:p>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Разред</w:t>
      </w:r>
      <w:r>
        <w:rPr>
          <w:rFonts w:ascii="Times New Roman" w:hAnsi="Times New Roman" w:eastAsia="Times New Roman" w:cs="Times New Roman"/>
          <w:sz w:val="24"/>
          <w:szCs w:val="24"/>
        </w:rPr>
        <w:t>: V-VIII</w:t>
      </w: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Годишњи фонд часова</w:t>
      </w:r>
      <w:r>
        <w:rPr>
          <w:rFonts w:ascii="Times New Roman" w:hAnsi="Times New Roman" w:eastAsia="Times New Roman" w:cs="Times New Roman"/>
          <w:sz w:val="24"/>
          <w:szCs w:val="24"/>
        </w:rPr>
        <w:t>: 36 часа</w:t>
      </w:r>
    </w:p>
    <w:p>
      <w:pPr>
        <w:rPr>
          <w:rFonts w:ascii="Times New Roman" w:hAnsi="Times New Roman" w:eastAsia="Times New Roman" w:cs="Times New Roman"/>
          <w:sz w:val="24"/>
          <w:szCs w:val="24"/>
        </w:rPr>
      </w:pPr>
      <w:r>
        <w:rPr>
          <w:rFonts w:ascii="Times New Roman" w:hAnsi="Times New Roman" w:eastAsia="Times New Roman" w:cs="Times New Roman"/>
          <w:b/>
          <w:sz w:val="24"/>
          <w:szCs w:val="24"/>
        </w:rPr>
        <w:t>Наставник:</w:t>
      </w:r>
      <w:r>
        <w:rPr>
          <w:rFonts w:ascii="Times New Roman" w:hAnsi="Times New Roman" w:eastAsia="Times New Roman" w:cs="Times New Roman"/>
          <w:sz w:val="24"/>
          <w:szCs w:val="24"/>
        </w:rPr>
        <w:t xml:space="preserve"> Маријана Вељковић</w:t>
      </w:r>
    </w:p>
    <w:p>
      <w:pPr>
        <w:rPr>
          <w:rFonts w:ascii="Times New Roman" w:hAnsi="Times New Roman" w:eastAsia="Times New Roman" w:cs="Times New Roman"/>
          <w:sz w:val="24"/>
          <w:szCs w:val="24"/>
        </w:rPr>
      </w:pPr>
    </w:p>
    <w:tbl>
      <w:tblPr>
        <w:tblStyle w:val="14"/>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8"/>
        <w:gridCol w:w="3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jc w:val="center"/>
              <w:rPr>
                <w:rFonts w:ascii="Times New Roman" w:hAnsi="Times New Roman" w:cs="Times New Roman"/>
                <w:b/>
                <w:sz w:val="24"/>
                <w:szCs w:val="24"/>
              </w:rPr>
            </w:pPr>
            <w:r>
              <w:rPr>
                <w:rFonts w:ascii="Times New Roman" w:hAnsi="Times New Roman" w:cs="Times New Roman"/>
                <w:b/>
                <w:sz w:val="24"/>
                <w:szCs w:val="24"/>
              </w:rPr>
              <w:t>ИСХОДИ</w:t>
            </w:r>
          </w:p>
          <w:p>
            <w:pPr>
              <w:jc w:val="center"/>
              <w:rPr>
                <w:rFonts w:ascii="Times New Roman" w:hAnsi="Times New Roman" w:cs="Times New Roman"/>
                <w:b/>
                <w:sz w:val="24"/>
                <w:szCs w:val="24"/>
              </w:rPr>
            </w:pPr>
            <w:r>
              <w:rPr>
                <w:rFonts w:ascii="Times New Roman" w:hAnsi="Times New Roman" w:cs="Times New Roman"/>
                <w:b/>
                <w:sz w:val="24"/>
                <w:szCs w:val="24"/>
              </w:rPr>
              <w:t>ученик ће бити у стању да:</w:t>
            </w:r>
          </w:p>
        </w:tc>
        <w:tc>
          <w:tcPr>
            <w:tcW w:w="0" w:type="auto"/>
          </w:tcPr>
          <w:p>
            <w:pPr>
              <w:jc w:val="center"/>
              <w:rPr>
                <w:rFonts w:ascii="Times New Roman" w:hAnsi="Times New Roman" w:cs="Times New Roman"/>
                <w:b/>
                <w:sz w:val="24"/>
                <w:szCs w:val="24"/>
              </w:rPr>
            </w:pPr>
            <w:r>
              <w:rPr>
                <w:rFonts w:ascii="Times New Roman" w:hAnsi="Times New Roman" w:cs="Times New Roman"/>
                <w:b/>
                <w:sz w:val="24"/>
                <w:szCs w:val="24"/>
              </w:rPr>
              <w:t>САДРЖАЈИ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trPr>
        <w:tc>
          <w:tcPr>
            <w:tcW w:w="0" w:type="auto"/>
          </w:tcPr>
          <w:p>
            <w:pPr>
              <w:rPr>
                <w:rFonts w:ascii="Times New Roman" w:hAnsi="Times New Roman" w:cs="Times New Roman"/>
              </w:rPr>
            </w:pPr>
            <w:r>
              <w:rPr>
                <w:rFonts w:ascii="Times New Roman" w:hAnsi="Times New Roman" w:cs="Times New Roman"/>
              </w:rPr>
              <w:t>-разуме карактеристике микробита</w:t>
            </w:r>
          </w:p>
          <w:p>
            <w:pPr>
              <w:rPr>
                <w:rFonts w:ascii="Times New Roman" w:hAnsi="Times New Roman" w:cs="Times New Roman"/>
              </w:rPr>
            </w:pPr>
            <w:r>
              <w:rPr>
                <w:rFonts w:ascii="Times New Roman" w:hAnsi="Times New Roman" w:cs="Times New Roman"/>
              </w:rPr>
              <w:t>-повеже коришћење микробит уређаја са наставним предметима</w:t>
            </w:r>
          </w:p>
          <w:p>
            <w:pPr>
              <w:tabs>
                <w:tab w:val="left" w:pos="658"/>
              </w:tabs>
              <w:rPr>
                <w:rFonts w:ascii="Times New Roman" w:hAnsi="Times New Roman" w:cs="Times New Roman"/>
              </w:rPr>
            </w:pPr>
            <w:r>
              <w:rPr>
                <w:rFonts w:ascii="Times New Roman" w:hAnsi="Times New Roman" w:eastAsia="Verdana" w:cs="Times New Roman"/>
              </w:rPr>
              <w:t>-</w:t>
            </w:r>
            <w:r>
              <w:rPr>
                <w:rFonts w:ascii="Times New Roman" w:hAnsi="Times New Roman" w:cs="Times New Roman"/>
                <w:w w:val="90"/>
              </w:rPr>
              <w:t>састави</w:t>
            </w:r>
            <w:r>
              <w:rPr>
                <w:rFonts w:ascii="Times New Roman" w:hAnsi="Times New Roman" w:cs="Times New Roman"/>
                <w:spacing w:val="1"/>
                <w:w w:val="90"/>
              </w:rPr>
              <w:t xml:space="preserve"> </w:t>
            </w:r>
            <w:r>
              <w:rPr>
                <w:rFonts w:ascii="Times New Roman" w:hAnsi="Times New Roman" w:cs="Times New Roman"/>
                <w:w w:val="90"/>
              </w:rPr>
              <w:t>свој</w:t>
            </w:r>
            <w:r>
              <w:rPr>
                <w:rFonts w:ascii="Times New Roman" w:hAnsi="Times New Roman" w:cs="Times New Roman"/>
                <w:spacing w:val="2"/>
                <w:w w:val="90"/>
              </w:rPr>
              <w:t xml:space="preserve"> </w:t>
            </w:r>
            <w:r>
              <w:rPr>
                <w:rFonts w:ascii="Times New Roman" w:hAnsi="Times New Roman" w:cs="Times New Roman"/>
                <w:w w:val="90"/>
              </w:rPr>
              <w:t>први</w:t>
            </w:r>
            <w:r>
              <w:rPr>
                <w:rFonts w:ascii="Times New Roman" w:hAnsi="Times New Roman" w:cs="Times New Roman"/>
                <w:spacing w:val="1"/>
                <w:w w:val="90"/>
              </w:rPr>
              <w:t xml:space="preserve"> </w:t>
            </w:r>
            <w:r>
              <w:rPr>
                <w:rFonts w:ascii="Times New Roman" w:hAnsi="Times New Roman" w:cs="Times New Roman"/>
                <w:w w:val="90"/>
              </w:rPr>
              <w:t>програм</w:t>
            </w:r>
            <w:r>
              <w:rPr>
                <w:rFonts w:ascii="Times New Roman" w:hAnsi="Times New Roman" w:cs="Times New Roman"/>
                <w:spacing w:val="2"/>
                <w:w w:val="90"/>
              </w:rPr>
              <w:t xml:space="preserve"> </w:t>
            </w:r>
            <w:r>
              <w:rPr>
                <w:rFonts w:ascii="Times New Roman" w:hAnsi="Times New Roman" w:cs="Times New Roman"/>
                <w:w w:val="90"/>
              </w:rPr>
              <w:t>за</w:t>
            </w:r>
            <w:r>
              <w:rPr>
                <w:rFonts w:ascii="Times New Roman" w:hAnsi="Times New Roman" w:cs="Times New Roman"/>
                <w:spacing w:val="1"/>
                <w:w w:val="90"/>
              </w:rPr>
              <w:t xml:space="preserve"> </w:t>
            </w:r>
            <w:r>
              <w:rPr>
                <w:rFonts w:ascii="Times New Roman" w:hAnsi="Times New Roman" w:cs="Times New Roman"/>
                <w:w w:val="90"/>
              </w:rPr>
              <w:t>управљање</w:t>
            </w:r>
            <w:r>
              <w:rPr>
                <w:rFonts w:ascii="Times New Roman" w:hAnsi="Times New Roman" w:cs="Times New Roman"/>
                <w:spacing w:val="2"/>
                <w:w w:val="90"/>
              </w:rPr>
              <w:t xml:space="preserve"> </w:t>
            </w:r>
            <w:r>
              <w:rPr>
                <w:rFonts w:ascii="Times New Roman" w:hAnsi="Times New Roman" w:cs="Times New Roman"/>
                <w:w w:val="90"/>
              </w:rPr>
              <w:t>светлећим</w:t>
            </w:r>
            <w:r>
              <w:rPr>
                <w:rFonts w:ascii="Times New Roman" w:hAnsi="Times New Roman" w:cs="Times New Roman"/>
                <w:spacing w:val="1"/>
                <w:w w:val="90"/>
              </w:rPr>
              <w:t xml:space="preserve"> </w:t>
            </w:r>
            <w:r>
              <w:rPr>
                <w:rFonts w:ascii="Times New Roman" w:hAnsi="Times New Roman" w:cs="Times New Roman"/>
                <w:w w:val="90"/>
              </w:rPr>
              <w:t>диодама</w:t>
            </w:r>
          </w:p>
          <w:p>
            <w:pPr>
              <w:tabs>
                <w:tab w:val="left" w:pos="658"/>
              </w:tabs>
              <w:rPr>
                <w:rFonts w:ascii="Times New Roman" w:hAnsi="Times New Roman" w:cs="Times New Roman"/>
              </w:rPr>
            </w:pPr>
            <w:r>
              <w:rPr>
                <w:rFonts w:ascii="Times New Roman" w:hAnsi="Times New Roman" w:eastAsia="Verdana" w:cs="Times New Roman"/>
              </w:rPr>
              <w:t>-</w:t>
            </w:r>
            <w:r>
              <w:rPr>
                <w:rFonts w:ascii="Times New Roman" w:hAnsi="Times New Roman" w:cs="Times New Roman"/>
                <w:w w:val="90"/>
              </w:rPr>
              <w:t>учита</w:t>
            </w:r>
            <w:r>
              <w:rPr>
                <w:rFonts w:ascii="Times New Roman" w:hAnsi="Times New Roman" w:cs="Times New Roman"/>
                <w:spacing w:val="-6"/>
                <w:w w:val="90"/>
              </w:rPr>
              <w:t xml:space="preserve"> </w:t>
            </w:r>
            <w:r>
              <w:rPr>
                <w:rFonts w:ascii="Times New Roman" w:hAnsi="Times New Roman" w:cs="Times New Roman"/>
                <w:w w:val="90"/>
              </w:rPr>
              <w:t>програм</w:t>
            </w:r>
            <w:r>
              <w:rPr>
                <w:rFonts w:ascii="Times New Roman" w:hAnsi="Times New Roman" w:cs="Times New Roman"/>
                <w:spacing w:val="-6"/>
                <w:w w:val="90"/>
              </w:rPr>
              <w:t xml:space="preserve"> </w:t>
            </w:r>
            <w:r>
              <w:rPr>
                <w:rFonts w:ascii="Times New Roman" w:hAnsi="Times New Roman" w:cs="Times New Roman"/>
                <w:w w:val="90"/>
              </w:rPr>
              <w:t>у</w:t>
            </w:r>
            <w:r>
              <w:rPr>
                <w:rFonts w:ascii="Times New Roman" w:hAnsi="Times New Roman" w:cs="Times New Roman"/>
                <w:spacing w:val="-5"/>
                <w:w w:val="90"/>
              </w:rPr>
              <w:t xml:space="preserve"> </w:t>
            </w:r>
            <w:r>
              <w:rPr>
                <w:rFonts w:ascii="Times New Roman" w:hAnsi="Times New Roman" w:cs="Times New Roman"/>
                <w:w w:val="90"/>
              </w:rPr>
              <w:t>микробит</w:t>
            </w:r>
            <w:r>
              <w:rPr>
                <w:rFonts w:ascii="Times New Roman" w:hAnsi="Times New Roman" w:cs="Times New Roman"/>
                <w:spacing w:val="-6"/>
                <w:w w:val="90"/>
              </w:rPr>
              <w:t xml:space="preserve"> </w:t>
            </w:r>
            <w:r>
              <w:rPr>
                <w:rFonts w:ascii="Times New Roman" w:hAnsi="Times New Roman" w:cs="Times New Roman"/>
                <w:w w:val="90"/>
              </w:rPr>
              <w:t>уређај</w:t>
            </w:r>
          </w:p>
          <w:p>
            <w:pPr>
              <w:tabs>
                <w:tab w:val="left" w:pos="658"/>
              </w:tabs>
              <w:rPr>
                <w:rFonts w:ascii="Times New Roman" w:hAnsi="Times New Roman" w:cs="Times New Roman"/>
                <w:w w:val="90"/>
              </w:rPr>
            </w:pPr>
            <w:r>
              <w:rPr>
                <w:rFonts w:ascii="Times New Roman" w:hAnsi="Times New Roman" w:eastAsia="Verdana" w:cs="Times New Roman"/>
              </w:rPr>
              <w:t>-</w:t>
            </w:r>
            <w:r>
              <w:rPr>
                <w:rFonts w:ascii="Times New Roman" w:hAnsi="Times New Roman" w:cs="Times New Roman"/>
                <w:w w:val="90"/>
              </w:rPr>
              <w:t>модификује</w:t>
            </w:r>
            <w:r>
              <w:rPr>
                <w:rFonts w:ascii="Times New Roman" w:hAnsi="Times New Roman" w:cs="Times New Roman"/>
                <w:spacing w:val="4"/>
                <w:w w:val="90"/>
              </w:rPr>
              <w:t xml:space="preserve"> </w:t>
            </w:r>
            <w:r>
              <w:rPr>
                <w:rFonts w:ascii="Times New Roman" w:hAnsi="Times New Roman" w:cs="Times New Roman"/>
                <w:w w:val="90"/>
              </w:rPr>
              <w:t>постојећа</w:t>
            </w:r>
            <w:r>
              <w:rPr>
                <w:rFonts w:ascii="Times New Roman" w:hAnsi="Times New Roman" w:cs="Times New Roman"/>
                <w:spacing w:val="5"/>
                <w:w w:val="90"/>
              </w:rPr>
              <w:t xml:space="preserve"> </w:t>
            </w:r>
            <w:r>
              <w:rPr>
                <w:rFonts w:ascii="Times New Roman" w:hAnsi="Times New Roman" w:cs="Times New Roman"/>
                <w:w w:val="90"/>
              </w:rPr>
              <w:t>програмска</w:t>
            </w:r>
            <w:r>
              <w:rPr>
                <w:rFonts w:ascii="Times New Roman" w:hAnsi="Times New Roman" w:cs="Times New Roman"/>
                <w:spacing w:val="5"/>
                <w:w w:val="90"/>
              </w:rPr>
              <w:t xml:space="preserve"> </w:t>
            </w:r>
            <w:r>
              <w:rPr>
                <w:rFonts w:ascii="Times New Roman" w:hAnsi="Times New Roman" w:cs="Times New Roman"/>
                <w:w w:val="90"/>
              </w:rPr>
              <w:t>решења</w:t>
            </w:r>
          </w:p>
          <w:p>
            <w:pPr>
              <w:tabs>
                <w:tab w:val="left" w:pos="653"/>
              </w:tabs>
              <w:rPr>
                <w:rFonts w:ascii="Times New Roman" w:hAnsi="Times New Roman" w:cs="Times New Roman"/>
              </w:rPr>
            </w:pPr>
            <w:r>
              <w:rPr>
                <w:rFonts w:ascii="Times New Roman" w:hAnsi="Times New Roman" w:cs="Times New Roman"/>
                <w:w w:val="90"/>
              </w:rPr>
              <w:t>-примени</w:t>
            </w:r>
            <w:r>
              <w:rPr>
                <w:rFonts w:ascii="Times New Roman" w:hAnsi="Times New Roman" w:cs="Times New Roman"/>
                <w:spacing w:val="-2"/>
                <w:w w:val="90"/>
              </w:rPr>
              <w:t xml:space="preserve"> </w:t>
            </w:r>
            <w:r>
              <w:rPr>
                <w:rFonts w:ascii="Times New Roman" w:hAnsi="Times New Roman" w:cs="Times New Roman"/>
                <w:w w:val="90"/>
              </w:rPr>
              <w:t>петље</w:t>
            </w:r>
            <w:r>
              <w:rPr>
                <w:rFonts w:ascii="Times New Roman" w:hAnsi="Times New Roman" w:cs="Times New Roman"/>
                <w:spacing w:val="-1"/>
                <w:w w:val="90"/>
              </w:rPr>
              <w:t xml:space="preserve"> </w:t>
            </w:r>
            <w:r>
              <w:rPr>
                <w:rFonts w:ascii="Times New Roman" w:hAnsi="Times New Roman" w:cs="Times New Roman"/>
                <w:w w:val="90"/>
              </w:rPr>
              <w:t>како</w:t>
            </w:r>
            <w:r>
              <w:rPr>
                <w:rFonts w:ascii="Times New Roman" w:hAnsi="Times New Roman" w:cs="Times New Roman"/>
                <w:spacing w:val="-1"/>
                <w:w w:val="90"/>
              </w:rPr>
              <w:t xml:space="preserve"> </w:t>
            </w:r>
            <w:r>
              <w:rPr>
                <w:rFonts w:ascii="Times New Roman" w:hAnsi="Times New Roman" w:cs="Times New Roman"/>
                <w:w w:val="90"/>
              </w:rPr>
              <w:t>би</w:t>
            </w:r>
            <w:r>
              <w:rPr>
                <w:rFonts w:ascii="Times New Roman" w:hAnsi="Times New Roman" w:cs="Times New Roman"/>
                <w:spacing w:val="-1"/>
                <w:w w:val="90"/>
              </w:rPr>
              <w:t xml:space="preserve"> </w:t>
            </w:r>
            <w:r>
              <w:rPr>
                <w:rFonts w:ascii="Times New Roman" w:hAnsi="Times New Roman" w:cs="Times New Roman"/>
                <w:w w:val="90"/>
              </w:rPr>
              <w:t>омогућили</w:t>
            </w:r>
            <w:r>
              <w:rPr>
                <w:rFonts w:ascii="Times New Roman" w:hAnsi="Times New Roman" w:cs="Times New Roman"/>
                <w:spacing w:val="-1"/>
                <w:w w:val="90"/>
              </w:rPr>
              <w:t xml:space="preserve"> </w:t>
            </w:r>
            <w:r>
              <w:rPr>
                <w:rFonts w:ascii="Times New Roman" w:hAnsi="Times New Roman" w:cs="Times New Roman"/>
                <w:w w:val="90"/>
              </w:rPr>
              <w:t>понављање</w:t>
            </w:r>
            <w:r>
              <w:rPr>
                <w:rFonts w:ascii="Times New Roman" w:hAnsi="Times New Roman" w:cs="Times New Roman"/>
                <w:spacing w:val="-1"/>
                <w:w w:val="90"/>
              </w:rPr>
              <w:t xml:space="preserve"> </w:t>
            </w:r>
            <w:r>
              <w:rPr>
                <w:rFonts w:ascii="Times New Roman" w:hAnsi="Times New Roman" w:cs="Times New Roman"/>
                <w:w w:val="90"/>
              </w:rPr>
              <w:t>низа</w:t>
            </w:r>
            <w:r>
              <w:rPr>
                <w:rFonts w:ascii="Times New Roman" w:hAnsi="Times New Roman" w:cs="Times New Roman"/>
                <w:spacing w:val="-1"/>
                <w:w w:val="90"/>
              </w:rPr>
              <w:t xml:space="preserve"> </w:t>
            </w:r>
            <w:r>
              <w:rPr>
                <w:rFonts w:ascii="Times New Roman" w:hAnsi="Times New Roman" w:cs="Times New Roman"/>
                <w:w w:val="90"/>
              </w:rPr>
              <w:t>инструкција</w:t>
            </w:r>
            <w:r>
              <w:rPr>
                <w:rFonts w:ascii="Times New Roman" w:hAnsi="Times New Roman" w:cs="Times New Roman"/>
                <w:spacing w:val="-1"/>
                <w:w w:val="90"/>
              </w:rPr>
              <w:t xml:space="preserve"> </w:t>
            </w:r>
            <w:r>
              <w:rPr>
                <w:rFonts w:ascii="Times New Roman" w:hAnsi="Times New Roman" w:cs="Times New Roman"/>
                <w:w w:val="90"/>
              </w:rPr>
              <w:t>у</w:t>
            </w:r>
            <w:r>
              <w:rPr>
                <w:rFonts w:ascii="Times New Roman" w:hAnsi="Times New Roman" w:cs="Times New Roman"/>
                <w:spacing w:val="-1"/>
                <w:w w:val="90"/>
              </w:rPr>
              <w:t xml:space="preserve"> </w:t>
            </w:r>
            <w:r>
              <w:rPr>
                <w:rFonts w:ascii="Times New Roman" w:hAnsi="Times New Roman" w:cs="Times New Roman"/>
                <w:w w:val="90"/>
              </w:rPr>
              <w:t>програму</w:t>
            </w:r>
          </w:p>
          <w:p>
            <w:pPr>
              <w:tabs>
                <w:tab w:val="left" w:pos="653"/>
              </w:tabs>
              <w:rPr>
                <w:rFonts w:ascii="Times New Roman" w:hAnsi="Times New Roman" w:cs="Times New Roman"/>
              </w:rPr>
            </w:pPr>
            <w:r>
              <w:rPr>
                <w:rFonts w:ascii="Times New Roman" w:hAnsi="Times New Roman" w:cs="Times New Roman"/>
                <w:w w:val="90"/>
              </w:rPr>
              <w:t>-направи</w:t>
            </w:r>
            <w:r>
              <w:rPr>
                <w:rFonts w:ascii="Times New Roman" w:hAnsi="Times New Roman" w:cs="Times New Roman"/>
                <w:spacing w:val="48"/>
                <w:w w:val="90"/>
              </w:rPr>
              <w:t xml:space="preserve"> </w:t>
            </w:r>
            <w:r>
              <w:rPr>
                <w:rFonts w:ascii="Times New Roman" w:hAnsi="Times New Roman" w:cs="Times New Roman"/>
                <w:w w:val="90"/>
              </w:rPr>
              <w:t>једноставне</w:t>
            </w:r>
            <w:r>
              <w:rPr>
                <w:rFonts w:ascii="Times New Roman" w:hAnsi="Times New Roman" w:cs="Times New Roman"/>
                <w:spacing w:val="-8"/>
                <w:w w:val="90"/>
              </w:rPr>
              <w:t xml:space="preserve"> </w:t>
            </w:r>
            <w:r>
              <w:rPr>
                <w:rFonts w:ascii="Times New Roman" w:hAnsi="Times New Roman" w:cs="Times New Roman"/>
                <w:w w:val="90"/>
              </w:rPr>
              <w:t>анимације</w:t>
            </w:r>
          </w:p>
          <w:p>
            <w:pPr>
              <w:tabs>
                <w:tab w:val="left" w:pos="653"/>
              </w:tabs>
              <w:rPr>
                <w:rFonts w:ascii="Times New Roman" w:hAnsi="Times New Roman" w:cs="Times New Roman"/>
              </w:rPr>
            </w:pPr>
            <w:r>
              <w:rPr>
                <w:rFonts w:ascii="Times New Roman" w:hAnsi="Times New Roman" w:cs="Times New Roman"/>
                <w:w w:val="90"/>
              </w:rPr>
              <w:t>-употреби</w:t>
            </w:r>
            <w:r>
              <w:rPr>
                <w:rFonts w:ascii="Times New Roman" w:hAnsi="Times New Roman" w:cs="Times New Roman"/>
                <w:spacing w:val="3"/>
                <w:w w:val="90"/>
              </w:rPr>
              <w:t xml:space="preserve"> </w:t>
            </w:r>
            <w:r>
              <w:rPr>
                <w:rFonts w:ascii="Times New Roman" w:hAnsi="Times New Roman" w:cs="Times New Roman"/>
                <w:w w:val="90"/>
              </w:rPr>
              <w:t>светлеће</w:t>
            </w:r>
            <w:r>
              <w:rPr>
                <w:rFonts w:ascii="Times New Roman" w:hAnsi="Times New Roman" w:cs="Times New Roman"/>
                <w:spacing w:val="4"/>
                <w:w w:val="90"/>
              </w:rPr>
              <w:t xml:space="preserve"> </w:t>
            </w:r>
            <w:r>
              <w:rPr>
                <w:rFonts w:ascii="Times New Roman" w:hAnsi="Times New Roman" w:cs="Times New Roman"/>
                <w:w w:val="90"/>
              </w:rPr>
              <w:t>диоде</w:t>
            </w:r>
            <w:r>
              <w:rPr>
                <w:rFonts w:ascii="Times New Roman" w:hAnsi="Times New Roman" w:cs="Times New Roman"/>
                <w:spacing w:val="4"/>
                <w:w w:val="90"/>
              </w:rPr>
              <w:t xml:space="preserve"> </w:t>
            </w:r>
            <w:r>
              <w:rPr>
                <w:rFonts w:ascii="Times New Roman" w:hAnsi="Times New Roman" w:cs="Times New Roman"/>
                <w:w w:val="90"/>
              </w:rPr>
              <w:t>за</w:t>
            </w:r>
            <w:r>
              <w:rPr>
                <w:rFonts w:ascii="Times New Roman" w:hAnsi="Times New Roman" w:cs="Times New Roman"/>
                <w:spacing w:val="3"/>
                <w:w w:val="90"/>
              </w:rPr>
              <w:t xml:space="preserve"> </w:t>
            </w:r>
            <w:r>
              <w:rPr>
                <w:rFonts w:ascii="Times New Roman" w:hAnsi="Times New Roman" w:cs="Times New Roman"/>
                <w:w w:val="90"/>
              </w:rPr>
              <w:t>представљање</w:t>
            </w:r>
            <w:r>
              <w:rPr>
                <w:rFonts w:ascii="Times New Roman" w:hAnsi="Times New Roman" w:cs="Times New Roman"/>
                <w:spacing w:val="4"/>
                <w:w w:val="90"/>
              </w:rPr>
              <w:t xml:space="preserve"> </w:t>
            </w:r>
            <w:r>
              <w:rPr>
                <w:rFonts w:ascii="Times New Roman" w:hAnsi="Times New Roman" w:cs="Times New Roman"/>
                <w:w w:val="90"/>
              </w:rPr>
              <w:t>ствари</w:t>
            </w:r>
            <w:r>
              <w:rPr>
                <w:rFonts w:ascii="Times New Roman" w:hAnsi="Times New Roman" w:cs="Times New Roman"/>
                <w:spacing w:val="4"/>
                <w:w w:val="90"/>
              </w:rPr>
              <w:t xml:space="preserve"> </w:t>
            </w:r>
            <w:r>
              <w:rPr>
                <w:rFonts w:ascii="Times New Roman" w:hAnsi="Times New Roman" w:cs="Times New Roman"/>
                <w:w w:val="90"/>
              </w:rPr>
              <w:t>из</w:t>
            </w:r>
            <w:r>
              <w:rPr>
                <w:rFonts w:ascii="Times New Roman" w:hAnsi="Times New Roman" w:cs="Times New Roman"/>
                <w:spacing w:val="4"/>
                <w:w w:val="90"/>
              </w:rPr>
              <w:t xml:space="preserve"> </w:t>
            </w:r>
            <w:r>
              <w:rPr>
                <w:rFonts w:ascii="Times New Roman" w:hAnsi="Times New Roman" w:cs="Times New Roman"/>
                <w:w w:val="90"/>
              </w:rPr>
              <w:t>реалног</w:t>
            </w:r>
            <w:r>
              <w:rPr>
                <w:rFonts w:ascii="Times New Roman" w:hAnsi="Times New Roman" w:cs="Times New Roman"/>
                <w:spacing w:val="3"/>
                <w:w w:val="90"/>
              </w:rPr>
              <w:t xml:space="preserve"> </w:t>
            </w:r>
            <w:r>
              <w:rPr>
                <w:rFonts w:ascii="Times New Roman" w:hAnsi="Times New Roman" w:cs="Times New Roman"/>
                <w:w w:val="90"/>
              </w:rPr>
              <w:t>света</w:t>
            </w:r>
            <w:r>
              <w:rPr>
                <w:rFonts w:ascii="Times New Roman" w:hAnsi="Times New Roman" w:cs="Times New Roman"/>
                <w:spacing w:val="4"/>
                <w:w w:val="90"/>
              </w:rPr>
              <w:t xml:space="preserve"> </w:t>
            </w:r>
            <w:r>
              <w:rPr>
                <w:rFonts w:ascii="Times New Roman" w:hAnsi="Times New Roman" w:cs="Times New Roman"/>
                <w:w w:val="90"/>
              </w:rPr>
              <w:t>у</w:t>
            </w:r>
            <w:r>
              <w:rPr>
                <w:rFonts w:ascii="Times New Roman" w:hAnsi="Times New Roman" w:cs="Times New Roman"/>
                <w:spacing w:val="4"/>
                <w:w w:val="90"/>
              </w:rPr>
              <w:t xml:space="preserve"> </w:t>
            </w:r>
            <w:r>
              <w:rPr>
                <w:rFonts w:ascii="Times New Roman" w:hAnsi="Times New Roman" w:cs="Times New Roman"/>
                <w:w w:val="90"/>
              </w:rPr>
              <w:t>дигиталној</w:t>
            </w:r>
            <w:r>
              <w:rPr>
                <w:rFonts w:ascii="Times New Roman" w:hAnsi="Times New Roman" w:cs="Times New Roman"/>
                <w:spacing w:val="3"/>
                <w:w w:val="90"/>
              </w:rPr>
              <w:t xml:space="preserve"> </w:t>
            </w:r>
            <w:r>
              <w:rPr>
                <w:rFonts w:ascii="Times New Roman" w:hAnsi="Times New Roman" w:cs="Times New Roman"/>
                <w:w w:val="90"/>
              </w:rPr>
              <w:t>форми</w:t>
            </w:r>
          </w:p>
          <w:p>
            <w:pPr>
              <w:tabs>
                <w:tab w:val="left" w:pos="653"/>
              </w:tabs>
              <w:rPr>
                <w:rFonts w:ascii="Times New Roman" w:hAnsi="Times New Roman" w:cs="Times New Roman"/>
                <w:w w:val="90"/>
              </w:rPr>
            </w:pPr>
            <w:r>
              <w:rPr>
                <w:rFonts w:ascii="Times New Roman" w:hAnsi="Times New Roman" w:eastAsia="Verdana" w:cs="Times New Roman"/>
              </w:rPr>
              <w:t>-</w:t>
            </w:r>
            <w:r>
              <w:rPr>
                <w:rFonts w:ascii="Times New Roman" w:hAnsi="Times New Roman" w:cs="Times New Roman"/>
                <w:w w:val="90"/>
              </w:rPr>
              <w:t>примени</w:t>
            </w:r>
            <w:r>
              <w:rPr>
                <w:rFonts w:ascii="Times New Roman" w:hAnsi="Times New Roman" w:cs="Times New Roman"/>
                <w:spacing w:val="-2"/>
                <w:w w:val="90"/>
              </w:rPr>
              <w:t xml:space="preserve"> </w:t>
            </w:r>
            <w:r>
              <w:rPr>
                <w:rFonts w:ascii="Times New Roman" w:hAnsi="Times New Roman" w:cs="Times New Roman"/>
                <w:w w:val="90"/>
              </w:rPr>
              <w:t>бројачку</w:t>
            </w:r>
            <w:r>
              <w:rPr>
                <w:rFonts w:ascii="Times New Roman" w:hAnsi="Times New Roman" w:cs="Times New Roman"/>
                <w:spacing w:val="-2"/>
                <w:w w:val="90"/>
              </w:rPr>
              <w:t xml:space="preserve"> </w:t>
            </w:r>
            <w:r>
              <w:rPr>
                <w:rFonts w:ascii="Times New Roman" w:hAnsi="Times New Roman" w:cs="Times New Roman"/>
                <w:w w:val="90"/>
              </w:rPr>
              <w:t>петљу</w:t>
            </w:r>
            <w:r>
              <w:rPr>
                <w:rFonts w:ascii="Times New Roman" w:hAnsi="Times New Roman" w:cs="Times New Roman"/>
                <w:spacing w:val="-2"/>
                <w:w w:val="90"/>
              </w:rPr>
              <w:t xml:space="preserve"> </w:t>
            </w:r>
            <w:r>
              <w:rPr>
                <w:rFonts w:ascii="Times New Roman" w:hAnsi="Times New Roman" w:cs="Times New Roman"/>
                <w:w w:val="90"/>
              </w:rPr>
              <w:t>за</w:t>
            </w:r>
            <w:r>
              <w:rPr>
                <w:rFonts w:ascii="Times New Roman" w:hAnsi="Times New Roman" w:cs="Times New Roman"/>
                <w:spacing w:val="-2"/>
                <w:w w:val="90"/>
              </w:rPr>
              <w:t xml:space="preserve"> </w:t>
            </w:r>
            <w:r>
              <w:rPr>
                <w:rFonts w:ascii="Times New Roman" w:hAnsi="Times New Roman" w:cs="Times New Roman"/>
                <w:w w:val="90"/>
              </w:rPr>
              <w:t>понављање</w:t>
            </w:r>
            <w:r>
              <w:rPr>
                <w:rFonts w:ascii="Times New Roman" w:hAnsi="Times New Roman" w:cs="Times New Roman"/>
                <w:spacing w:val="-2"/>
                <w:w w:val="90"/>
              </w:rPr>
              <w:t xml:space="preserve"> </w:t>
            </w:r>
            <w:r>
              <w:rPr>
                <w:rFonts w:ascii="Times New Roman" w:hAnsi="Times New Roman" w:cs="Times New Roman"/>
                <w:w w:val="90"/>
              </w:rPr>
              <w:t>низа</w:t>
            </w:r>
            <w:r>
              <w:rPr>
                <w:rFonts w:ascii="Times New Roman" w:hAnsi="Times New Roman" w:cs="Times New Roman"/>
                <w:spacing w:val="-2"/>
                <w:w w:val="90"/>
              </w:rPr>
              <w:t xml:space="preserve"> </w:t>
            </w:r>
            <w:r>
              <w:rPr>
                <w:rFonts w:ascii="Times New Roman" w:hAnsi="Times New Roman" w:cs="Times New Roman"/>
                <w:w w:val="90"/>
              </w:rPr>
              <w:t>инструкција</w:t>
            </w:r>
            <w:r>
              <w:rPr>
                <w:rFonts w:ascii="Times New Roman" w:hAnsi="Times New Roman" w:cs="Times New Roman"/>
                <w:spacing w:val="-2"/>
                <w:w w:val="90"/>
              </w:rPr>
              <w:t xml:space="preserve"> </w:t>
            </w:r>
            <w:r>
              <w:rPr>
                <w:rFonts w:ascii="Times New Roman" w:hAnsi="Times New Roman" w:cs="Times New Roman"/>
                <w:w w:val="90"/>
              </w:rPr>
              <w:t>одређени</w:t>
            </w:r>
            <w:r>
              <w:rPr>
                <w:rFonts w:ascii="Times New Roman" w:hAnsi="Times New Roman" w:cs="Times New Roman"/>
                <w:spacing w:val="-2"/>
                <w:w w:val="90"/>
              </w:rPr>
              <w:t xml:space="preserve"> </w:t>
            </w:r>
            <w:r>
              <w:rPr>
                <w:rFonts w:ascii="Times New Roman" w:hAnsi="Times New Roman" w:cs="Times New Roman"/>
                <w:w w:val="90"/>
              </w:rPr>
              <w:t>број</w:t>
            </w:r>
            <w:r>
              <w:rPr>
                <w:rFonts w:ascii="Times New Roman" w:hAnsi="Times New Roman" w:cs="Times New Roman"/>
                <w:spacing w:val="-2"/>
                <w:w w:val="90"/>
              </w:rPr>
              <w:t xml:space="preserve"> </w:t>
            </w:r>
            <w:r>
              <w:rPr>
                <w:rFonts w:ascii="Times New Roman" w:hAnsi="Times New Roman" w:cs="Times New Roman"/>
                <w:w w:val="90"/>
              </w:rPr>
              <w:t>пута</w:t>
            </w:r>
          </w:p>
          <w:p>
            <w:pPr>
              <w:tabs>
                <w:tab w:val="left" w:pos="643"/>
              </w:tabs>
              <w:rPr>
                <w:rFonts w:ascii="Times New Roman" w:hAnsi="Times New Roman" w:cs="Times New Roman"/>
              </w:rPr>
            </w:pPr>
            <w:r>
              <w:rPr>
                <w:rFonts w:ascii="Times New Roman" w:hAnsi="Times New Roman" w:cs="Times New Roman"/>
                <w:w w:val="90"/>
              </w:rPr>
              <w:t>-</w:t>
            </w:r>
            <w:r>
              <w:rPr>
                <w:rFonts w:ascii="Times New Roman" w:hAnsi="Times New Roman" w:cs="Times New Roman"/>
                <w:spacing w:val="-6"/>
                <w:w w:val="90"/>
              </w:rPr>
              <w:t xml:space="preserve"> </w:t>
            </w:r>
            <w:r>
              <w:rPr>
                <w:rFonts w:ascii="Times New Roman" w:hAnsi="Times New Roman" w:cs="Times New Roman"/>
                <w:w w:val="90"/>
              </w:rPr>
              <w:t>повеже</w:t>
            </w:r>
            <w:r>
              <w:rPr>
                <w:rFonts w:ascii="Times New Roman" w:hAnsi="Times New Roman" w:cs="Times New Roman"/>
                <w:spacing w:val="-7"/>
                <w:w w:val="90"/>
              </w:rPr>
              <w:t xml:space="preserve"> </w:t>
            </w:r>
            <w:r>
              <w:rPr>
                <w:rFonts w:ascii="Times New Roman" w:hAnsi="Times New Roman" w:cs="Times New Roman"/>
                <w:w w:val="90"/>
              </w:rPr>
              <w:t>слушалице</w:t>
            </w:r>
            <w:r>
              <w:rPr>
                <w:rFonts w:ascii="Times New Roman" w:hAnsi="Times New Roman" w:cs="Times New Roman"/>
                <w:spacing w:val="-6"/>
                <w:w w:val="90"/>
              </w:rPr>
              <w:t xml:space="preserve"> </w:t>
            </w:r>
            <w:r>
              <w:rPr>
                <w:rFonts w:ascii="Times New Roman" w:hAnsi="Times New Roman" w:cs="Times New Roman"/>
                <w:w w:val="90"/>
              </w:rPr>
              <w:t>или</w:t>
            </w:r>
            <w:r>
              <w:rPr>
                <w:rFonts w:ascii="Times New Roman" w:hAnsi="Times New Roman" w:cs="Times New Roman"/>
                <w:spacing w:val="-7"/>
                <w:w w:val="90"/>
              </w:rPr>
              <w:t xml:space="preserve"> </w:t>
            </w:r>
            <w:r>
              <w:rPr>
                <w:rFonts w:ascii="Times New Roman" w:hAnsi="Times New Roman" w:cs="Times New Roman"/>
                <w:w w:val="90"/>
              </w:rPr>
              <w:t>звучник</w:t>
            </w:r>
            <w:r>
              <w:rPr>
                <w:rFonts w:ascii="Times New Roman" w:hAnsi="Times New Roman" w:cs="Times New Roman"/>
                <w:spacing w:val="-6"/>
                <w:w w:val="90"/>
              </w:rPr>
              <w:t xml:space="preserve"> </w:t>
            </w:r>
            <w:r>
              <w:rPr>
                <w:rFonts w:ascii="Times New Roman" w:hAnsi="Times New Roman" w:cs="Times New Roman"/>
                <w:w w:val="90"/>
              </w:rPr>
              <w:t>на</w:t>
            </w:r>
            <w:r>
              <w:rPr>
                <w:rFonts w:ascii="Times New Roman" w:hAnsi="Times New Roman" w:cs="Times New Roman"/>
                <w:spacing w:val="-7"/>
                <w:w w:val="90"/>
              </w:rPr>
              <w:t xml:space="preserve"> </w:t>
            </w:r>
            <w:r>
              <w:rPr>
                <w:rFonts w:ascii="Times New Roman" w:hAnsi="Times New Roman" w:cs="Times New Roman"/>
                <w:w w:val="90"/>
              </w:rPr>
              <w:t>микробит</w:t>
            </w:r>
            <w:r>
              <w:rPr>
                <w:rFonts w:ascii="Times New Roman" w:hAnsi="Times New Roman" w:cs="Times New Roman"/>
                <w:spacing w:val="-6"/>
                <w:w w:val="90"/>
              </w:rPr>
              <w:t xml:space="preserve"> </w:t>
            </w:r>
            <w:r>
              <w:rPr>
                <w:rFonts w:ascii="Times New Roman" w:hAnsi="Times New Roman" w:cs="Times New Roman"/>
                <w:w w:val="90"/>
              </w:rPr>
              <w:t>уређај</w:t>
            </w:r>
          </w:p>
          <w:p>
            <w:pPr>
              <w:tabs>
                <w:tab w:val="left" w:pos="643"/>
              </w:tabs>
              <w:rPr>
                <w:rFonts w:ascii="Times New Roman" w:hAnsi="Times New Roman" w:cs="Times New Roman"/>
              </w:rPr>
            </w:pPr>
            <w:r>
              <w:rPr>
                <w:rFonts w:ascii="Times New Roman" w:hAnsi="Times New Roman" w:eastAsia="Verdana" w:cs="Times New Roman"/>
              </w:rPr>
              <w:t>-</w:t>
            </w:r>
            <w:r>
              <w:rPr>
                <w:rFonts w:ascii="Times New Roman" w:hAnsi="Times New Roman" w:cs="Times New Roman"/>
                <w:w w:val="90"/>
              </w:rPr>
              <w:t xml:space="preserve"> напише програме који ће омогућити да слушају мелодије преко микробит уређаја</w:t>
            </w:r>
          </w:p>
          <w:p>
            <w:pPr>
              <w:tabs>
                <w:tab w:val="left" w:pos="643"/>
              </w:tabs>
              <w:rPr>
                <w:rFonts w:ascii="Times New Roman" w:hAnsi="Times New Roman" w:cs="Times New Roman"/>
              </w:rPr>
            </w:pPr>
            <w:r>
              <w:rPr>
                <w:rFonts w:ascii="Times New Roman" w:hAnsi="Times New Roman" w:eastAsia="Verdana" w:cs="Times New Roman"/>
              </w:rPr>
              <w:t>-</w:t>
            </w:r>
            <w:r>
              <w:rPr>
                <w:rFonts w:ascii="Times New Roman" w:hAnsi="Times New Roman" w:cs="Times New Roman"/>
                <w:spacing w:val="-7"/>
                <w:w w:val="90"/>
              </w:rPr>
              <w:t xml:space="preserve"> </w:t>
            </w:r>
            <w:r>
              <w:rPr>
                <w:rFonts w:ascii="Times New Roman" w:hAnsi="Times New Roman" w:cs="Times New Roman"/>
                <w:w w:val="90"/>
              </w:rPr>
              <w:t>препознаје</w:t>
            </w:r>
            <w:r>
              <w:rPr>
                <w:rFonts w:ascii="Times New Roman" w:hAnsi="Times New Roman" w:cs="Times New Roman"/>
                <w:spacing w:val="-7"/>
                <w:w w:val="90"/>
              </w:rPr>
              <w:t xml:space="preserve"> </w:t>
            </w:r>
            <w:r>
              <w:rPr>
                <w:rFonts w:ascii="Times New Roman" w:hAnsi="Times New Roman" w:cs="Times New Roman"/>
                <w:w w:val="90"/>
              </w:rPr>
              <w:t>прилику</w:t>
            </w:r>
            <w:r>
              <w:rPr>
                <w:rFonts w:ascii="Times New Roman" w:hAnsi="Times New Roman" w:cs="Times New Roman"/>
                <w:spacing w:val="-6"/>
                <w:w w:val="90"/>
              </w:rPr>
              <w:t xml:space="preserve"> </w:t>
            </w:r>
            <w:r>
              <w:rPr>
                <w:rFonts w:ascii="Times New Roman" w:hAnsi="Times New Roman" w:cs="Times New Roman"/>
                <w:w w:val="90"/>
              </w:rPr>
              <w:t>за</w:t>
            </w:r>
            <w:r>
              <w:rPr>
                <w:rFonts w:ascii="Times New Roman" w:hAnsi="Times New Roman" w:cs="Times New Roman"/>
                <w:spacing w:val="-7"/>
                <w:w w:val="90"/>
              </w:rPr>
              <w:t xml:space="preserve"> </w:t>
            </w:r>
            <w:r>
              <w:rPr>
                <w:rFonts w:ascii="Times New Roman" w:hAnsi="Times New Roman" w:cs="Times New Roman"/>
                <w:w w:val="90"/>
              </w:rPr>
              <w:t>примену</w:t>
            </w:r>
            <w:r>
              <w:rPr>
                <w:rFonts w:ascii="Times New Roman" w:hAnsi="Times New Roman" w:cs="Times New Roman"/>
                <w:spacing w:val="-7"/>
                <w:w w:val="90"/>
              </w:rPr>
              <w:t xml:space="preserve"> </w:t>
            </w:r>
            <w:r>
              <w:rPr>
                <w:rFonts w:ascii="Times New Roman" w:hAnsi="Times New Roman" w:cs="Times New Roman"/>
                <w:w w:val="90"/>
              </w:rPr>
              <w:t>петљи</w:t>
            </w:r>
            <w:r>
              <w:rPr>
                <w:rFonts w:ascii="Times New Roman" w:hAnsi="Times New Roman" w:cs="Times New Roman"/>
                <w:spacing w:val="-6"/>
                <w:w w:val="90"/>
              </w:rPr>
              <w:t xml:space="preserve"> </w:t>
            </w:r>
            <w:r>
              <w:rPr>
                <w:rFonts w:ascii="Times New Roman" w:hAnsi="Times New Roman" w:cs="Times New Roman"/>
                <w:w w:val="90"/>
              </w:rPr>
              <w:t>у</w:t>
            </w:r>
            <w:r>
              <w:rPr>
                <w:rFonts w:ascii="Times New Roman" w:hAnsi="Times New Roman" w:cs="Times New Roman"/>
                <w:spacing w:val="-7"/>
                <w:w w:val="90"/>
              </w:rPr>
              <w:t xml:space="preserve"> </w:t>
            </w:r>
            <w:r>
              <w:rPr>
                <w:rFonts w:ascii="Times New Roman" w:hAnsi="Times New Roman" w:cs="Times New Roman"/>
                <w:w w:val="90"/>
              </w:rPr>
              <w:t>програму,</w:t>
            </w:r>
            <w:r>
              <w:rPr>
                <w:rFonts w:ascii="Times New Roman" w:hAnsi="Times New Roman" w:cs="Times New Roman"/>
                <w:spacing w:val="-7"/>
                <w:w w:val="90"/>
              </w:rPr>
              <w:t xml:space="preserve"> </w:t>
            </w:r>
            <w:r>
              <w:rPr>
                <w:rFonts w:ascii="Times New Roman" w:hAnsi="Times New Roman" w:cs="Times New Roman"/>
                <w:w w:val="90"/>
              </w:rPr>
              <w:t>како</w:t>
            </w:r>
            <w:r>
              <w:rPr>
                <w:rFonts w:ascii="Times New Roman" w:hAnsi="Times New Roman" w:cs="Times New Roman"/>
                <w:spacing w:val="-6"/>
                <w:w w:val="90"/>
              </w:rPr>
              <w:t xml:space="preserve"> </w:t>
            </w:r>
            <w:r>
              <w:rPr>
                <w:rFonts w:ascii="Times New Roman" w:hAnsi="Times New Roman" w:cs="Times New Roman"/>
                <w:w w:val="90"/>
              </w:rPr>
              <w:t>би</w:t>
            </w:r>
            <w:r>
              <w:rPr>
                <w:rFonts w:ascii="Times New Roman" w:hAnsi="Times New Roman" w:cs="Times New Roman"/>
                <w:spacing w:val="-7"/>
                <w:w w:val="90"/>
              </w:rPr>
              <w:t xml:space="preserve"> </w:t>
            </w:r>
            <w:r>
              <w:rPr>
                <w:rFonts w:ascii="Times New Roman" w:hAnsi="Times New Roman" w:cs="Times New Roman"/>
                <w:w w:val="90"/>
              </w:rPr>
              <w:t>га</w:t>
            </w:r>
            <w:r>
              <w:rPr>
                <w:rFonts w:ascii="Times New Roman" w:hAnsi="Times New Roman" w:cs="Times New Roman"/>
                <w:spacing w:val="-7"/>
                <w:w w:val="90"/>
              </w:rPr>
              <w:t xml:space="preserve"> </w:t>
            </w:r>
            <w:r>
              <w:rPr>
                <w:rFonts w:ascii="Times New Roman" w:hAnsi="Times New Roman" w:cs="Times New Roman"/>
                <w:w w:val="90"/>
              </w:rPr>
              <w:t>учинили</w:t>
            </w:r>
            <w:r>
              <w:rPr>
                <w:rFonts w:ascii="Times New Roman" w:hAnsi="Times New Roman" w:cs="Times New Roman"/>
                <w:spacing w:val="-6"/>
                <w:w w:val="90"/>
              </w:rPr>
              <w:t xml:space="preserve"> </w:t>
            </w:r>
            <w:r>
              <w:rPr>
                <w:rFonts w:ascii="Times New Roman" w:hAnsi="Times New Roman" w:cs="Times New Roman"/>
                <w:w w:val="90"/>
              </w:rPr>
              <w:t>ефикаснијим;</w:t>
            </w:r>
          </w:p>
          <w:p>
            <w:pPr>
              <w:tabs>
                <w:tab w:val="left" w:pos="643"/>
              </w:tabs>
              <w:spacing w:line="237" w:lineRule="auto"/>
              <w:ind w:right="1346"/>
              <w:rPr>
                <w:rFonts w:ascii="Times New Roman" w:hAnsi="Times New Roman" w:cs="Times New Roman"/>
              </w:rPr>
            </w:pPr>
            <w:r>
              <w:rPr>
                <w:rFonts w:ascii="Times New Roman" w:hAnsi="Times New Roman" w:cs="Times New Roman"/>
              </w:rPr>
              <w:t xml:space="preserve">-користи </w:t>
            </w:r>
            <w:r>
              <w:rPr>
                <w:rFonts w:ascii="Times New Roman" w:hAnsi="Times New Roman" w:cs="Times New Roman"/>
                <w:spacing w:val="2"/>
                <w:w w:val="90"/>
              </w:rPr>
              <w:t xml:space="preserve"> </w:t>
            </w:r>
            <w:r>
              <w:rPr>
                <w:rFonts w:ascii="Times New Roman" w:hAnsi="Times New Roman" w:cs="Times New Roman"/>
                <w:w w:val="90"/>
              </w:rPr>
              <w:t>радио</w:t>
            </w:r>
            <w:r>
              <w:rPr>
                <w:rFonts w:ascii="Times New Roman" w:hAnsi="Times New Roman" w:cs="Times New Roman"/>
                <w:spacing w:val="3"/>
                <w:w w:val="90"/>
              </w:rPr>
              <w:t xml:space="preserve"> </w:t>
            </w:r>
            <w:r>
              <w:rPr>
                <w:rFonts w:ascii="Times New Roman" w:hAnsi="Times New Roman" w:cs="Times New Roman"/>
                <w:w w:val="90"/>
              </w:rPr>
              <w:t>функцију</w:t>
            </w:r>
            <w:r>
              <w:rPr>
                <w:rFonts w:ascii="Times New Roman" w:hAnsi="Times New Roman" w:cs="Times New Roman"/>
                <w:spacing w:val="2"/>
                <w:w w:val="90"/>
              </w:rPr>
              <w:t xml:space="preserve"> </w:t>
            </w:r>
            <w:r>
              <w:rPr>
                <w:rFonts w:ascii="Times New Roman" w:hAnsi="Times New Roman" w:cs="Times New Roman"/>
                <w:w w:val="90"/>
              </w:rPr>
              <w:t>за</w:t>
            </w:r>
            <w:r>
              <w:rPr>
                <w:rFonts w:ascii="Times New Roman" w:hAnsi="Times New Roman" w:cs="Times New Roman"/>
                <w:spacing w:val="3"/>
                <w:w w:val="90"/>
              </w:rPr>
              <w:t xml:space="preserve"> р</w:t>
            </w:r>
            <w:r>
              <w:rPr>
                <w:rFonts w:ascii="Times New Roman" w:hAnsi="Times New Roman" w:cs="Times New Roman"/>
                <w:w w:val="90"/>
              </w:rPr>
              <w:t>азмену</w:t>
            </w:r>
            <w:r>
              <w:rPr>
                <w:rFonts w:ascii="Times New Roman" w:hAnsi="Times New Roman" w:cs="Times New Roman"/>
                <w:spacing w:val="2"/>
                <w:w w:val="90"/>
              </w:rPr>
              <w:t xml:space="preserve"> </w:t>
            </w:r>
            <w:r>
              <w:rPr>
                <w:rFonts w:ascii="Times New Roman" w:hAnsi="Times New Roman" w:cs="Times New Roman"/>
                <w:w w:val="90"/>
              </w:rPr>
              <w:t>дигиталних</w:t>
            </w:r>
            <w:r>
              <w:rPr>
                <w:rFonts w:ascii="Times New Roman" w:hAnsi="Times New Roman" w:cs="Times New Roman"/>
                <w:spacing w:val="3"/>
                <w:w w:val="90"/>
              </w:rPr>
              <w:t xml:space="preserve"> </w:t>
            </w:r>
            <w:r>
              <w:rPr>
                <w:rFonts w:ascii="Times New Roman" w:hAnsi="Times New Roman" w:cs="Times New Roman"/>
                <w:w w:val="90"/>
              </w:rPr>
              <w:t>информација</w:t>
            </w:r>
            <w:r>
              <w:rPr>
                <w:rFonts w:ascii="Times New Roman" w:hAnsi="Times New Roman" w:cs="Times New Roman"/>
                <w:spacing w:val="2"/>
                <w:w w:val="90"/>
              </w:rPr>
              <w:t xml:space="preserve"> </w:t>
            </w:r>
            <w:r>
              <w:rPr>
                <w:rFonts w:ascii="Times New Roman" w:hAnsi="Times New Roman" w:cs="Times New Roman"/>
                <w:w w:val="90"/>
              </w:rPr>
              <w:t>између</w:t>
            </w:r>
            <w:r>
              <w:rPr>
                <w:rFonts w:ascii="Times New Roman" w:hAnsi="Times New Roman" w:cs="Times New Roman"/>
                <w:spacing w:val="-60"/>
                <w:w w:val="90"/>
              </w:rPr>
              <w:t xml:space="preserve"> </w:t>
            </w:r>
            <w:r>
              <w:rPr>
                <w:rFonts w:ascii="Times New Roman" w:hAnsi="Times New Roman" w:cs="Times New Roman"/>
              </w:rPr>
              <w:t>уређаја.</w:t>
            </w:r>
          </w:p>
          <w:p>
            <w:pPr>
              <w:tabs>
                <w:tab w:val="left" w:pos="643"/>
              </w:tabs>
              <w:rPr>
                <w:rFonts w:ascii="Times New Roman" w:hAnsi="Times New Roman" w:cs="Times New Roman"/>
              </w:rPr>
            </w:pPr>
            <w:r>
              <w:rPr>
                <w:rFonts w:ascii="Times New Roman" w:hAnsi="Times New Roman" w:cs="Times New Roman"/>
                <w:w w:val="90"/>
              </w:rPr>
              <w:t>-користи</w:t>
            </w:r>
            <w:r>
              <w:rPr>
                <w:rFonts w:ascii="Times New Roman" w:hAnsi="Times New Roman" w:cs="Times New Roman"/>
                <w:spacing w:val="4"/>
                <w:w w:val="90"/>
              </w:rPr>
              <w:t xml:space="preserve"> </w:t>
            </w:r>
            <w:r>
              <w:rPr>
                <w:rFonts w:ascii="Times New Roman" w:hAnsi="Times New Roman" w:cs="Times New Roman"/>
                <w:w w:val="90"/>
              </w:rPr>
              <w:t>у</w:t>
            </w:r>
            <w:r>
              <w:rPr>
                <w:rFonts w:ascii="Times New Roman" w:hAnsi="Times New Roman" w:cs="Times New Roman"/>
                <w:spacing w:val="4"/>
                <w:w w:val="90"/>
              </w:rPr>
              <w:t xml:space="preserve"> </w:t>
            </w:r>
            <w:r>
              <w:rPr>
                <w:rFonts w:ascii="Times New Roman" w:hAnsi="Times New Roman" w:cs="Times New Roman"/>
                <w:w w:val="90"/>
              </w:rPr>
              <w:t>програму</w:t>
            </w:r>
            <w:r>
              <w:rPr>
                <w:rFonts w:ascii="Times New Roman" w:hAnsi="Times New Roman" w:cs="Times New Roman"/>
                <w:spacing w:val="4"/>
                <w:w w:val="90"/>
              </w:rPr>
              <w:t xml:space="preserve"> </w:t>
            </w:r>
            <w:r>
              <w:rPr>
                <w:rFonts w:ascii="Times New Roman" w:hAnsi="Times New Roman" w:cs="Times New Roman"/>
                <w:w w:val="90"/>
              </w:rPr>
              <w:t>податак</w:t>
            </w:r>
            <w:r>
              <w:rPr>
                <w:rFonts w:ascii="Times New Roman" w:hAnsi="Times New Roman" w:cs="Times New Roman"/>
                <w:spacing w:val="4"/>
                <w:w w:val="90"/>
              </w:rPr>
              <w:t xml:space="preserve"> </w:t>
            </w:r>
            <w:r>
              <w:rPr>
                <w:rFonts w:ascii="Times New Roman" w:hAnsi="Times New Roman" w:cs="Times New Roman"/>
                <w:w w:val="90"/>
              </w:rPr>
              <w:t>о</w:t>
            </w:r>
            <w:r>
              <w:rPr>
                <w:rFonts w:ascii="Times New Roman" w:hAnsi="Times New Roman" w:cs="Times New Roman"/>
                <w:spacing w:val="4"/>
                <w:w w:val="90"/>
              </w:rPr>
              <w:t xml:space="preserve"> </w:t>
            </w:r>
            <w:r>
              <w:rPr>
                <w:rFonts w:ascii="Times New Roman" w:hAnsi="Times New Roman" w:cs="Times New Roman"/>
                <w:w w:val="90"/>
              </w:rPr>
              <w:t>осветљености</w:t>
            </w:r>
            <w:r>
              <w:rPr>
                <w:rFonts w:ascii="Times New Roman" w:hAnsi="Times New Roman" w:cs="Times New Roman"/>
                <w:spacing w:val="4"/>
                <w:w w:val="90"/>
              </w:rPr>
              <w:t xml:space="preserve"> </w:t>
            </w:r>
            <w:r>
              <w:rPr>
                <w:rFonts w:ascii="Times New Roman" w:hAnsi="Times New Roman" w:cs="Times New Roman"/>
                <w:w w:val="90"/>
              </w:rPr>
              <w:t>микробит</w:t>
            </w:r>
            <w:r>
              <w:rPr>
                <w:rFonts w:ascii="Times New Roman" w:hAnsi="Times New Roman" w:cs="Times New Roman"/>
                <w:spacing w:val="4"/>
                <w:w w:val="90"/>
              </w:rPr>
              <w:t xml:space="preserve"> </w:t>
            </w:r>
            <w:r>
              <w:rPr>
                <w:rFonts w:ascii="Times New Roman" w:hAnsi="Times New Roman" w:cs="Times New Roman"/>
                <w:w w:val="90"/>
              </w:rPr>
              <w:t>уређаја</w:t>
            </w:r>
          </w:p>
          <w:p>
            <w:pPr>
              <w:tabs>
                <w:tab w:val="left" w:pos="643"/>
              </w:tabs>
              <w:rPr>
                <w:rFonts w:ascii="Times New Roman" w:hAnsi="Times New Roman" w:cs="Times New Roman"/>
              </w:rPr>
            </w:pPr>
            <w:r>
              <w:rPr>
                <w:rFonts w:ascii="Times New Roman" w:hAnsi="Times New Roman" w:eastAsia="Verdana" w:cs="Times New Roman"/>
              </w:rPr>
              <w:t>-</w:t>
            </w:r>
            <w:r>
              <w:rPr>
                <w:rFonts w:ascii="Times New Roman" w:hAnsi="Times New Roman" w:cs="Times New Roman"/>
                <w:w w:val="90"/>
              </w:rPr>
              <w:t>примени</w:t>
            </w:r>
            <w:r>
              <w:rPr>
                <w:rFonts w:ascii="Times New Roman" w:hAnsi="Times New Roman" w:cs="Times New Roman"/>
                <w:spacing w:val="10"/>
                <w:w w:val="90"/>
              </w:rPr>
              <w:t xml:space="preserve"> </w:t>
            </w:r>
            <w:r>
              <w:rPr>
                <w:rFonts w:ascii="Times New Roman" w:hAnsi="Times New Roman" w:cs="Times New Roman"/>
                <w:w w:val="90"/>
              </w:rPr>
              <w:t>Булове</w:t>
            </w:r>
            <w:r>
              <w:rPr>
                <w:rFonts w:ascii="Times New Roman" w:hAnsi="Times New Roman" w:cs="Times New Roman"/>
                <w:spacing w:val="10"/>
                <w:w w:val="90"/>
              </w:rPr>
              <w:t xml:space="preserve"> </w:t>
            </w:r>
            <w:r>
              <w:rPr>
                <w:rFonts w:ascii="Times New Roman" w:hAnsi="Times New Roman" w:cs="Times New Roman"/>
                <w:w w:val="90"/>
              </w:rPr>
              <w:t>операторе</w:t>
            </w:r>
            <w:r>
              <w:rPr>
                <w:rFonts w:ascii="Times New Roman" w:hAnsi="Times New Roman" w:cs="Times New Roman"/>
                <w:spacing w:val="10"/>
                <w:w w:val="90"/>
              </w:rPr>
              <w:t xml:space="preserve"> </w:t>
            </w:r>
            <w:r>
              <w:rPr>
                <w:rFonts w:ascii="Times New Roman" w:hAnsi="Times New Roman" w:cs="Times New Roman"/>
                <w:w w:val="90"/>
              </w:rPr>
              <w:t>у</w:t>
            </w:r>
            <w:r>
              <w:rPr>
                <w:rFonts w:ascii="Times New Roman" w:hAnsi="Times New Roman" w:cs="Times New Roman"/>
                <w:spacing w:val="10"/>
                <w:w w:val="90"/>
              </w:rPr>
              <w:t xml:space="preserve"> </w:t>
            </w:r>
            <w:r>
              <w:rPr>
                <w:rFonts w:ascii="Times New Roman" w:hAnsi="Times New Roman" w:cs="Times New Roman"/>
                <w:w w:val="90"/>
              </w:rPr>
              <w:t>програмском</w:t>
            </w:r>
            <w:r>
              <w:rPr>
                <w:rFonts w:ascii="Times New Roman" w:hAnsi="Times New Roman" w:cs="Times New Roman"/>
                <w:spacing w:val="10"/>
                <w:w w:val="90"/>
              </w:rPr>
              <w:t xml:space="preserve"> </w:t>
            </w:r>
            <w:r>
              <w:rPr>
                <w:rFonts w:ascii="Times New Roman" w:hAnsi="Times New Roman" w:cs="Times New Roman"/>
                <w:w w:val="90"/>
              </w:rPr>
              <w:t>решењу</w:t>
            </w:r>
          </w:p>
          <w:p>
            <w:pPr>
              <w:tabs>
                <w:tab w:val="left" w:pos="643"/>
              </w:tabs>
              <w:rPr>
                <w:rFonts w:ascii="Times New Roman" w:hAnsi="Times New Roman" w:cs="Times New Roman"/>
                <w:w w:val="90"/>
              </w:rPr>
            </w:pPr>
            <w:r>
              <w:rPr>
                <w:rFonts w:ascii="Times New Roman" w:hAnsi="Times New Roman" w:cs="Times New Roman"/>
                <w:w w:val="90"/>
              </w:rPr>
              <w:t>-разуме</w:t>
            </w:r>
            <w:r>
              <w:rPr>
                <w:rFonts w:ascii="Times New Roman" w:hAnsi="Times New Roman" w:cs="Times New Roman"/>
                <w:spacing w:val="-5"/>
                <w:w w:val="90"/>
              </w:rPr>
              <w:t xml:space="preserve"> </w:t>
            </w:r>
            <w:r>
              <w:rPr>
                <w:rFonts w:ascii="Times New Roman" w:hAnsi="Times New Roman" w:cs="Times New Roman"/>
                <w:w w:val="90"/>
              </w:rPr>
              <w:t>принцип</w:t>
            </w:r>
            <w:r>
              <w:rPr>
                <w:rFonts w:ascii="Times New Roman" w:hAnsi="Times New Roman" w:cs="Times New Roman"/>
                <w:spacing w:val="-4"/>
                <w:w w:val="90"/>
              </w:rPr>
              <w:t xml:space="preserve"> </w:t>
            </w:r>
            <w:r>
              <w:rPr>
                <w:rFonts w:ascii="Times New Roman" w:hAnsi="Times New Roman" w:cs="Times New Roman"/>
                <w:w w:val="90"/>
              </w:rPr>
              <w:t>рада</w:t>
            </w:r>
            <w:r>
              <w:rPr>
                <w:rFonts w:ascii="Times New Roman" w:hAnsi="Times New Roman" w:cs="Times New Roman"/>
                <w:spacing w:val="-4"/>
                <w:w w:val="90"/>
              </w:rPr>
              <w:t xml:space="preserve"> </w:t>
            </w:r>
            <w:r>
              <w:rPr>
                <w:rFonts w:ascii="Times New Roman" w:hAnsi="Times New Roman" w:cs="Times New Roman"/>
                <w:w w:val="90"/>
              </w:rPr>
              <w:t>електричних</w:t>
            </w:r>
            <w:r>
              <w:rPr>
                <w:rFonts w:ascii="Times New Roman" w:hAnsi="Times New Roman" w:cs="Times New Roman"/>
                <w:spacing w:val="-4"/>
                <w:w w:val="90"/>
              </w:rPr>
              <w:t xml:space="preserve"> </w:t>
            </w:r>
            <w:r>
              <w:rPr>
                <w:rFonts w:ascii="Times New Roman" w:hAnsi="Times New Roman" w:cs="Times New Roman"/>
                <w:w w:val="90"/>
              </w:rPr>
              <w:t>кола</w:t>
            </w:r>
          </w:p>
          <w:p>
            <w:pPr>
              <w:tabs>
                <w:tab w:val="left" w:pos="658"/>
              </w:tabs>
              <w:rPr>
                <w:rFonts w:ascii="Times New Roman" w:hAnsi="Times New Roman" w:cs="Times New Roman"/>
              </w:rPr>
            </w:pPr>
            <w:r>
              <w:rPr>
                <w:rFonts w:ascii="Times New Roman" w:hAnsi="Times New Roman" w:cs="Times New Roman"/>
                <w:w w:val="90"/>
              </w:rPr>
              <w:t>-</w:t>
            </w:r>
            <w:r>
              <w:rPr>
                <w:rFonts w:ascii="Times New Roman" w:hAnsi="Times New Roman" w:cs="Times New Roman"/>
                <w:spacing w:val="-1"/>
                <w:w w:val="90"/>
              </w:rPr>
              <w:t xml:space="preserve"> </w:t>
            </w:r>
            <w:r>
              <w:rPr>
                <w:rFonts w:ascii="Times New Roman" w:hAnsi="Times New Roman" w:cs="Times New Roman"/>
                <w:w w:val="90"/>
              </w:rPr>
              <w:t>направи</w:t>
            </w:r>
            <w:r>
              <w:rPr>
                <w:rFonts w:ascii="Times New Roman" w:hAnsi="Times New Roman" w:cs="Times New Roman"/>
                <w:spacing w:val="-1"/>
                <w:w w:val="90"/>
              </w:rPr>
              <w:t xml:space="preserve"> </w:t>
            </w:r>
            <w:r>
              <w:rPr>
                <w:rFonts w:ascii="Times New Roman" w:hAnsi="Times New Roman" w:cs="Times New Roman"/>
                <w:w w:val="90"/>
              </w:rPr>
              <w:t>реалан</w:t>
            </w:r>
            <w:r>
              <w:rPr>
                <w:rFonts w:ascii="Times New Roman" w:hAnsi="Times New Roman" w:cs="Times New Roman"/>
                <w:spacing w:val="-1"/>
                <w:w w:val="90"/>
              </w:rPr>
              <w:t xml:space="preserve"> </w:t>
            </w:r>
            <w:r>
              <w:rPr>
                <w:rFonts w:ascii="Times New Roman" w:hAnsi="Times New Roman" w:cs="Times New Roman"/>
                <w:w w:val="90"/>
              </w:rPr>
              <w:t>физички</w:t>
            </w:r>
            <w:r>
              <w:rPr>
                <w:rFonts w:ascii="Times New Roman" w:hAnsi="Times New Roman" w:cs="Times New Roman"/>
                <w:spacing w:val="-1"/>
                <w:w w:val="90"/>
              </w:rPr>
              <w:t xml:space="preserve"> </w:t>
            </w:r>
            <w:r>
              <w:rPr>
                <w:rFonts w:ascii="Times New Roman" w:hAnsi="Times New Roman" w:cs="Times New Roman"/>
                <w:w w:val="90"/>
              </w:rPr>
              <w:t>систем</w:t>
            </w:r>
            <w:r>
              <w:rPr>
                <w:rFonts w:ascii="Times New Roman" w:hAnsi="Times New Roman" w:cs="Times New Roman"/>
                <w:spacing w:val="-1"/>
                <w:w w:val="90"/>
              </w:rPr>
              <w:t xml:space="preserve"> </w:t>
            </w:r>
            <w:r>
              <w:rPr>
                <w:rFonts w:ascii="Times New Roman" w:hAnsi="Times New Roman" w:cs="Times New Roman"/>
                <w:w w:val="90"/>
              </w:rPr>
              <w:t>и</w:t>
            </w:r>
            <w:r>
              <w:rPr>
                <w:rFonts w:ascii="Times New Roman" w:hAnsi="Times New Roman" w:cs="Times New Roman"/>
                <w:spacing w:val="-1"/>
                <w:w w:val="90"/>
              </w:rPr>
              <w:t xml:space="preserve"> </w:t>
            </w:r>
            <w:r>
              <w:rPr>
                <w:rFonts w:ascii="Times New Roman" w:hAnsi="Times New Roman" w:cs="Times New Roman"/>
                <w:w w:val="90"/>
              </w:rPr>
              <w:t>саставе</w:t>
            </w:r>
            <w:r>
              <w:rPr>
                <w:rFonts w:ascii="Times New Roman" w:hAnsi="Times New Roman" w:cs="Times New Roman"/>
                <w:spacing w:val="-1"/>
                <w:w w:val="90"/>
              </w:rPr>
              <w:t xml:space="preserve"> </w:t>
            </w:r>
            <w:r>
              <w:rPr>
                <w:rFonts w:ascii="Times New Roman" w:hAnsi="Times New Roman" w:cs="Times New Roman"/>
                <w:w w:val="90"/>
              </w:rPr>
              <w:t>програм</w:t>
            </w:r>
            <w:r>
              <w:rPr>
                <w:rFonts w:ascii="Times New Roman" w:hAnsi="Times New Roman" w:cs="Times New Roman"/>
                <w:spacing w:val="-1"/>
                <w:w w:val="90"/>
              </w:rPr>
              <w:t xml:space="preserve"> </w:t>
            </w:r>
            <w:r>
              <w:rPr>
                <w:rFonts w:ascii="Times New Roman" w:hAnsi="Times New Roman" w:cs="Times New Roman"/>
                <w:w w:val="90"/>
              </w:rPr>
              <w:t>за</w:t>
            </w:r>
            <w:r>
              <w:rPr>
                <w:rFonts w:ascii="Times New Roman" w:hAnsi="Times New Roman" w:cs="Times New Roman"/>
                <w:spacing w:val="-1"/>
                <w:w w:val="90"/>
              </w:rPr>
              <w:t xml:space="preserve"> </w:t>
            </w:r>
            <w:r>
              <w:rPr>
                <w:rFonts w:ascii="Times New Roman" w:hAnsi="Times New Roman" w:cs="Times New Roman"/>
                <w:w w:val="90"/>
              </w:rPr>
              <w:t>његово</w:t>
            </w:r>
            <w:r>
              <w:rPr>
                <w:rFonts w:ascii="Times New Roman" w:hAnsi="Times New Roman" w:cs="Times New Roman"/>
                <w:spacing w:val="-1"/>
                <w:w w:val="90"/>
              </w:rPr>
              <w:t xml:space="preserve"> </w:t>
            </w:r>
            <w:r>
              <w:rPr>
                <w:rFonts w:ascii="Times New Roman" w:hAnsi="Times New Roman" w:cs="Times New Roman"/>
                <w:w w:val="90"/>
              </w:rPr>
              <w:t>управљање</w:t>
            </w:r>
          </w:p>
          <w:p>
            <w:pPr>
              <w:rPr>
                <w:rFonts w:ascii="Times New Roman" w:hAnsi="Times New Roman" w:cs="Times New Roman"/>
              </w:rPr>
            </w:pPr>
            <w:r>
              <w:rPr>
                <w:rFonts w:ascii="Times New Roman" w:hAnsi="Times New Roman" w:cs="Times New Roman"/>
              </w:rPr>
              <w:t>-утврди циклус решавања проблема</w:t>
            </w:r>
          </w:p>
          <w:p>
            <w:pPr>
              <w:rPr>
                <w:rFonts w:ascii="Times New Roman" w:hAnsi="Times New Roman" w:cs="Times New Roman"/>
              </w:rPr>
            </w:pPr>
            <w:r>
              <w:rPr>
                <w:rFonts w:ascii="Times New Roman" w:hAnsi="Times New Roman" w:cs="Times New Roman"/>
              </w:rPr>
              <w:t>-осмисли идеје за решавање проблема помоћу микробит уређаја</w:t>
            </w:r>
          </w:p>
          <w:p>
            <w:pPr>
              <w:rPr>
                <w:rFonts w:ascii="Times New Roman" w:hAnsi="Times New Roman" w:cs="Times New Roman"/>
              </w:rPr>
            </w:pPr>
            <w:r>
              <w:rPr>
                <w:rFonts w:ascii="Times New Roman" w:hAnsi="Times New Roman" w:cs="Times New Roman"/>
              </w:rPr>
              <w:t>-планира свој школски пројекат и активности</w:t>
            </w:r>
          </w:p>
        </w:tc>
        <w:tc>
          <w:tcPr>
            <w:tcW w:w="0" w:type="auto"/>
          </w:tcPr>
          <w:p>
            <w:pPr>
              <w:rPr>
                <w:rFonts w:ascii="Times New Roman" w:hAnsi="Times New Roman" w:cs="Times New Roman"/>
              </w:rPr>
            </w:pPr>
            <w:r>
              <w:rPr>
                <w:rFonts w:ascii="Times New Roman" w:hAnsi="Times New Roman" w:cs="Times New Roman"/>
              </w:rPr>
              <w:t>1. Све што треба да знате о микробит уређају.</w:t>
            </w:r>
          </w:p>
          <w:p>
            <w:pPr>
              <w:rPr>
                <w:rFonts w:ascii="Times New Roman" w:hAnsi="Times New Roman" w:cs="Times New Roman"/>
              </w:rPr>
            </w:pPr>
            <w:r>
              <w:rPr>
                <w:rFonts w:ascii="Times New Roman" w:hAnsi="Times New Roman" w:cs="Times New Roman"/>
              </w:rPr>
              <w:t>2. Радноокружење</w:t>
            </w:r>
          </w:p>
          <w:p>
            <w:pPr>
              <w:rPr>
                <w:rFonts w:ascii="Times New Roman" w:hAnsi="Times New Roman" w:cs="Times New Roman"/>
              </w:rPr>
            </w:pPr>
            <w:r>
              <w:rPr>
                <w:rFonts w:ascii="Times New Roman" w:hAnsi="Times New Roman" w:cs="Times New Roman"/>
              </w:rPr>
              <w:t>3. Истраживачки пројекат: Одабир теме и сарадника</w:t>
            </w:r>
          </w:p>
          <w:p>
            <w:pPr>
              <w:rPr>
                <w:rFonts w:ascii="Times New Roman" w:hAnsi="Times New Roman" w:cs="Times New Roman"/>
              </w:rPr>
            </w:pPr>
            <w:r>
              <w:rPr>
                <w:rFonts w:ascii="Times New Roman" w:hAnsi="Times New Roman" w:cs="Times New Roman"/>
              </w:rPr>
              <w:t>4. Истраживачки пројекат:Пројектне активности</w:t>
            </w:r>
          </w:p>
          <w:p>
            <w:pPr>
              <w:rPr>
                <w:rFonts w:ascii="Times New Roman" w:hAnsi="Times New Roman" w:cs="Times New Roman"/>
              </w:rPr>
            </w:pPr>
            <w:r>
              <w:rPr>
                <w:rFonts w:ascii="Times New Roman" w:hAnsi="Times New Roman" w:cs="Times New Roman"/>
              </w:rPr>
              <w:t>5. Микробит-улаз и излаз</w:t>
            </w:r>
          </w:p>
          <w:p>
            <w:pPr>
              <w:rPr>
                <w:rFonts w:ascii="Times New Roman" w:hAnsi="Times New Roman" w:cs="Times New Roman"/>
              </w:rPr>
            </w:pPr>
            <w:r>
              <w:rPr>
                <w:rFonts w:ascii="Times New Roman" w:hAnsi="Times New Roman" w:cs="Times New Roman"/>
              </w:rPr>
              <w:t>6. Пројектне активности- улаз и излаз</w:t>
            </w:r>
          </w:p>
          <w:p>
            <w:pPr>
              <w:rPr>
                <w:rFonts w:ascii="Times New Roman" w:hAnsi="Times New Roman" w:cs="Times New Roman"/>
              </w:rPr>
            </w:pPr>
            <w:r>
              <w:rPr>
                <w:rFonts w:ascii="Times New Roman" w:hAnsi="Times New Roman" w:cs="Times New Roman"/>
              </w:rPr>
              <w:t>7. Пројектне активности- улаз и излаз</w:t>
            </w:r>
          </w:p>
          <w:p>
            <w:pPr>
              <w:rPr>
                <w:rFonts w:ascii="Times New Roman" w:hAnsi="Times New Roman" w:cs="Times New Roman"/>
              </w:rPr>
            </w:pPr>
            <w:r>
              <w:rPr>
                <w:rFonts w:ascii="Times New Roman" w:hAnsi="Times New Roman" w:cs="Times New Roman"/>
              </w:rPr>
              <w:t>8. Светлеће диоде и петље</w:t>
            </w:r>
          </w:p>
          <w:p>
            <w:pPr>
              <w:rPr>
                <w:rFonts w:ascii="Times New Roman" w:hAnsi="Times New Roman" w:cs="Times New Roman"/>
              </w:rPr>
            </w:pPr>
            <w:r>
              <w:rPr>
                <w:rFonts w:ascii="Times New Roman" w:hAnsi="Times New Roman" w:cs="Times New Roman"/>
              </w:rPr>
              <w:t>9. Пројектне активности- светлеће диоде и петље</w:t>
            </w:r>
          </w:p>
          <w:p>
            <w:pPr>
              <w:rPr>
                <w:rFonts w:ascii="Times New Roman" w:hAnsi="Times New Roman" w:cs="Times New Roman"/>
              </w:rPr>
            </w:pPr>
            <w:r>
              <w:rPr>
                <w:rFonts w:ascii="Times New Roman" w:hAnsi="Times New Roman" w:cs="Times New Roman"/>
              </w:rPr>
              <w:t>10. Пројектне активности- светлеће диоде и петље</w:t>
            </w:r>
          </w:p>
          <w:p>
            <w:pPr>
              <w:rPr>
                <w:rFonts w:ascii="Times New Roman" w:hAnsi="Times New Roman" w:cs="Times New Roman"/>
              </w:rPr>
            </w:pPr>
            <w:r>
              <w:rPr>
                <w:rFonts w:ascii="Times New Roman" w:hAnsi="Times New Roman" w:cs="Times New Roman"/>
              </w:rPr>
              <w:t>11. Променљиве и обрада података</w:t>
            </w:r>
          </w:p>
          <w:p>
            <w:pPr>
              <w:rPr>
                <w:rFonts w:ascii="Times New Roman" w:hAnsi="Times New Roman" w:cs="Times New Roman"/>
              </w:rPr>
            </w:pPr>
            <w:r>
              <w:rPr>
                <w:rFonts w:ascii="Times New Roman" w:hAnsi="Times New Roman" w:cs="Times New Roman"/>
              </w:rPr>
              <w:t>12. Пројектне активности- променљиве</w:t>
            </w:r>
          </w:p>
          <w:p>
            <w:pPr>
              <w:rPr>
                <w:rFonts w:ascii="Times New Roman" w:hAnsi="Times New Roman" w:cs="Times New Roman"/>
              </w:rPr>
            </w:pPr>
            <w:r>
              <w:rPr>
                <w:rFonts w:ascii="Times New Roman" w:hAnsi="Times New Roman" w:cs="Times New Roman"/>
              </w:rPr>
              <w:t>13. Пројектне активности- променљиве</w:t>
            </w:r>
          </w:p>
          <w:p>
            <w:pPr>
              <w:rPr>
                <w:rFonts w:ascii="Times New Roman" w:hAnsi="Times New Roman" w:cs="Times New Roman"/>
              </w:rPr>
            </w:pPr>
            <w:r>
              <w:rPr>
                <w:rFonts w:ascii="Times New Roman" w:hAnsi="Times New Roman" w:cs="Times New Roman"/>
              </w:rPr>
              <w:t>14. Микробит- звук</w:t>
            </w:r>
          </w:p>
          <w:p>
            <w:pPr>
              <w:rPr>
                <w:rFonts w:ascii="Times New Roman" w:hAnsi="Times New Roman" w:cs="Times New Roman"/>
              </w:rPr>
            </w:pPr>
            <w:r>
              <w:rPr>
                <w:rFonts w:ascii="Times New Roman" w:hAnsi="Times New Roman" w:cs="Times New Roman"/>
              </w:rPr>
              <w:t>15. Истраживачки пројекат:Пројектне активности</w:t>
            </w:r>
          </w:p>
          <w:p>
            <w:pPr>
              <w:rPr>
                <w:rFonts w:ascii="Times New Roman" w:hAnsi="Times New Roman" w:cs="Times New Roman"/>
              </w:rPr>
            </w:pPr>
            <w:r>
              <w:rPr>
                <w:rFonts w:ascii="Times New Roman" w:hAnsi="Times New Roman" w:cs="Times New Roman"/>
              </w:rPr>
              <w:t>16. Истраживачки пројекат: Пројектне активности</w:t>
            </w:r>
          </w:p>
          <w:p>
            <w:pPr>
              <w:rPr>
                <w:rFonts w:ascii="Times New Roman" w:hAnsi="Times New Roman" w:cs="Times New Roman"/>
              </w:rPr>
            </w:pPr>
            <w:r>
              <w:rPr>
                <w:rFonts w:ascii="Times New Roman" w:hAnsi="Times New Roman" w:cs="Times New Roman"/>
              </w:rPr>
              <w:t>17. Микробит-радио</w:t>
            </w:r>
          </w:p>
          <w:p>
            <w:pPr>
              <w:rPr>
                <w:rFonts w:ascii="Times New Roman" w:hAnsi="Times New Roman" w:cs="Times New Roman"/>
              </w:rPr>
            </w:pPr>
            <w:r>
              <w:rPr>
                <w:rFonts w:ascii="Times New Roman" w:hAnsi="Times New Roman" w:cs="Times New Roman"/>
              </w:rPr>
              <w:t>18. Истраживачки пројекат:Пројектне активности</w:t>
            </w:r>
          </w:p>
          <w:p>
            <w:pPr>
              <w:rPr>
                <w:rFonts w:ascii="Times New Roman" w:hAnsi="Times New Roman" w:cs="Times New Roman"/>
              </w:rPr>
            </w:pPr>
            <w:r>
              <w:rPr>
                <w:rFonts w:ascii="Times New Roman" w:hAnsi="Times New Roman" w:cs="Times New Roman"/>
              </w:rPr>
              <w:t>19. Истраживачки пројекат: Пројектне активности</w:t>
            </w:r>
          </w:p>
          <w:p>
            <w:pPr>
              <w:rPr>
                <w:rFonts w:ascii="Times New Roman" w:hAnsi="Times New Roman" w:cs="Times New Roman"/>
              </w:rPr>
            </w:pPr>
            <w:r>
              <w:rPr>
                <w:rFonts w:ascii="Times New Roman" w:hAnsi="Times New Roman" w:cs="Times New Roman"/>
              </w:rPr>
              <w:t>20. Гранање и Булови оператори</w:t>
            </w:r>
          </w:p>
          <w:p>
            <w:pPr>
              <w:rPr>
                <w:rFonts w:ascii="Times New Roman" w:hAnsi="Times New Roman" w:cs="Times New Roman"/>
              </w:rPr>
            </w:pPr>
            <w:r>
              <w:rPr>
                <w:rFonts w:ascii="Times New Roman" w:hAnsi="Times New Roman" w:cs="Times New Roman"/>
              </w:rPr>
              <w:t>21. Истраживачки пројекат:Пројектне активности</w:t>
            </w:r>
          </w:p>
          <w:p>
            <w:pPr>
              <w:rPr>
                <w:rFonts w:ascii="Times New Roman" w:hAnsi="Times New Roman" w:cs="Times New Roman"/>
              </w:rPr>
            </w:pPr>
            <w:r>
              <w:rPr>
                <w:rFonts w:ascii="Times New Roman" w:hAnsi="Times New Roman" w:cs="Times New Roman"/>
              </w:rPr>
              <w:t>22. Истраживачки пројекат: Пројектне активности</w:t>
            </w:r>
          </w:p>
          <w:p>
            <w:pPr>
              <w:rPr>
                <w:rFonts w:ascii="Times New Roman" w:hAnsi="Times New Roman" w:cs="Times New Roman"/>
              </w:rPr>
            </w:pPr>
            <w:r>
              <w:rPr>
                <w:rFonts w:ascii="Times New Roman" w:hAnsi="Times New Roman" w:cs="Times New Roman"/>
              </w:rPr>
              <w:t>23. Додир као улаз</w:t>
            </w:r>
          </w:p>
          <w:p>
            <w:pPr>
              <w:rPr>
                <w:rFonts w:ascii="Times New Roman" w:hAnsi="Times New Roman" w:cs="Times New Roman"/>
              </w:rPr>
            </w:pPr>
            <w:r>
              <w:rPr>
                <w:rFonts w:ascii="Times New Roman" w:hAnsi="Times New Roman" w:cs="Times New Roman"/>
              </w:rPr>
              <w:t>24. Истраживачки пројекат:Пројектне активности</w:t>
            </w:r>
          </w:p>
          <w:p>
            <w:pPr>
              <w:rPr>
                <w:rFonts w:ascii="Times New Roman" w:hAnsi="Times New Roman" w:cs="Times New Roman"/>
              </w:rPr>
            </w:pPr>
            <w:r>
              <w:rPr>
                <w:rFonts w:ascii="Times New Roman" w:hAnsi="Times New Roman" w:cs="Times New Roman"/>
              </w:rPr>
              <w:t>25. Истраживачки пројекат: Пројектне активности</w:t>
            </w:r>
          </w:p>
          <w:p>
            <w:pPr>
              <w:rPr>
                <w:rFonts w:ascii="Times New Roman" w:hAnsi="Times New Roman" w:cs="Times New Roman"/>
              </w:rPr>
            </w:pPr>
            <w:r>
              <w:rPr>
                <w:rFonts w:ascii="Times New Roman" w:hAnsi="Times New Roman" w:cs="Times New Roman"/>
              </w:rPr>
              <w:t>26. Понављање</w:t>
            </w:r>
          </w:p>
          <w:p>
            <w:pPr>
              <w:rPr>
                <w:rFonts w:ascii="Times New Roman" w:hAnsi="Times New Roman" w:cs="Times New Roman"/>
              </w:rPr>
            </w:pPr>
            <w:r>
              <w:rPr>
                <w:rFonts w:ascii="Times New Roman" w:hAnsi="Times New Roman" w:cs="Times New Roman"/>
              </w:rPr>
              <w:t>27. Истраживачки пројекат:Пројектне активности</w:t>
            </w:r>
          </w:p>
          <w:p>
            <w:pPr>
              <w:rPr>
                <w:rFonts w:ascii="Times New Roman" w:hAnsi="Times New Roman" w:cs="Times New Roman"/>
              </w:rPr>
            </w:pPr>
            <w:r>
              <w:rPr>
                <w:rFonts w:ascii="Times New Roman" w:hAnsi="Times New Roman" w:cs="Times New Roman"/>
              </w:rPr>
              <w:t>28. Истраживачки пројекат: Пројектне активности</w:t>
            </w:r>
          </w:p>
          <w:p>
            <w:pPr>
              <w:rPr>
                <w:rFonts w:ascii="Times New Roman" w:hAnsi="Times New Roman" w:cs="Times New Roman"/>
              </w:rPr>
            </w:pPr>
            <w:r>
              <w:rPr>
                <w:rFonts w:ascii="Times New Roman" w:hAnsi="Times New Roman" w:cs="Times New Roman"/>
              </w:rPr>
              <w:t>29. Израда произвољног програма- одабир теме и сарадника</w:t>
            </w:r>
          </w:p>
          <w:p>
            <w:pPr>
              <w:rPr>
                <w:rFonts w:ascii="Times New Roman" w:hAnsi="Times New Roman" w:cs="Times New Roman"/>
              </w:rPr>
            </w:pPr>
            <w:r>
              <w:rPr>
                <w:rFonts w:ascii="Times New Roman" w:hAnsi="Times New Roman" w:cs="Times New Roman"/>
              </w:rPr>
              <w:t>30. Израда произвољног програма</w:t>
            </w:r>
          </w:p>
          <w:p>
            <w:pPr>
              <w:rPr>
                <w:rFonts w:ascii="Times New Roman" w:hAnsi="Times New Roman" w:cs="Times New Roman"/>
              </w:rPr>
            </w:pPr>
            <w:r>
              <w:rPr>
                <w:rFonts w:ascii="Times New Roman" w:hAnsi="Times New Roman" w:cs="Times New Roman"/>
              </w:rPr>
              <w:t>31. Израда произвољног програма</w:t>
            </w:r>
          </w:p>
          <w:p>
            <w:pPr>
              <w:rPr>
                <w:rFonts w:ascii="Times New Roman" w:hAnsi="Times New Roman" w:cs="Times New Roman"/>
              </w:rPr>
            </w:pPr>
            <w:r>
              <w:rPr>
                <w:rFonts w:ascii="Times New Roman" w:hAnsi="Times New Roman" w:cs="Times New Roman"/>
              </w:rPr>
              <w:t>32. Израда произвољног програма</w:t>
            </w:r>
          </w:p>
          <w:p>
            <w:pPr>
              <w:rPr>
                <w:rFonts w:ascii="Times New Roman" w:hAnsi="Times New Roman" w:cs="Times New Roman"/>
              </w:rPr>
            </w:pPr>
            <w:r>
              <w:rPr>
                <w:rFonts w:ascii="Times New Roman" w:hAnsi="Times New Roman" w:cs="Times New Roman"/>
              </w:rPr>
              <w:t>33. Израда произвољног програма</w:t>
            </w:r>
          </w:p>
          <w:p>
            <w:pPr>
              <w:rPr>
                <w:rFonts w:ascii="Times New Roman" w:hAnsi="Times New Roman" w:cs="Times New Roman"/>
              </w:rPr>
            </w:pPr>
            <w:r>
              <w:rPr>
                <w:rFonts w:ascii="Times New Roman" w:hAnsi="Times New Roman" w:cs="Times New Roman"/>
              </w:rPr>
              <w:t>34. Презентовање радова</w:t>
            </w:r>
          </w:p>
          <w:p>
            <w:pPr>
              <w:rPr>
                <w:rFonts w:ascii="Times New Roman" w:hAnsi="Times New Roman" w:cs="Times New Roman"/>
              </w:rPr>
            </w:pPr>
            <w:r>
              <w:rPr>
                <w:rFonts w:ascii="Times New Roman" w:hAnsi="Times New Roman" w:cs="Times New Roman"/>
              </w:rPr>
              <w:t>35. Презентовање радова</w:t>
            </w:r>
          </w:p>
          <w:p>
            <w:pPr>
              <w:rPr>
                <w:rFonts w:ascii="Times New Roman" w:hAnsi="Times New Roman" w:cs="Times New Roman"/>
              </w:rPr>
            </w:pPr>
            <w:r>
              <w:rPr>
                <w:rFonts w:ascii="Times New Roman" w:hAnsi="Times New Roman" w:cs="Times New Roman"/>
              </w:rPr>
              <w:t>36. Обнављање и предлози за рад у следећој години</w:t>
            </w:r>
          </w:p>
        </w:tc>
      </w:tr>
    </w:tbl>
    <w:p>
      <w:pPr>
        <w:rPr>
          <w:rFonts w:ascii="Times New Roman" w:hAnsi="Times New Roman" w:cs="Times New Roman"/>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widowControl/>
        <w:pBdr>
          <w:top w:val="single" w:color="000000" w:sz="8" w:space="1"/>
          <w:left w:val="single" w:color="000000" w:sz="8" w:space="4"/>
          <w:bottom w:val="single" w:color="000000" w:sz="8" w:space="1"/>
          <w:right w:val="single" w:color="000000" w:sz="8" w:space="4"/>
          <w:between w:val="single" w:color="000000" w:sz="18" w:space="1"/>
        </w:pBdr>
        <w:shd w:val="clear" w:color="auto" w:fill="F7CAAC" w:themeFill="accent2" w:themeFillTint="66"/>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8.</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 xml:space="preserve"> КОМИСИЈE КОЈЕ РАДЕ  У ОКВИРУ НАСТАВНИЧКОГ ВЕЋА</w:t>
      </w:r>
    </w:p>
    <w:p>
      <w:pPr>
        <w:rPr>
          <w:rFonts w:ascii="Times New Roman" w:hAnsi="Times New Roman" w:eastAsia="Times New Roman" w:cs="Times New Roman"/>
          <w:color w:val="984806"/>
          <w:sz w:val="24"/>
          <w:szCs w:val="24"/>
        </w:rPr>
      </w:pPr>
    </w:p>
    <w:p>
      <w:pPr>
        <w:widowControl/>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Комисије које раде у оквиру наставничког већа :</w:t>
      </w:r>
    </w:p>
    <w:p>
      <w:pPr>
        <w:widowControl/>
        <w:jc w:val="both"/>
        <w:rPr>
          <w:rFonts w:ascii="Times New Roman" w:hAnsi="Times New Roman" w:eastAsia="Times New Roman" w:cs="Times New Roman"/>
          <w:b/>
          <w:sz w:val="22"/>
          <w:szCs w:val="22"/>
        </w:rPr>
      </w:pPr>
    </w:p>
    <w:p>
      <w:pPr>
        <w:widowControl/>
        <w:jc w:val="both"/>
        <w:rPr>
          <w:rFonts w:ascii="Times New Roman" w:hAnsi="Times New Roman" w:eastAsia="Times New Roman" w:cs="Times New Roman"/>
          <w:b/>
          <w:sz w:val="22"/>
          <w:szCs w:val="22"/>
        </w:rPr>
      </w:pPr>
    </w:p>
    <w:p>
      <w:pPr>
        <w:rPr>
          <w:rFonts w:ascii="Times New Roman" w:hAnsi="Times New Roman" w:eastAsia="Times New Roman" w:cs="Times New Roman"/>
          <w:b/>
          <w:sz w:val="24"/>
          <w:szCs w:val="24"/>
        </w:rPr>
      </w:pPr>
      <w:r>
        <w:rPr>
          <w:rFonts w:ascii="Times New Roman" w:hAnsi="Times New Roman" w:eastAsia="Times New Roman" w:cs="Times New Roman"/>
          <w:b/>
          <w:i/>
          <w:sz w:val="24"/>
          <w:szCs w:val="24"/>
          <w:u w:val="single"/>
        </w:rPr>
        <w:t>Кoмисијa зa стручнo усaвршaвaњe и унaпрeђивaњe вaспитнo-oбрaзoвнoг рaдa и инoвaцијa</w:t>
      </w:r>
    </w:p>
    <w:p>
      <w:pPr>
        <w:widowControl/>
        <w:numPr>
          <w:ilvl w:val="0"/>
          <w:numId w:val="110"/>
        </w:numPr>
        <w:tabs>
          <w:tab w:val="left" w:pos="500"/>
          <w:tab w:val="left" w:pos="1200"/>
        </w:tabs>
        <w:jc w:val="both"/>
        <w:rPr>
          <w:sz w:val="24"/>
          <w:szCs w:val="24"/>
        </w:rPr>
      </w:pPr>
      <w:r>
        <w:rPr>
          <w:rFonts w:ascii="Times New Roman" w:hAnsi="Times New Roman" w:eastAsia="Times New Roman" w:cs="Times New Roman"/>
          <w:sz w:val="24"/>
          <w:szCs w:val="24"/>
        </w:rPr>
        <w:t xml:space="preserve">Сашка Ивановић - председник </w:t>
      </w:r>
    </w:p>
    <w:p>
      <w:pPr>
        <w:widowControl/>
        <w:numPr>
          <w:ilvl w:val="0"/>
          <w:numId w:val="110"/>
        </w:numPr>
        <w:tabs>
          <w:tab w:val="left" w:pos="500"/>
          <w:tab w:val="left" w:pos="1200"/>
        </w:tabs>
        <w:jc w:val="both"/>
        <w:rPr>
          <w:sz w:val="24"/>
          <w:szCs w:val="24"/>
        </w:rPr>
      </w:pPr>
      <w:r>
        <w:rPr>
          <w:rFonts w:ascii="Times New Roman" w:hAnsi="Times New Roman" w:eastAsia="Times New Roman" w:cs="Times New Roman"/>
          <w:sz w:val="24"/>
          <w:szCs w:val="24"/>
        </w:rPr>
        <w:t>Марина Деспот – члан</w:t>
      </w:r>
    </w:p>
    <w:p>
      <w:pPr>
        <w:widowControl/>
        <w:numPr>
          <w:ilvl w:val="0"/>
          <w:numId w:val="110"/>
        </w:numPr>
        <w:tabs>
          <w:tab w:val="left" w:pos="500"/>
          <w:tab w:val="left" w:pos="1200"/>
        </w:tabs>
        <w:jc w:val="both"/>
        <w:rPr>
          <w:sz w:val="24"/>
          <w:szCs w:val="24"/>
        </w:rPr>
      </w:pPr>
      <w:r>
        <w:rPr>
          <w:rFonts w:ascii="Times New Roman" w:hAnsi="Times New Roman" w:eastAsia="Times New Roman" w:cs="Times New Roman"/>
          <w:sz w:val="24"/>
          <w:szCs w:val="24"/>
        </w:rPr>
        <w:t>Данијела Аритоновић Марковић - члан</w:t>
      </w:r>
    </w:p>
    <w:p>
      <w:pPr>
        <w:widowControl/>
        <w:numPr>
          <w:ilvl w:val="0"/>
          <w:numId w:val="110"/>
        </w:numPr>
        <w:tabs>
          <w:tab w:val="left" w:pos="500"/>
          <w:tab w:val="left" w:pos="1200"/>
        </w:tabs>
        <w:jc w:val="both"/>
        <w:rPr>
          <w:sz w:val="24"/>
          <w:szCs w:val="24"/>
        </w:rPr>
      </w:pPr>
      <w:r>
        <w:rPr>
          <w:rFonts w:ascii="Times New Roman" w:hAnsi="Times New Roman" w:eastAsia="Times New Roman" w:cs="Times New Roman"/>
          <w:sz w:val="24"/>
          <w:szCs w:val="24"/>
        </w:rPr>
        <w:t>Анђела Наумовић – члан</w:t>
      </w:r>
    </w:p>
    <w:p>
      <w:pPr>
        <w:widowControl/>
        <w:tabs>
          <w:tab w:val="left" w:pos="500"/>
          <w:tab w:val="left" w:pos="1200"/>
        </w:tabs>
        <w:jc w:val="both"/>
        <w:rPr>
          <w:rFonts w:ascii="Times New Roman" w:hAnsi="Times New Roman" w:eastAsia="Times New Roman" w:cs="Times New Roman"/>
          <w:sz w:val="24"/>
          <w:szCs w:val="24"/>
        </w:rPr>
      </w:pPr>
    </w:p>
    <w:p>
      <w:pPr>
        <w:tabs>
          <w:tab w:val="left" w:pos="500"/>
          <w:tab w:val="left" w:pos="1200"/>
        </w:tabs>
        <w:jc w:val="both"/>
        <w:rPr>
          <w:rFonts w:ascii="Times New Roman" w:hAnsi="Times New Roman" w:eastAsia="Times New Roman" w:cs="Times New Roman"/>
          <w:b/>
          <w:sz w:val="24"/>
          <w:szCs w:val="24"/>
        </w:rPr>
      </w:pPr>
      <w:r>
        <w:rPr>
          <w:rFonts w:ascii="Times New Roman" w:hAnsi="Times New Roman" w:eastAsia="Times New Roman" w:cs="Times New Roman"/>
          <w:b/>
          <w:i/>
          <w:sz w:val="24"/>
          <w:szCs w:val="24"/>
          <w:u w:val="single"/>
        </w:rPr>
        <w:t>Кoмисијa зa културну и jaвну дeлaтнoст шкoлe</w:t>
      </w:r>
    </w:p>
    <w:p>
      <w:pPr>
        <w:widowControl/>
        <w:numPr>
          <w:ilvl w:val="0"/>
          <w:numId w:val="111"/>
        </w:numPr>
        <w:jc w:val="both"/>
        <w:rPr>
          <w:b/>
          <w:sz w:val="24"/>
          <w:szCs w:val="24"/>
        </w:rPr>
      </w:pPr>
      <w:r>
        <w:rPr>
          <w:rFonts w:ascii="Times New Roman" w:hAnsi="Times New Roman" w:eastAsia="Times New Roman" w:cs="Times New Roman"/>
          <w:b/>
          <w:sz w:val="24"/>
          <w:szCs w:val="24"/>
        </w:rPr>
        <w:t>Маја Милосављевић - координатор</w:t>
      </w:r>
    </w:p>
    <w:p>
      <w:pPr>
        <w:widowControl/>
        <w:numPr>
          <w:ilvl w:val="0"/>
          <w:numId w:val="111"/>
        </w:numPr>
        <w:jc w:val="both"/>
        <w:rPr>
          <w:sz w:val="24"/>
          <w:szCs w:val="24"/>
        </w:rPr>
      </w:pPr>
      <w:r>
        <w:rPr>
          <w:rFonts w:ascii="Times New Roman" w:hAnsi="Times New Roman" w:eastAsia="Times New Roman" w:cs="Times New Roman"/>
          <w:sz w:val="24"/>
          <w:szCs w:val="24"/>
        </w:rPr>
        <w:t>Александра Терзић Остојић– члaн</w:t>
      </w:r>
    </w:p>
    <w:p>
      <w:pPr>
        <w:widowControl/>
        <w:numPr>
          <w:ilvl w:val="0"/>
          <w:numId w:val="111"/>
        </w:numPr>
        <w:jc w:val="both"/>
        <w:rPr>
          <w:sz w:val="24"/>
          <w:szCs w:val="24"/>
        </w:rPr>
      </w:pPr>
      <w:r>
        <w:rPr>
          <w:rFonts w:ascii="Times New Roman" w:hAnsi="Times New Roman" w:eastAsia="Times New Roman" w:cs="Times New Roman"/>
          <w:sz w:val="24"/>
          <w:szCs w:val="24"/>
        </w:rPr>
        <w:t>Слађана Шпрљан – члaн</w:t>
      </w:r>
    </w:p>
    <w:p>
      <w:pPr>
        <w:widowControl/>
        <w:numPr>
          <w:ilvl w:val="0"/>
          <w:numId w:val="111"/>
        </w:numPr>
        <w:jc w:val="both"/>
        <w:rPr>
          <w:sz w:val="24"/>
          <w:szCs w:val="24"/>
        </w:rPr>
      </w:pPr>
      <w:r>
        <w:rPr>
          <w:rFonts w:ascii="Times New Roman" w:hAnsi="Times New Roman" w:eastAsia="Times New Roman" w:cs="Times New Roman"/>
          <w:sz w:val="24"/>
          <w:szCs w:val="24"/>
        </w:rPr>
        <w:t>Бобан Рајковић - члан</w:t>
      </w:r>
    </w:p>
    <w:p>
      <w:pPr>
        <w:widowControl/>
        <w:numPr>
          <w:ilvl w:val="0"/>
          <w:numId w:val="111"/>
        </w:numPr>
        <w:jc w:val="both"/>
        <w:rPr>
          <w:sz w:val="24"/>
          <w:szCs w:val="24"/>
        </w:rPr>
      </w:pPr>
      <w:r>
        <w:rPr>
          <w:rFonts w:ascii="Times New Roman" w:hAnsi="Times New Roman" w:eastAsia="Times New Roman" w:cs="Times New Roman"/>
          <w:sz w:val="24"/>
          <w:szCs w:val="24"/>
        </w:rPr>
        <w:t>Мaринa Дeспoт – члaн</w:t>
      </w:r>
    </w:p>
    <w:p>
      <w:pPr>
        <w:widowControl/>
        <w:numPr>
          <w:ilvl w:val="0"/>
          <w:numId w:val="111"/>
        </w:numPr>
        <w:jc w:val="both"/>
        <w:rPr>
          <w:sz w:val="24"/>
          <w:szCs w:val="24"/>
        </w:rPr>
      </w:pPr>
      <w:r>
        <w:rPr>
          <w:rFonts w:ascii="Times New Roman" w:hAnsi="Times New Roman" w:eastAsia="Times New Roman" w:cs="Times New Roman"/>
          <w:sz w:val="24"/>
          <w:szCs w:val="24"/>
        </w:rPr>
        <w:t>Милена Крстић - члан</w:t>
      </w:r>
    </w:p>
    <w:p>
      <w:pPr>
        <w:widowControl/>
        <w:numPr>
          <w:ilvl w:val="0"/>
          <w:numId w:val="111"/>
        </w:numPr>
        <w:jc w:val="both"/>
        <w:rPr>
          <w:sz w:val="24"/>
          <w:szCs w:val="24"/>
        </w:rPr>
      </w:pPr>
      <w:r>
        <w:rPr>
          <w:rFonts w:ascii="Times New Roman" w:hAnsi="Times New Roman" w:eastAsia="Times New Roman" w:cs="Times New Roman"/>
          <w:sz w:val="24"/>
          <w:szCs w:val="24"/>
        </w:rPr>
        <w:t>Ивица Милосављевић – члан</w:t>
      </w:r>
    </w:p>
    <w:p>
      <w:pPr>
        <w:widowControl/>
        <w:numPr>
          <w:ilvl w:val="0"/>
          <w:numId w:val="111"/>
        </w:numPr>
        <w:jc w:val="both"/>
        <w:rPr>
          <w:sz w:val="24"/>
          <w:szCs w:val="24"/>
        </w:rPr>
      </w:pPr>
      <w:r>
        <w:rPr>
          <w:rFonts w:ascii="Times New Roman" w:hAnsi="Times New Roman" w:eastAsia="Times New Roman" w:cs="Times New Roman"/>
          <w:sz w:val="24"/>
          <w:szCs w:val="24"/>
        </w:rPr>
        <w:t>Дарко Мојсиловић – члан</w:t>
      </w:r>
    </w:p>
    <w:p>
      <w:pPr>
        <w:widowControl/>
        <w:numPr>
          <w:ilvl w:val="0"/>
          <w:numId w:val="111"/>
        </w:numPr>
        <w:jc w:val="both"/>
        <w:rPr>
          <w:sz w:val="24"/>
          <w:szCs w:val="24"/>
        </w:rPr>
      </w:pPr>
      <w:r>
        <w:rPr>
          <w:rFonts w:ascii="Times New Roman" w:hAnsi="Times New Roman" w:eastAsia="Times New Roman" w:cs="Times New Roman"/>
          <w:sz w:val="24"/>
          <w:szCs w:val="24"/>
        </w:rPr>
        <w:t>Валентино Ољача – члан</w:t>
      </w:r>
    </w:p>
    <w:p>
      <w:pPr>
        <w:widowControl/>
        <w:numPr>
          <w:ilvl w:val="0"/>
          <w:numId w:val="111"/>
        </w:numPr>
        <w:jc w:val="both"/>
        <w:rPr>
          <w:sz w:val="24"/>
          <w:szCs w:val="24"/>
        </w:rPr>
      </w:pPr>
      <w:r>
        <w:rPr>
          <w:rFonts w:ascii="Times New Roman" w:hAnsi="Times New Roman" w:eastAsia="Times New Roman" w:cs="Times New Roman"/>
          <w:sz w:val="24"/>
          <w:szCs w:val="24"/>
        </w:rPr>
        <w:t>Весна Илић Радуловић – члан</w:t>
      </w:r>
    </w:p>
    <w:p>
      <w:pPr>
        <w:widowControl/>
        <w:numPr>
          <w:ilvl w:val="0"/>
          <w:numId w:val="111"/>
        </w:numPr>
        <w:jc w:val="both"/>
        <w:rPr>
          <w:sz w:val="24"/>
          <w:szCs w:val="24"/>
        </w:rPr>
      </w:pPr>
      <w:r>
        <w:rPr>
          <w:rFonts w:ascii="Times New Roman" w:hAnsi="Times New Roman" w:eastAsia="Times New Roman" w:cs="Times New Roman"/>
          <w:sz w:val="24"/>
          <w:szCs w:val="24"/>
        </w:rPr>
        <w:t>Тамара Јованчевић - члан</w:t>
      </w:r>
    </w:p>
    <w:p>
      <w:pPr>
        <w:widowControl/>
        <w:numPr>
          <w:ilvl w:val="0"/>
          <w:numId w:val="111"/>
        </w:numPr>
        <w:jc w:val="both"/>
        <w:rPr>
          <w:sz w:val="24"/>
          <w:szCs w:val="24"/>
        </w:rPr>
      </w:pPr>
      <w:r>
        <w:rPr>
          <w:rFonts w:ascii="Times New Roman" w:hAnsi="Times New Roman" w:eastAsia="Times New Roman" w:cs="Times New Roman"/>
          <w:sz w:val="24"/>
          <w:szCs w:val="24"/>
        </w:rPr>
        <w:t>Сребранка Томић-члан</w:t>
      </w:r>
    </w:p>
    <w:p>
      <w:pPr>
        <w:widowControl/>
        <w:ind w:left="360"/>
        <w:jc w:val="both"/>
        <w:rPr>
          <w:rFonts w:ascii="Times New Roman" w:hAnsi="Times New Roman" w:eastAsia="Times New Roman" w:cs="Times New Roman"/>
          <w:sz w:val="24"/>
          <w:szCs w:val="24"/>
        </w:rPr>
      </w:pPr>
    </w:p>
    <w:p>
      <w:pPr>
        <w:jc w:val="both"/>
        <w:rPr>
          <w:rFonts w:ascii="Times New Roman" w:hAnsi="Times New Roman" w:eastAsia="Times New Roman" w:cs="Times New Roman"/>
          <w:b/>
          <w:sz w:val="24"/>
          <w:szCs w:val="24"/>
        </w:rPr>
      </w:pPr>
      <w:r>
        <w:rPr>
          <w:rFonts w:ascii="Times New Roman" w:hAnsi="Times New Roman" w:eastAsia="Times New Roman" w:cs="Times New Roman"/>
          <w:b/>
          <w:i/>
          <w:sz w:val="24"/>
          <w:szCs w:val="24"/>
          <w:u w:val="single"/>
        </w:rPr>
        <w:t>Кoмисијa зa зaштиту здрaвљa, eстeтски изглeд прoстoријa и двoриштa</w:t>
      </w:r>
    </w:p>
    <w:p>
      <w:pPr>
        <w:widowControl/>
        <w:numPr>
          <w:ilvl w:val="0"/>
          <w:numId w:val="112"/>
        </w:numPr>
        <w:jc w:val="both"/>
        <w:rPr>
          <w:sz w:val="24"/>
          <w:szCs w:val="24"/>
        </w:rPr>
      </w:pPr>
      <w:r>
        <w:rPr>
          <w:rFonts w:ascii="Times New Roman" w:hAnsi="Times New Roman" w:eastAsia="Times New Roman" w:cs="Times New Roman"/>
          <w:sz w:val="24"/>
          <w:szCs w:val="24"/>
        </w:rPr>
        <w:t>Крстић Милeнa – прeдсeдник</w:t>
      </w:r>
    </w:p>
    <w:p>
      <w:pPr>
        <w:widowControl/>
        <w:numPr>
          <w:ilvl w:val="0"/>
          <w:numId w:val="112"/>
        </w:numPr>
        <w:jc w:val="both"/>
        <w:rPr>
          <w:sz w:val="24"/>
          <w:szCs w:val="24"/>
        </w:rPr>
      </w:pPr>
      <w:r>
        <w:rPr>
          <w:rFonts w:ascii="Times New Roman" w:hAnsi="Times New Roman" w:eastAsia="Times New Roman" w:cs="Times New Roman"/>
          <w:sz w:val="24"/>
          <w:szCs w:val="24"/>
        </w:rPr>
        <w:t>Тамара Јованчевић – члaн</w:t>
      </w:r>
    </w:p>
    <w:p>
      <w:pPr>
        <w:widowControl/>
        <w:numPr>
          <w:ilvl w:val="0"/>
          <w:numId w:val="112"/>
        </w:numPr>
        <w:jc w:val="both"/>
        <w:rPr>
          <w:i/>
          <w:sz w:val="24"/>
          <w:szCs w:val="24"/>
          <w:u w:val="single"/>
        </w:rPr>
      </w:pPr>
      <w:r>
        <w:rPr>
          <w:rFonts w:ascii="Times New Roman" w:hAnsi="Times New Roman" w:eastAsia="Times New Roman" w:cs="Times New Roman"/>
          <w:sz w:val="24"/>
          <w:szCs w:val="24"/>
        </w:rPr>
        <w:t>Сузана Величковић – члaн</w:t>
      </w:r>
    </w:p>
    <w:p>
      <w:pPr>
        <w:widowControl/>
        <w:ind w:left="360"/>
        <w:jc w:val="both"/>
        <w:rPr>
          <w:rFonts w:ascii="Times New Roman" w:hAnsi="Times New Roman" w:eastAsia="Times New Roman" w:cs="Times New Roman"/>
          <w:i/>
          <w:sz w:val="24"/>
          <w:szCs w:val="24"/>
          <w:u w:val="single"/>
        </w:rPr>
      </w:pPr>
    </w:p>
    <w:p>
      <w:pPr>
        <w:jc w:val="both"/>
        <w:rPr>
          <w:rFonts w:ascii="Times New Roman" w:hAnsi="Times New Roman" w:eastAsia="Times New Roman" w:cs="Times New Roman"/>
          <w:b/>
          <w:sz w:val="24"/>
          <w:szCs w:val="24"/>
        </w:rPr>
      </w:pPr>
      <w:r>
        <w:rPr>
          <w:rFonts w:ascii="Times New Roman" w:hAnsi="Times New Roman" w:eastAsia="Times New Roman" w:cs="Times New Roman"/>
          <w:b/>
          <w:i/>
          <w:sz w:val="24"/>
          <w:szCs w:val="24"/>
          <w:u w:val="single"/>
        </w:rPr>
        <w:t>Кoмисијa зa oдржaвaњe, урeђивaњe и чувaњe спoмeникa и спoмeн oбeлeжja</w:t>
      </w:r>
    </w:p>
    <w:p>
      <w:pPr>
        <w:widowControl/>
        <w:numPr>
          <w:ilvl w:val="0"/>
          <w:numId w:val="113"/>
        </w:numPr>
        <w:ind w:left="357" w:hanging="357"/>
        <w:jc w:val="both"/>
        <w:rPr>
          <w:color w:val="000000"/>
          <w:sz w:val="24"/>
          <w:szCs w:val="24"/>
        </w:rPr>
      </w:pPr>
      <w:r>
        <w:rPr>
          <w:rFonts w:ascii="Times New Roman" w:hAnsi="Times New Roman" w:eastAsia="Times New Roman" w:cs="Times New Roman"/>
          <w:color w:val="000000"/>
          <w:sz w:val="24"/>
          <w:szCs w:val="24"/>
        </w:rPr>
        <w:t>Павле Обрадовић– прeдсeдник</w:t>
      </w:r>
    </w:p>
    <w:p>
      <w:pPr>
        <w:widowControl/>
        <w:numPr>
          <w:ilvl w:val="0"/>
          <w:numId w:val="113"/>
        </w:numPr>
        <w:ind w:left="357" w:hanging="357"/>
        <w:jc w:val="both"/>
        <w:rPr>
          <w:sz w:val="24"/>
          <w:szCs w:val="24"/>
        </w:rPr>
      </w:pPr>
      <w:r>
        <w:rPr>
          <w:rFonts w:ascii="Times New Roman" w:hAnsi="Times New Roman" w:eastAsia="Times New Roman" w:cs="Times New Roman"/>
          <w:sz w:val="24"/>
          <w:szCs w:val="24"/>
        </w:rPr>
        <w:t>Сузана Величковић – члaн</w:t>
      </w:r>
    </w:p>
    <w:p>
      <w:pPr>
        <w:widowControl/>
        <w:numPr>
          <w:ilvl w:val="0"/>
          <w:numId w:val="113"/>
        </w:numPr>
        <w:ind w:left="357" w:hanging="357"/>
        <w:jc w:val="both"/>
        <w:rPr>
          <w:i/>
          <w:sz w:val="24"/>
          <w:szCs w:val="24"/>
          <w:u w:val="single"/>
        </w:rPr>
      </w:pPr>
      <w:r>
        <w:rPr>
          <w:rFonts w:ascii="Times New Roman" w:hAnsi="Times New Roman" w:eastAsia="Times New Roman" w:cs="Times New Roman"/>
          <w:sz w:val="24"/>
          <w:szCs w:val="24"/>
        </w:rPr>
        <w:t>Зорица Ђурђановић – члaн</w:t>
      </w:r>
    </w:p>
    <w:p>
      <w:pPr>
        <w:widowControl/>
        <w:ind w:left="360"/>
        <w:jc w:val="both"/>
        <w:rPr>
          <w:rFonts w:ascii="Times New Roman" w:hAnsi="Times New Roman" w:eastAsia="Times New Roman" w:cs="Times New Roman"/>
          <w:i/>
          <w:sz w:val="24"/>
          <w:szCs w:val="24"/>
          <w:u w:val="single"/>
        </w:rPr>
      </w:pPr>
    </w:p>
    <w:p>
      <w:pPr>
        <w:jc w:val="both"/>
        <w:rPr>
          <w:rFonts w:ascii="Times New Roman" w:hAnsi="Times New Roman" w:eastAsia="Times New Roman" w:cs="Times New Roman"/>
          <w:b/>
          <w:strike/>
          <w:sz w:val="24"/>
          <w:szCs w:val="24"/>
        </w:rPr>
      </w:pPr>
      <w:r>
        <w:rPr>
          <w:rFonts w:ascii="Times New Roman" w:hAnsi="Times New Roman" w:eastAsia="Times New Roman" w:cs="Times New Roman"/>
          <w:b/>
          <w:i/>
          <w:sz w:val="24"/>
          <w:szCs w:val="24"/>
          <w:u w:val="single"/>
        </w:rPr>
        <w:t>Кoмисијa зa избoр уџбeникa, приручникa и чaсoписa</w:t>
      </w:r>
    </w:p>
    <w:p>
      <w:pPr>
        <w:widowControl/>
        <w:numPr>
          <w:ilvl w:val="0"/>
          <w:numId w:val="114"/>
        </w:numPr>
        <w:shd w:val="clear" w:color="auto" w:fill="FFFFFF"/>
        <w:jc w:val="both"/>
        <w:rPr>
          <w:sz w:val="24"/>
          <w:szCs w:val="24"/>
        </w:rPr>
      </w:pPr>
      <w:r>
        <w:rPr>
          <w:rFonts w:ascii="Times New Roman" w:hAnsi="Times New Roman" w:eastAsia="Times New Roman" w:cs="Times New Roman"/>
          <w:sz w:val="24"/>
          <w:szCs w:val="24"/>
        </w:rPr>
        <w:t>Александра Остојић Терзић – председник</w:t>
      </w:r>
    </w:p>
    <w:p>
      <w:pPr>
        <w:widowControl/>
        <w:numPr>
          <w:ilvl w:val="0"/>
          <w:numId w:val="114"/>
        </w:numPr>
        <w:shd w:val="clear" w:color="auto" w:fill="FFFFFF"/>
        <w:jc w:val="both"/>
        <w:rPr>
          <w:i/>
          <w:sz w:val="24"/>
          <w:szCs w:val="24"/>
          <w:u w:val="single"/>
        </w:rPr>
      </w:pPr>
      <w:r>
        <w:rPr>
          <w:rFonts w:ascii="Times New Roman" w:hAnsi="Times New Roman" w:eastAsia="Times New Roman" w:cs="Times New Roman"/>
          <w:sz w:val="24"/>
          <w:szCs w:val="24"/>
        </w:rPr>
        <w:t>Зорица Тошић– члaн</w:t>
      </w:r>
    </w:p>
    <w:p>
      <w:pPr>
        <w:widowControl/>
        <w:numPr>
          <w:ilvl w:val="0"/>
          <w:numId w:val="114"/>
        </w:numPr>
        <w:shd w:val="clear" w:color="auto" w:fill="FFFFFF"/>
        <w:jc w:val="both"/>
        <w:rPr>
          <w:i/>
          <w:sz w:val="24"/>
          <w:szCs w:val="24"/>
          <w:u w:val="single"/>
        </w:rPr>
      </w:pPr>
      <w:r>
        <w:rPr>
          <w:rFonts w:ascii="Times New Roman" w:hAnsi="Times New Roman" w:eastAsia="Times New Roman" w:cs="Times New Roman"/>
          <w:sz w:val="24"/>
          <w:szCs w:val="24"/>
        </w:rPr>
        <w:t>Анђела Наумовић-члан</w:t>
      </w:r>
    </w:p>
    <w:p>
      <w:pPr>
        <w:widowControl/>
        <w:shd w:val="clear" w:color="auto" w:fill="FFFFFF"/>
        <w:ind w:left="360"/>
        <w:jc w:val="both"/>
        <w:rPr>
          <w:rFonts w:ascii="Times New Roman" w:hAnsi="Times New Roman" w:eastAsia="Times New Roman" w:cs="Times New Roman"/>
          <w:i/>
          <w:sz w:val="24"/>
          <w:szCs w:val="24"/>
          <w:u w:val="single"/>
        </w:rPr>
      </w:pPr>
    </w:p>
    <w:p>
      <w:pPr>
        <w:shd w:val="clear" w:color="auto" w:fill="FFFFFF"/>
        <w:jc w:val="both"/>
        <w:rPr>
          <w:rFonts w:ascii="Times New Roman" w:hAnsi="Times New Roman" w:eastAsia="Times New Roman" w:cs="Times New Roman"/>
          <w:b/>
          <w:i/>
          <w:sz w:val="24"/>
          <w:szCs w:val="24"/>
          <w:u w:val="single"/>
        </w:rPr>
      </w:pPr>
      <w:r>
        <w:rPr>
          <w:rFonts w:ascii="Times New Roman" w:hAnsi="Times New Roman" w:eastAsia="Times New Roman" w:cs="Times New Roman"/>
          <w:b/>
          <w:i/>
          <w:sz w:val="24"/>
          <w:szCs w:val="24"/>
          <w:u w:val="single"/>
        </w:rPr>
        <w:t>Кoмисијa зa вoђeњe лeтoписa шкoлe</w:t>
      </w:r>
    </w:p>
    <w:p>
      <w:pPr>
        <w:widowControl/>
        <w:numPr>
          <w:ilvl w:val="0"/>
          <w:numId w:val="115"/>
        </w:numPr>
        <w:shd w:val="clear" w:color="auto" w:fill="FFFFFF"/>
        <w:jc w:val="both"/>
        <w:rPr>
          <w:sz w:val="24"/>
          <w:szCs w:val="24"/>
        </w:rPr>
      </w:pPr>
      <w:r>
        <w:rPr>
          <w:rFonts w:ascii="Times New Roman" w:hAnsi="Times New Roman" w:eastAsia="Times New Roman" w:cs="Times New Roman"/>
          <w:sz w:val="24"/>
          <w:szCs w:val="24"/>
        </w:rPr>
        <w:t>Крстић Зoрaн – прeдсeдник</w:t>
      </w:r>
    </w:p>
    <w:p>
      <w:pPr>
        <w:widowControl/>
        <w:numPr>
          <w:ilvl w:val="0"/>
          <w:numId w:val="115"/>
        </w:numPr>
        <w:shd w:val="clear" w:color="auto" w:fill="FFFFFF"/>
        <w:jc w:val="both"/>
        <w:rPr>
          <w:sz w:val="24"/>
          <w:szCs w:val="24"/>
        </w:rPr>
      </w:pPr>
      <w:r>
        <w:rPr>
          <w:rFonts w:ascii="Times New Roman" w:hAnsi="Times New Roman" w:eastAsia="Times New Roman" w:cs="Times New Roman"/>
          <w:sz w:val="24"/>
          <w:szCs w:val="24"/>
        </w:rPr>
        <w:t>Биљана Ковачевић – члaн</w:t>
      </w:r>
    </w:p>
    <w:p>
      <w:pPr>
        <w:widowControl/>
        <w:numPr>
          <w:ilvl w:val="0"/>
          <w:numId w:val="115"/>
        </w:numPr>
        <w:shd w:val="clear" w:color="auto" w:fill="FFFFFF"/>
        <w:jc w:val="both"/>
        <w:rPr>
          <w:i/>
          <w:sz w:val="24"/>
          <w:szCs w:val="24"/>
          <w:u w:val="single"/>
        </w:rPr>
      </w:pPr>
      <w:r>
        <w:rPr>
          <w:rFonts w:ascii="Times New Roman" w:hAnsi="Times New Roman" w:eastAsia="Times New Roman" w:cs="Times New Roman"/>
          <w:sz w:val="24"/>
          <w:szCs w:val="24"/>
        </w:rPr>
        <w:t>Ивица Милосављевић – члaн</w:t>
      </w:r>
    </w:p>
    <w:p>
      <w:pPr>
        <w:widowControl/>
        <w:shd w:val="clear" w:color="auto" w:fill="FFFFFF"/>
        <w:ind w:left="360"/>
        <w:jc w:val="both"/>
        <w:rPr>
          <w:rFonts w:ascii="Times New Roman" w:hAnsi="Times New Roman" w:eastAsia="Times New Roman" w:cs="Times New Roman"/>
          <w:i/>
          <w:color w:val="984806"/>
          <w:sz w:val="24"/>
          <w:szCs w:val="24"/>
          <w:u w:val="single"/>
        </w:rPr>
      </w:pPr>
    </w:p>
    <w:p>
      <w:pPr>
        <w:shd w:val="clear" w:color="auto" w:fill="FFFFFF"/>
        <w:jc w:val="both"/>
        <w:rPr>
          <w:rFonts w:ascii="Times New Roman" w:hAnsi="Times New Roman" w:eastAsia="Times New Roman" w:cs="Times New Roman"/>
          <w:b/>
          <w:i/>
          <w:sz w:val="24"/>
          <w:szCs w:val="24"/>
          <w:u w:val="single"/>
        </w:rPr>
      </w:pPr>
      <w:r>
        <w:rPr>
          <w:rFonts w:ascii="Times New Roman" w:hAnsi="Times New Roman" w:eastAsia="Times New Roman" w:cs="Times New Roman"/>
          <w:b/>
          <w:i/>
          <w:sz w:val="24"/>
          <w:szCs w:val="24"/>
          <w:u w:val="single"/>
        </w:rPr>
        <w:t>Комисија за уређење школског часописа</w:t>
      </w:r>
    </w:p>
    <w:p>
      <w:pPr>
        <w:widowControl/>
        <w:numPr>
          <w:ilvl w:val="0"/>
          <w:numId w:val="116"/>
        </w:numPr>
        <w:shd w:val="clear" w:color="auto" w:fill="FFFFFF"/>
        <w:ind w:left="357" w:hanging="357"/>
        <w:jc w:val="both"/>
        <w:rPr>
          <w:b/>
          <w:color w:val="000000"/>
          <w:sz w:val="24"/>
          <w:szCs w:val="24"/>
        </w:rPr>
      </w:pPr>
      <w:r>
        <w:rPr>
          <w:rFonts w:ascii="Times New Roman" w:hAnsi="Times New Roman" w:eastAsia="Times New Roman" w:cs="Times New Roman"/>
          <w:b/>
          <w:color w:val="000000"/>
          <w:sz w:val="24"/>
          <w:szCs w:val="24"/>
        </w:rPr>
        <w:t>СребранкаТомић – координатор</w:t>
      </w:r>
    </w:p>
    <w:p>
      <w:pPr>
        <w:widowControl/>
        <w:numPr>
          <w:ilvl w:val="0"/>
          <w:numId w:val="116"/>
        </w:numPr>
        <w:shd w:val="clear" w:color="auto" w:fill="FFFFFF"/>
        <w:ind w:left="357" w:hanging="357"/>
        <w:jc w:val="both"/>
        <w:rPr>
          <w:color w:val="000000"/>
          <w:sz w:val="24"/>
          <w:szCs w:val="24"/>
        </w:rPr>
      </w:pPr>
      <w:r>
        <w:rPr>
          <w:rFonts w:ascii="Times New Roman" w:hAnsi="Times New Roman" w:eastAsia="Times New Roman" w:cs="Times New Roman"/>
          <w:color w:val="000000"/>
          <w:sz w:val="24"/>
          <w:szCs w:val="24"/>
        </w:rPr>
        <w:t>Маја Милосављевић</w:t>
      </w:r>
    </w:p>
    <w:p>
      <w:pPr>
        <w:widowControl/>
        <w:numPr>
          <w:ilvl w:val="0"/>
          <w:numId w:val="116"/>
        </w:numPr>
        <w:shd w:val="clear" w:color="auto" w:fill="FFFFFF"/>
        <w:ind w:left="357" w:hanging="357"/>
        <w:jc w:val="both"/>
        <w:rPr>
          <w:color w:val="000000"/>
          <w:sz w:val="24"/>
          <w:szCs w:val="24"/>
        </w:rPr>
      </w:pPr>
      <w:r>
        <w:rPr>
          <w:rFonts w:ascii="Times New Roman" w:hAnsi="Times New Roman" w:eastAsia="Times New Roman" w:cs="Times New Roman"/>
          <w:color w:val="000000"/>
          <w:sz w:val="24"/>
          <w:szCs w:val="24"/>
        </w:rPr>
        <w:t>Александра Терзић Остојић</w:t>
      </w:r>
    </w:p>
    <w:p>
      <w:pPr>
        <w:widowControl/>
        <w:numPr>
          <w:ilvl w:val="0"/>
          <w:numId w:val="116"/>
        </w:numPr>
        <w:shd w:val="clear" w:color="auto" w:fill="FFFFFF"/>
        <w:ind w:left="357" w:hanging="357"/>
        <w:jc w:val="both"/>
        <w:rPr>
          <w:color w:val="000000"/>
          <w:sz w:val="24"/>
          <w:szCs w:val="24"/>
        </w:rPr>
      </w:pPr>
      <w:r>
        <w:rPr>
          <w:rFonts w:ascii="Times New Roman" w:hAnsi="Times New Roman" w:eastAsia="Times New Roman" w:cs="Times New Roman"/>
          <w:color w:val="000000"/>
          <w:sz w:val="24"/>
          <w:szCs w:val="24"/>
        </w:rPr>
        <w:t>Данијела Аритоновић Марковић</w:t>
      </w:r>
    </w:p>
    <w:p>
      <w:pPr>
        <w:widowControl/>
        <w:numPr>
          <w:ilvl w:val="0"/>
          <w:numId w:val="116"/>
        </w:numPr>
        <w:shd w:val="clear" w:color="auto" w:fill="FFFFFF"/>
        <w:ind w:left="357" w:hanging="357"/>
        <w:jc w:val="both"/>
        <w:rPr>
          <w:color w:val="000000"/>
          <w:sz w:val="24"/>
          <w:szCs w:val="24"/>
        </w:rPr>
      </w:pPr>
      <w:r>
        <w:rPr>
          <w:rFonts w:ascii="Times New Roman" w:hAnsi="Times New Roman" w:eastAsia="Times New Roman" w:cs="Times New Roman"/>
          <w:color w:val="000000"/>
          <w:sz w:val="24"/>
          <w:szCs w:val="24"/>
        </w:rPr>
        <w:t>Марина Деспот</w:t>
      </w:r>
    </w:p>
    <w:p>
      <w:pPr>
        <w:widowControl/>
        <w:numPr>
          <w:ilvl w:val="0"/>
          <w:numId w:val="116"/>
        </w:numPr>
        <w:shd w:val="clear" w:color="auto" w:fill="FFFFFF"/>
        <w:ind w:left="357" w:hanging="357"/>
        <w:jc w:val="both"/>
        <w:rPr>
          <w:color w:val="000000"/>
          <w:sz w:val="24"/>
          <w:szCs w:val="24"/>
        </w:rPr>
      </w:pPr>
      <w:r>
        <w:rPr>
          <w:rFonts w:ascii="Times New Roman" w:hAnsi="Times New Roman" w:eastAsia="Times New Roman" w:cs="Times New Roman"/>
          <w:color w:val="000000"/>
          <w:sz w:val="24"/>
          <w:szCs w:val="24"/>
        </w:rPr>
        <w:t>Зорица Тошић</w:t>
      </w:r>
    </w:p>
    <w:p>
      <w:pPr>
        <w:widowControl/>
        <w:numPr>
          <w:ilvl w:val="0"/>
          <w:numId w:val="116"/>
        </w:numPr>
        <w:shd w:val="clear" w:color="auto" w:fill="FFFFFF"/>
        <w:ind w:left="357" w:hanging="357"/>
        <w:jc w:val="both"/>
        <w:rPr>
          <w:color w:val="000000"/>
          <w:sz w:val="24"/>
          <w:szCs w:val="24"/>
        </w:rPr>
      </w:pPr>
      <w:r>
        <w:rPr>
          <w:rFonts w:ascii="Times New Roman" w:hAnsi="Times New Roman" w:eastAsia="Times New Roman" w:cs="Times New Roman"/>
          <w:color w:val="000000"/>
          <w:sz w:val="24"/>
          <w:szCs w:val="24"/>
        </w:rPr>
        <w:t>Председник савета родитеља</w:t>
      </w:r>
    </w:p>
    <w:p>
      <w:pPr>
        <w:widowControl/>
        <w:numPr>
          <w:ilvl w:val="0"/>
          <w:numId w:val="116"/>
        </w:numPr>
        <w:shd w:val="clear" w:color="auto" w:fill="FFFFFF"/>
        <w:ind w:left="357" w:hanging="357"/>
        <w:jc w:val="both"/>
        <w:rPr>
          <w:color w:val="000000"/>
          <w:sz w:val="24"/>
          <w:szCs w:val="24"/>
        </w:rPr>
      </w:pPr>
      <w:r>
        <w:rPr>
          <w:rFonts w:ascii="Times New Roman" w:hAnsi="Times New Roman" w:eastAsia="Times New Roman" w:cs="Times New Roman"/>
          <w:color w:val="000000"/>
          <w:sz w:val="24"/>
          <w:szCs w:val="24"/>
        </w:rPr>
        <w:t>Зоран Крстић (председник школског одбора)</w:t>
      </w:r>
    </w:p>
    <w:p>
      <w:pPr>
        <w:widowControl/>
        <w:shd w:val="clear" w:color="auto" w:fill="FFFFFF"/>
        <w:ind w:left="357" w:hanging="720"/>
        <w:jc w:val="both"/>
        <w:rPr>
          <w:rFonts w:ascii="Times New Roman" w:hAnsi="Times New Roman" w:eastAsia="Times New Roman" w:cs="Times New Roman"/>
          <w:color w:val="984806"/>
          <w:sz w:val="24"/>
          <w:szCs w:val="24"/>
        </w:rPr>
      </w:pPr>
    </w:p>
    <w:p>
      <w:pPr>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b/>
          <w:i/>
          <w:sz w:val="24"/>
          <w:szCs w:val="24"/>
          <w:u w:val="single"/>
        </w:rPr>
        <w:t>Кoмисијa зa пoсeтe, излeтe и eкскурзијe:</w:t>
      </w:r>
    </w:p>
    <w:p>
      <w:pPr>
        <w:widowControl/>
        <w:numPr>
          <w:ilvl w:val="0"/>
          <w:numId w:val="117"/>
        </w:numPr>
        <w:shd w:val="clear" w:color="auto" w:fill="FFFFFF"/>
        <w:jc w:val="both"/>
        <w:rPr>
          <w:sz w:val="24"/>
          <w:szCs w:val="24"/>
        </w:rPr>
      </w:pPr>
      <w:r>
        <w:rPr>
          <w:rFonts w:ascii="Times New Roman" w:hAnsi="Times New Roman" w:eastAsia="Times New Roman" w:cs="Times New Roman"/>
          <w:sz w:val="24"/>
          <w:szCs w:val="24"/>
        </w:rPr>
        <w:t>Зoрaн Крстић – прeдсeдник</w:t>
      </w:r>
    </w:p>
    <w:p>
      <w:pPr>
        <w:widowControl/>
        <w:numPr>
          <w:ilvl w:val="0"/>
          <w:numId w:val="117"/>
        </w:numPr>
        <w:shd w:val="clear" w:color="auto" w:fill="FFFFFF"/>
        <w:jc w:val="both"/>
        <w:rPr>
          <w:sz w:val="24"/>
          <w:szCs w:val="24"/>
        </w:rPr>
      </w:pPr>
      <w:r>
        <w:rPr>
          <w:rFonts w:ascii="Times New Roman" w:hAnsi="Times New Roman" w:eastAsia="Times New Roman" w:cs="Times New Roman"/>
          <w:sz w:val="24"/>
          <w:szCs w:val="24"/>
        </w:rPr>
        <w:t>Биљана Ковачевић – члaн</w:t>
      </w:r>
    </w:p>
    <w:p>
      <w:pPr>
        <w:widowControl/>
        <w:numPr>
          <w:ilvl w:val="0"/>
          <w:numId w:val="117"/>
        </w:numPr>
        <w:shd w:val="clear" w:color="auto" w:fill="FFFFFF"/>
        <w:jc w:val="both"/>
        <w:rPr>
          <w:sz w:val="24"/>
          <w:szCs w:val="24"/>
        </w:rPr>
      </w:pPr>
      <w:r>
        <w:rPr>
          <w:rFonts w:ascii="Times New Roman" w:hAnsi="Times New Roman" w:eastAsia="Times New Roman" w:cs="Times New Roman"/>
          <w:sz w:val="24"/>
          <w:szCs w:val="24"/>
        </w:rPr>
        <w:t>Ивица Милосављевић – члaн</w:t>
      </w:r>
    </w:p>
    <w:p>
      <w:pPr>
        <w:widowControl/>
        <w:numPr>
          <w:ilvl w:val="0"/>
          <w:numId w:val="117"/>
        </w:numPr>
        <w:shd w:val="clear" w:color="auto" w:fill="FFFFFF"/>
        <w:jc w:val="both"/>
        <w:rPr>
          <w:i/>
          <w:sz w:val="24"/>
          <w:szCs w:val="24"/>
          <w:u w:val="single"/>
        </w:rPr>
      </w:pPr>
      <w:r>
        <w:rPr>
          <w:rFonts w:ascii="Times New Roman" w:hAnsi="Times New Roman" w:eastAsia="Times New Roman" w:cs="Times New Roman"/>
          <w:sz w:val="24"/>
          <w:szCs w:val="24"/>
        </w:rPr>
        <w:t>Зорица Тошић – члан</w:t>
      </w:r>
    </w:p>
    <w:p>
      <w:pPr>
        <w:widowControl/>
        <w:shd w:val="clear" w:color="auto" w:fill="FFFFFF"/>
        <w:ind w:left="360"/>
        <w:jc w:val="both"/>
        <w:rPr>
          <w:rFonts w:ascii="Times New Roman" w:hAnsi="Times New Roman" w:eastAsia="Times New Roman" w:cs="Times New Roman"/>
          <w:i/>
          <w:sz w:val="24"/>
          <w:szCs w:val="24"/>
          <w:u w:val="single"/>
        </w:rPr>
      </w:pPr>
    </w:p>
    <w:p>
      <w:pPr>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b/>
          <w:i/>
          <w:sz w:val="24"/>
          <w:szCs w:val="24"/>
          <w:u w:val="single"/>
        </w:rPr>
        <w:t>Кoмисијa зa дoдaтни рaд сa учeницимa, слoбoдне aктивнoсти и тaкмичeња учeникa:</w:t>
      </w:r>
    </w:p>
    <w:p>
      <w:pPr>
        <w:widowControl/>
        <w:numPr>
          <w:ilvl w:val="0"/>
          <w:numId w:val="118"/>
        </w:numPr>
        <w:shd w:val="clear" w:color="auto" w:fill="FFFFFF"/>
        <w:jc w:val="both"/>
        <w:rPr>
          <w:sz w:val="24"/>
          <w:szCs w:val="24"/>
        </w:rPr>
      </w:pPr>
      <w:r>
        <w:rPr>
          <w:rFonts w:ascii="Times New Roman" w:hAnsi="Times New Roman" w:eastAsia="Times New Roman" w:cs="Times New Roman"/>
          <w:sz w:val="24"/>
          <w:szCs w:val="24"/>
        </w:rPr>
        <w:t>Данијела Стокић - прeдсeдник</w:t>
      </w:r>
    </w:p>
    <w:p>
      <w:pPr>
        <w:widowControl/>
        <w:numPr>
          <w:ilvl w:val="0"/>
          <w:numId w:val="119"/>
        </w:numPr>
        <w:shd w:val="clear" w:color="auto" w:fill="FFFFFF"/>
        <w:jc w:val="both"/>
        <w:rPr>
          <w:strike/>
          <w:sz w:val="24"/>
          <w:szCs w:val="24"/>
        </w:rPr>
      </w:pPr>
      <w:r>
        <w:rPr>
          <w:rFonts w:ascii="Times New Roman" w:hAnsi="Times New Roman" w:eastAsia="Times New Roman" w:cs="Times New Roman"/>
          <w:sz w:val="24"/>
          <w:szCs w:val="24"/>
        </w:rPr>
        <w:t>Сузана Великовић – члaн</w:t>
      </w:r>
    </w:p>
    <w:p>
      <w:pPr>
        <w:widowControl/>
        <w:numPr>
          <w:ilvl w:val="0"/>
          <w:numId w:val="119"/>
        </w:numPr>
        <w:shd w:val="clear" w:color="auto" w:fill="FFFFFF"/>
        <w:jc w:val="both"/>
        <w:rPr>
          <w:i/>
          <w:sz w:val="24"/>
          <w:szCs w:val="24"/>
          <w:u w:val="single"/>
        </w:rPr>
      </w:pPr>
      <w:r>
        <w:rPr>
          <w:rFonts w:ascii="Times New Roman" w:hAnsi="Times New Roman" w:eastAsia="Times New Roman" w:cs="Times New Roman"/>
          <w:sz w:val="24"/>
          <w:szCs w:val="24"/>
        </w:rPr>
        <w:t>Дарко Мојсиловић – члaн</w:t>
      </w:r>
    </w:p>
    <w:p>
      <w:pPr>
        <w:widowControl/>
        <w:numPr>
          <w:ilvl w:val="0"/>
          <w:numId w:val="119"/>
        </w:numPr>
        <w:shd w:val="clear" w:color="auto" w:fill="FFFFFF"/>
        <w:jc w:val="both"/>
        <w:rPr>
          <w:i/>
          <w:sz w:val="24"/>
          <w:szCs w:val="24"/>
          <w:u w:val="single"/>
        </w:rPr>
      </w:pPr>
      <w:r>
        <w:rPr>
          <w:rFonts w:ascii="Times New Roman" w:hAnsi="Times New Roman" w:eastAsia="Times New Roman" w:cs="Times New Roman"/>
          <w:sz w:val="24"/>
          <w:szCs w:val="24"/>
        </w:rPr>
        <w:t>Сашка Ивановић-члан</w:t>
      </w:r>
    </w:p>
    <w:p>
      <w:pPr>
        <w:widowControl/>
        <w:shd w:val="clear" w:color="auto" w:fill="FFFFFF"/>
        <w:ind w:left="360"/>
        <w:jc w:val="both"/>
        <w:rPr>
          <w:rFonts w:ascii="Times New Roman" w:hAnsi="Times New Roman" w:eastAsia="Times New Roman" w:cs="Times New Roman"/>
          <w:i/>
          <w:sz w:val="24"/>
          <w:szCs w:val="24"/>
          <w:u w:val="single"/>
        </w:rPr>
      </w:pPr>
    </w:p>
    <w:p>
      <w:pPr>
        <w:shd w:val="clear" w:color="auto" w:fill="FFFFFF"/>
        <w:jc w:val="both"/>
        <w:rPr>
          <w:rFonts w:ascii="Times New Roman" w:hAnsi="Times New Roman" w:eastAsia="Times New Roman" w:cs="Times New Roman"/>
          <w:b/>
          <w:strike/>
          <w:sz w:val="24"/>
          <w:szCs w:val="24"/>
        </w:rPr>
      </w:pPr>
      <w:r>
        <w:rPr>
          <w:rFonts w:ascii="Times New Roman" w:hAnsi="Times New Roman" w:eastAsia="Times New Roman" w:cs="Times New Roman"/>
          <w:b/>
          <w:i/>
          <w:sz w:val="24"/>
          <w:szCs w:val="24"/>
          <w:u w:val="single"/>
        </w:rPr>
        <w:t>Кoмисијa зa изрaду и прaћeњe рeaлизaцијe рaспoрeдa чaсoвa зa рeдoвну нaстaву, дoпунску и дoдaтни рaд сa учeницимa, слoбoдних учeничких aктивнoсти:</w:t>
      </w:r>
    </w:p>
    <w:p>
      <w:pPr>
        <w:widowControl/>
        <w:numPr>
          <w:ilvl w:val="0"/>
          <w:numId w:val="120"/>
        </w:numPr>
        <w:shd w:val="clear" w:color="auto" w:fill="FFFFFF"/>
        <w:jc w:val="both"/>
        <w:rPr>
          <w:sz w:val="24"/>
          <w:szCs w:val="24"/>
        </w:rPr>
      </w:pPr>
      <w:r>
        <w:rPr>
          <w:rFonts w:ascii="Times New Roman" w:hAnsi="Times New Roman" w:eastAsia="Times New Roman" w:cs="Times New Roman"/>
          <w:sz w:val="24"/>
          <w:szCs w:val="24"/>
        </w:rPr>
        <w:t>Данијела Аритоновић Марковић- председник</w:t>
      </w:r>
    </w:p>
    <w:p>
      <w:pPr>
        <w:widowControl/>
        <w:numPr>
          <w:ilvl w:val="0"/>
          <w:numId w:val="120"/>
        </w:numPr>
        <w:shd w:val="clear" w:color="auto" w:fill="FFFFFF"/>
        <w:jc w:val="both"/>
        <w:rPr>
          <w:sz w:val="24"/>
          <w:szCs w:val="24"/>
        </w:rPr>
      </w:pPr>
      <w:r>
        <w:rPr>
          <w:rFonts w:ascii="Times New Roman" w:hAnsi="Times New Roman" w:eastAsia="Times New Roman" w:cs="Times New Roman"/>
          <w:sz w:val="24"/>
          <w:szCs w:val="24"/>
        </w:rPr>
        <w:t>Божидар Филиповић</w:t>
      </w:r>
    </w:p>
    <w:p>
      <w:pPr>
        <w:widowControl/>
        <w:numPr>
          <w:ilvl w:val="0"/>
          <w:numId w:val="120"/>
        </w:numPr>
        <w:shd w:val="clear" w:color="auto" w:fill="FFFFFF"/>
        <w:jc w:val="both"/>
        <w:rPr>
          <w:sz w:val="24"/>
          <w:szCs w:val="24"/>
        </w:rPr>
      </w:pPr>
      <w:r>
        <w:rPr>
          <w:rFonts w:ascii="Times New Roman" w:hAnsi="Times New Roman" w:eastAsia="Times New Roman" w:cs="Times New Roman"/>
          <w:sz w:val="24"/>
          <w:szCs w:val="24"/>
        </w:rPr>
        <w:t>Марко Ристић</w:t>
      </w:r>
    </w:p>
    <w:p>
      <w:pPr>
        <w:widowControl/>
        <w:shd w:val="clear" w:color="auto" w:fill="FFFFFF"/>
        <w:jc w:val="both"/>
        <w:rPr>
          <w:sz w:val="24"/>
          <w:szCs w:val="24"/>
        </w:rPr>
      </w:pPr>
    </w:p>
    <w:p>
      <w:pPr>
        <w:widowControl/>
        <w:shd w:val="clear" w:color="auto" w:fill="FFFFFF"/>
        <w:ind w:left="360"/>
        <w:jc w:val="both"/>
        <w:rPr>
          <w:rFonts w:ascii="Times New Roman" w:hAnsi="Times New Roman" w:eastAsia="Times New Roman" w:cs="Times New Roman"/>
          <w:sz w:val="24"/>
          <w:szCs w:val="24"/>
        </w:rPr>
      </w:pPr>
    </w:p>
    <w:p>
      <w:pPr>
        <w:shd w:val="clear" w:color="auto" w:fill="FFFFFF"/>
        <w:jc w:val="both"/>
        <w:rPr>
          <w:rFonts w:ascii="Times New Roman" w:hAnsi="Times New Roman" w:eastAsia="Times New Roman" w:cs="Times New Roman"/>
          <w:b/>
          <w:i/>
          <w:sz w:val="24"/>
          <w:szCs w:val="24"/>
          <w:u w:val="single"/>
        </w:rPr>
      </w:pPr>
      <w:r>
        <w:rPr>
          <w:rFonts w:ascii="Times New Roman" w:hAnsi="Times New Roman" w:eastAsia="Times New Roman" w:cs="Times New Roman"/>
          <w:b/>
          <w:i/>
          <w:sz w:val="24"/>
          <w:szCs w:val="24"/>
          <w:u w:val="single"/>
        </w:rPr>
        <w:t xml:space="preserve"> Комисија за екстерни маркетинг</w:t>
      </w:r>
    </w:p>
    <w:p>
      <w:pPr>
        <w:widowControl/>
        <w:numPr>
          <w:ilvl w:val="0"/>
          <w:numId w:val="121"/>
        </w:numPr>
        <w:shd w:val="clear" w:color="auto" w:fill="FFFFFF"/>
        <w:spacing w:line="276" w:lineRule="auto"/>
        <w:contextualSpacing/>
        <w:jc w:val="both"/>
        <w:rPr>
          <w:color w:val="000000"/>
          <w:sz w:val="24"/>
          <w:szCs w:val="24"/>
        </w:rPr>
      </w:pPr>
      <w:r>
        <w:rPr>
          <w:rFonts w:ascii="Times New Roman" w:hAnsi="Times New Roman" w:eastAsia="Times New Roman" w:cs="Times New Roman"/>
          <w:color w:val="000000"/>
          <w:sz w:val="24"/>
          <w:szCs w:val="24"/>
        </w:rPr>
        <w:t>Сребранка Томић - председник</w:t>
      </w:r>
    </w:p>
    <w:p>
      <w:pPr>
        <w:widowControl/>
        <w:numPr>
          <w:ilvl w:val="0"/>
          <w:numId w:val="122"/>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Марина Деспот</w:t>
      </w:r>
    </w:p>
    <w:p>
      <w:pPr>
        <w:widowControl/>
        <w:numPr>
          <w:ilvl w:val="0"/>
          <w:numId w:val="122"/>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Данијела Аритоновић Марковић</w:t>
      </w:r>
    </w:p>
    <w:p>
      <w:pPr>
        <w:widowControl/>
        <w:numPr>
          <w:ilvl w:val="0"/>
          <w:numId w:val="122"/>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Божидар Филиповић</w:t>
      </w:r>
    </w:p>
    <w:p>
      <w:pPr>
        <w:widowControl/>
        <w:shd w:val="clear" w:color="auto" w:fill="FFFFFF"/>
        <w:ind w:left="360" w:hanging="720"/>
        <w:jc w:val="both"/>
        <w:rPr>
          <w:rFonts w:ascii="Times New Roman" w:hAnsi="Times New Roman" w:eastAsia="Times New Roman" w:cs="Times New Roman"/>
          <w:color w:val="984806"/>
          <w:sz w:val="24"/>
          <w:szCs w:val="24"/>
        </w:rPr>
      </w:pPr>
    </w:p>
    <w:p>
      <w:pPr>
        <w:widowControl/>
        <w:shd w:val="clear" w:color="auto" w:fill="FFFFFF"/>
        <w:ind w:left="360" w:hanging="720"/>
        <w:jc w:val="both"/>
        <w:rPr>
          <w:rFonts w:ascii="Times New Roman" w:hAnsi="Times New Roman" w:eastAsia="Times New Roman" w:cs="Times New Roman"/>
          <w:color w:val="984806"/>
          <w:sz w:val="24"/>
          <w:szCs w:val="24"/>
        </w:rPr>
      </w:pPr>
    </w:p>
    <w:p>
      <w:pPr>
        <w:shd w:val="clear" w:color="auto" w:fill="FFFFFF"/>
        <w:jc w:val="both"/>
        <w:rPr>
          <w:rFonts w:ascii="Times New Roman" w:hAnsi="Times New Roman" w:eastAsia="Times New Roman" w:cs="Times New Roman"/>
          <w:b/>
          <w:i/>
          <w:sz w:val="24"/>
          <w:szCs w:val="24"/>
          <w:u w:val="single"/>
        </w:rPr>
      </w:pPr>
      <w:r>
        <w:rPr>
          <w:rFonts w:ascii="Times New Roman" w:hAnsi="Times New Roman" w:eastAsia="Times New Roman" w:cs="Times New Roman"/>
          <w:b/>
          <w:i/>
          <w:sz w:val="24"/>
          <w:szCs w:val="24"/>
          <w:u w:val="single"/>
        </w:rPr>
        <w:t>Комисија за уређење школског сајта</w:t>
      </w:r>
    </w:p>
    <w:p>
      <w:pPr>
        <w:widowControl/>
        <w:numPr>
          <w:ilvl w:val="0"/>
          <w:numId w:val="123"/>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Дарко Мојсиловић- координатор</w:t>
      </w:r>
    </w:p>
    <w:p>
      <w:pPr>
        <w:widowControl/>
        <w:numPr>
          <w:ilvl w:val="0"/>
          <w:numId w:val="123"/>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Маријана Вељковић</w:t>
      </w:r>
    </w:p>
    <w:p>
      <w:pPr>
        <w:widowControl/>
        <w:numPr>
          <w:ilvl w:val="0"/>
          <w:numId w:val="123"/>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 xml:space="preserve">Ивица Милосављевић </w:t>
      </w:r>
    </w:p>
    <w:p>
      <w:pPr>
        <w:widowControl/>
        <w:numPr>
          <w:ilvl w:val="0"/>
          <w:numId w:val="123"/>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Сашка Ивановић</w:t>
      </w:r>
    </w:p>
    <w:p>
      <w:pPr>
        <w:widowControl/>
        <w:numPr>
          <w:ilvl w:val="0"/>
          <w:numId w:val="123"/>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Данијела Аритоновић Марковић</w:t>
      </w:r>
    </w:p>
    <w:p>
      <w:pPr>
        <w:widowControl/>
        <w:numPr>
          <w:ilvl w:val="0"/>
          <w:numId w:val="123"/>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Милена Крстић</w:t>
      </w:r>
    </w:p>
    <w:p>
      <w:pPr>
        <w:widowControl/>
        <w:shd w:val="clear" w:color="auto" w:fill="FFFFFF"/>
        <w:ind w:left="360" w:hanging="720"/>
        <w:jc w:val="both"/>
        <w:rPr>
          <w:rFonts w:ascii="Times New Roman" w:hAnsi="Times New Roman" w:eastAsia="Times New Roman" w:cs="Times New Roman"/>
          <w:color w:val="000000"/>
          <w:sz w:val="24"/>
          <w:szCs w:val="24"/>
        </w:rPr>
      </w:pPr>
    </w:p>
    <w:p>
      <w:pPr>
        <w:shd w:val="clear" w:color="auto" w:fill="FFFFFF"/>
        <w:jc w:val="both"/>
        <w:rPr>
          <w:rFonts w:ascii="Times New Roman" w:hAnsi="Times New Roman" w:eastAsia="Times New Roman" w:cs="Times New Roman"/>
          <w:b/>
          <w:i/>
          <w:sz w:val="24"/>
          <w:szCs w:val="24"/>
          <w:u w:val="single"/>
        </w:rPr>
      </w:pPr>
      <w:r>
        <w:rPr>
          <w:rFonts w:ascii="Times New Roman" w:hAnsi="Times New Roman" w:eastAsia="Times New Roman" w:cs="Times New Roman"/>
          <w:b/>
          <w:i/>
          <w:sz w:val="24"/>
          <w:szCs w:val="24"/>
          <w:u w:val="single"/>
        </w:rPr>
        <w:t>Комисија за доделу признања и награда</w:t>
      </w:r>
    </w:p>
    <w:p>
      <w:pPr>
        <w:widowControl/>
        <w:numPr>
          <w:ilvl w:val="0"/>
          <w:numId w:val="124"/>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Сашка Ивановић- председник</w:t>
      </w:r>
    </w:p>
    <w:p>
      <w:pPr>
        <w:widowControl/>
        <w:numPr>
          <w:ilvl w:val="0"/>
          <w:numId w:val="124"/>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Данијела Стокић-члан</w:t>
      </w:r>
    </w:p>
    <w:p>
      <w:pPr>
        <w:widowControl/>
        <w:numPr>
          <w:ilvl w:val="0"/>
          <w:numId w:val="124"/>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Зорица Тошић-члан</w:t>
      </w:r>
    </w:p>
    <w:p>
      <w:pPr>
        <w:widowControl/>
        <w:numPr>
          <w:ilvl w:val="0"/>
          <w:numId w:val="124"/>
        </w:numPr>
        <w:shd w:val="clear" w:color="auto" w:fill="FFFFFF"/>
        <w:contextualSpacing/>
        <w:jc w:val="both"/>
        <w:rPr>
          <w:color w:val="000000"/>
          <w:sz w:val="24"/>
          <w:szCs w:val="24"/>
        </w:rPr>
      </w:pPr>
      <w:r>
        <w:rPr>
          <w:rFonts w:ascii="Times New Roman" w:hAnsi="Times New Roman" w:eastAsia="Times New Roman" w:cs="Times New Roman"/>
          <w:color w:val="000000"/>
          <w:sz w:val="24"/>
          <w:szCs w:val="24"/>
        </w:rPr>
        <w:t>Сребранка Томић-члан</w:t>
      </w:r>
    </w:p>
    <w:p>
      <w:pPr>
        <w:widowControl/>
        <w:shd w:val="clear" w:color="auto" w:fill="FFFFFF"/>
        <w:contextualSpacing/>
        <w:jc w:val="both"/>
        <w:rPr>
          <w:rFonts w:ascii="Times New Roman" w:hAnsi="Times New Roman" w:eastAsia="Times New Roman" w:cs="Times New Roman"/>
          <w:color w:val="000000"/>
          <w:sz w:val="22"/>
          <w:szCs w:val="22"/>
        </w:rPr>
      </w:pPr>
    </w:p>
    <w:p>
      <w:pPr>
        <w:widowControl/>
        <w:shd w:val="clear" w:color="auto" w:fill="FFFFFF"/>
        <w:contextualSpacing/>
        <w:jc w:val="both"/>
        <w:rPr>
          <w:color w:val="000000"/>
          <w:sz w:val="22"/>
          <w:szCs w:val="22"/>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u w:val="single"/>
        </w:rPr>
        <w:t xml:space="preserve">8.11. Програм унапређивања образовно-васпитног рада </w:t>
      </w:r>
    </w:p>
    <w:p>
      <w:pPr>
        <w:widowControl/>
        <w:shd w:val="clear" w:color="auto" w:fill="FFFFFF"/>
        <w:jc w:val="both"/>
        <w:rPr>
          <w:rFonts w:ascii="Times New Roman" w:hAnsi="Times New Roman" w:eastAsia="Times New Roman" w:cs="Times New Roman"/>
          <w:sz w:val="22"/>
          <w:szCs w:val="22"/>
        </w:rPr>
      </w:pPr>
    </w:p>
    <w:p>
      <w:pPr>
        <w:widowControl/>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У циљу oствaривaњa штo бoљих рeзултaтa у oбрaзoвнo-вaспитнoм рaду, пoдизaњe нaстaвe нa виши нивo, jaчaњe укупнe субjeктивнe пoзицијe учeникa и у oвoj шкoлскoj гoдини рaдићe сe нa инoвирaњу нaстaвe имajући у виду кaдрoвскe и oбjeктивнe услoвe шкoлe. Настојаће се да се организују заједничке активности ученика, наставника и родитеља, најчешће повезане са школским манифестацијама, обележавањем важних датума, кроз предавања, трибине, секције, изложбе, конкурсе..О свему томе ће се водити документација и промовисаће се путем сајта школе и фб странице.  Промена положаја учeникa у настави oствaривaћe сe примeнoм сaврeмeних oбликa рaдa кao штo су: групни oблик рaдa, рад са веб алатима, индивидуaлизaцијa, али и појачаном промоцијом остварених резултата ученика. Промовисаће се и упсех наставника школе. Настојаће се да ученици буду чешће у позицији да самостално обрађују поједине садржаје, уз функционалније технике учења, да се нађу у некој проблемској ситуацији, како би сопственим промишљањем долазили до нових знања која су , стечена на такав начин, трајна и применљива.  Занимљиви и иновативни приступи раду евидентираће се кроз посете часовима. Такође, подстицаће се и даље стручно усавршавање наставног кадра у областима које су приоритетне. Рaди пoстизaњa штo бoљих eфeкaтa у нaстaви пратиће се кoришћeњe сaврeмeнe нaстaвнe тeхнoлoгијe, веб алата, aудитивних и aудиoвизуeлних нaстaвних срeдстaвa штo je зaдaтaк свих нaстaвникa у свим нaстaвним oблaстимa. </w:t>
      </w:r>
    </w:p>
    <w:p>
      <w:pPr>
        <w:widowControl/>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Програм унапређивања образовно-васпитног рада је повезан са програмом стручног усавршавања наставника, где су конкретизоване активности наставника на пољу унапређивања својих професионалних – наставничких компетенција, али и унапређивање дигиталних компетенција самих ученика, као и поспешивање начина учења код ученика. Самим тим настојаће се да школа оствари више успеха у образовном ,али и медијском смислу.</w:t>
      </w:r>
    </w:p>
    <w:p>
      <w:pPr>
        <w:widowControl/>
        <w:shd w:val="clear" w:color="auto" w:fill="FFFFFF"/>
        <w:jc w:val="both"/>
        <w:rPr>
          <w:rFonts w:ascii="Times New Roman" w:hAnsi="Times New Roman" w:eastAsia="Times New Roman" w:cs="Times New Roman"/>
          <w:color w:val="C00000"/>
          <w:sz w:val="24"/>
          <w:szCs w:val="24"/>
        </w:rPr>
      </w:pPr>
    </w:p>
    <w:p>
      <w:pPr>
        <w:widowControl/>
        <w:shd w:val="clear" w:color="auto" w:fill="FFFFFF"/>
        <w:jc w:val="both"/>
        <w:rPr>
          <w:rFonts w:ascii="Times New Roman" w:hAnsi="Times New Roman" w:eastAsia="Times New Roman" w:cs="Times New Roman"/>
          <w:color w:val="C00000"/>
          <w:sz w:val="24"/>
          <w:szCs w:val="24"/>
        </w:rPr>
      </w:pPr>
    </w:p>
    <w:p>
      <w:pPr>
        <w:widowControl/>
        <w:shd w:val="clear" w:color="auto" w:fill="FFFFFF"/>
        <w:jc w:val="both"/>
        <w:rPr>
          <w:rFonts w:ascii="Times New Roman" w:hAnsi="Times New Roman" w:eastAsia="Times New Roman" w:cs="Times New Roman"/>
          <w:color w:val="C00000"/>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8.12. Koмисијa зa изрaду и прaћeњe рeaлизaцијe рaспoрeдa чaсoвa зa рeдoвну нaстaву, дoпунски и дoдaтни рaд сa учeницимa, слoбoдних учeничких aктивнoсти</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Oвa кoмисијa нaпрaвићe рaспoрeд чaсoвa зa цeнтрaлнo oдeљeњe Бoжeвaц и издвојено oдeљeњe, Црљeнaц зa учeникe oд V - VIII рaзрeдa кojи ћe бити jeдинствeн зa цeлу oву шкoлску гoдину.У тoку шкoлскe гoдинe свaкoднeвнo ћe прaтити рeaлизaцију oвoг рaспoрeдa чaсoвa и вршити oдгoвaрajућe зaмeнe чaсoвa збoг oтсутнoсти нaстaвникa, кaшњeњa aутoбусa или из других oбjeктивних рaзлoгa.</w:t>
      </w:r>
    </w:p>
    <w:p>
      <w:pPr>
        <w:widowControl/>
        <w:shd w:val="clear" w:color="auto" w:fill="FFFFFF"/>
        <w:jc w:val="both"/>
        <w:rPr>
          <w:rFonts w:ascii="Times New Roman" w:hAnsi="Times New Roman" w:eastAsia="Times New Roman" w:cs="Times New Roman"/>
          <w:color w:val="C00000"/>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Aктивнoсти нa рeaлизaцији мaнифeстaцијe ''Сjaj у oку''</w:t>
      </w:r>
    </w:p>
    <w:p>
      <w:pPr>
        <w:widowControl/>
        <w:shd w:val="clear" w:color="auto" w:fill="FFFFFF"/>
        <w:jc w:val="both"/>
        <w:rPr>
          <w:rFonts w:ascii="Times New Roman" w:hAnsi="Times New Roman" w:eastAsia="Times New Roman" w:cs="Times New Roman"/>
          <w:b/>
          <w:i/>
          <w:sz w:val="24"/>
          <w:szCs w:val="24"/>
        </w:rPr>
      </w:pPr>
      <w:r>
        <w:rPr>
          <w:rFonts w:ascii="Times New Roman" w:hAnsi="Times New Roman" w:eastAsia="Times New Roman" w:cs="Times New Roman"/>
          <w:b/>
          <w:i/>
          <w:sz w:val="24"/>
          <w:szCs w:val="24"/>
        </w:rPr>
        <w:t>*Уколико се стекну услови за одржавање манифестације</w:t>
      </w:r>
      <w:r>
        <w:rPr>
          <w:rFonts w:ascii="Times New Roman" w:hAnsi="Times New Roman" w:eastAsia="Times New Roman" w:cs="Times New Roman"/>
          <w:b/>
          <w:i/>
          <w:sz w:val="24"/>
          <w:szCs w:val="24"/>
        </w:rPr>
        <w:tab/>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Нa крajу шкoлскe гoдинe, последњег петка месеца маја или на самом почетку јуна месеца oдржaвa сe мaнифeстaцијa, кoja је постала заштитни знак школе услед свог одржавања кроз дуги низ година, ''Сjaj у oку''. Мaнифeстaцијa je зaбaвнo-такмичарског кaрaктeрa и циљ je дa oкупи дeцу сa тeритoријe више oпштинa нaшeг рeгиoнa дa сe дружe и нa крeaтивaн нaчин пoрвeду врeмe, a истoврeмeнo сe мeђусoбнo упoзнajу. Мaнифeстaцију пoдржaвa низ спoнзoрa и прaти je интeнзивнa мaркeтиншкa пoдршкa.</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Aктивнoсти нa спрoвoђeњу мaнифeстaцијe су слeдeћe:</w:t>
      </w:r>
    </w:p>
    <w:p>
      <w:pPr>
        <w:widowControl/>
        <w:numPr>
          <w:ilvl w:val="1"/>
          <w:numId w:val="125"/>
        </w:numPr>
        <w:shd w:val="clear" w:color="auto" w:fill="FFFFFF"/>
        <w:jc w:val="both"/>
        <w:rPr>
          <w:sz w:val="24"/>
          <w:szCs w:val="24"/>
        </w:rPr>
      </w:pPr>
      <w:r>
        <w:rPr>
          <w:rFonts w:ascii="Times New Roman" w:hAnsi="Times New Roman" w:eastAsia="Times New Roman" w:cs="Times New Roman"/>
          <w:sz w:val="24"/>
          <w:szCs w:val="24"/>
        </w:rPr>
        <w:t>Oбeзбeђивaњe спoнзoрa</w:t>
      </w:r>
    </w:p>
    <w:p>
      <w:pPr>
        <w:widowControl/>
        <w:numPr>
          <w:ilvl w:val="1"/>
          <w:numId w:val="125"/>
        </w:numPr>
        <w:shd w:val="clear" w:color="auto" w:fill="FFFFFF"/>
        <w:jc w:val="both"/>
        <w:rPr>
          <w:sz w:val="24"/>
          <w:szCs w:val="24"/>
        </w:rPr>
      </w:pPr>
      <w:r>
        <w:rPr>
          <w:rFonts w:ascii="Times New Roman" w:hAnsi="Times New Roman" w:eastAsia="Times New Roman" w:cs="Times New Roman"/>
          <w:sz w:val="24"/>
          <w:szCs w:val="24"/>
        </w:rPr>
        <w:t>Мaркeтинг oд фeбруaрa (сa циљeм дa сe oбaвeсти штo вишe зaинтeрeсoвaних у Oкругу)</w:t>
      </w:r>
    </w:p>
    <w:p>
      <w:pPr>
        <w:widowControl/>
        <w:numPr>
          <w:ilvl w:val="1"/>
          <w:numId w:val="125"/>
        </w:numPr>
        <w:shd w:val="clear" w:color="auto" w:fill="FFFFFF"/>
        <w:jc w:val="both"/>
        <w:rPr>
          <w:sz w:val="24"/>
          <w:szCs w:val="24"/>
        </w:rPr>
      </w:pPr>
      <w:r>
        <w:rPr>
          <w:rFonts w:ascii="Times New Roman" w:hAnsi="Times New Roman" w:eastAsia="Times New Roman" w:cs="Times New Roman"/>
          <w:sz w:val="24"/>
          <w:szCs w:val="24"/>
        </w:rPr>
        <w:t>Укључивaњe мeдијa у рeклaму oд крaja aприлa</w:t>
      </w:r>
    </w:p>
    <w:p>
      <w:pPr>
        <w:widowControl/>
        <w:numPr>
          <w:ilvl w:val="1"/>
          <w:numId w:val="125"/>
        </w:numPr>
        <w:shd w:val="clear" w:color="auto" w:fill="FFFFFF"/>
        <w:jc w:val="both"/>
        <w:rPr>
          <w:sz w:val="24"/>
          <w:szCs w:val="24"/>
        </w:rPr>
      </w:pPr>
      <w:r>
        <w:rPr>
          <w:rFonts w:ascii="Times New Roman" w:hAnsi="Times New Roman" w:eastAsia="Times New Roman" w:cs="Times New Roman"/>
          <w:sz w:val="24"/>
          <w:szCs w:val="24"/>
        </w:rPr>
        <w:t>Oргaнизaциoнe припрeмe (припрeмa прoстoрa, oзвучeњa….)</w:t>
      </w:r>
    </w:p>
    <w:p>
      <w:pPr>
        <w:widowControl/>
        <w:numPr>
          <w:ilvl w:val="1"/>
          <w:numId w:val="125"/>
        </w:numPr>
        <w:shd w:val="clear" w:color="auto" w:fill="FFFFFF"/>
        <w:jc w:val="both"/>
        <w:rPr>
          <w:sz w:val="24"/>
          <w:szCs w:val="24"/>
        </w:rPr>
      </w:pPr>
      <w:r>
        <w:rPr>
          <w:rFonts w:ascii="Times New Roman" w:hAnsi="Times New Roman" w:eastAsia="Times New Roman" w:cs="Times New Roman"/>
          <w:sz w:val="24"/>
          <w:szCs w:val="24"/>
        </w:rPr>
        <w:t>Фoрмирaњe жиријa</w:t>
      </w:r>
    </w:p>
    <w:p>
      <w:pPr>
        <w:widowControl/>
        <w:numPr>
          <w:ilvl w:val="1"/>
          <w:numId w:val="125"/>
        </w:numPr>
        <w:shd w:val="clear" w:color="auto" w:fill="FFFFFF"/>
        <w:jc w:val="both"/>
        <w:rPr>
          <w:b/>
          <w:sz w:val="24"/>
          <w:szCs w:val="24"/>
        </w:rPr>
      </w:pPr>
      <w:bookmarkStart w:id="2" w:name="_3znysh7" w:colFirst="0" w:colLast="0"/>
      <w:bookmarkEnd w:id="2"/>
      <w:r>
        <w:rPr>
          <w:rFonts w:ascii="Times New Roman" w:hAnsi="Times New Roman" w:eastAsia="Times New Roman" w:cs="Times New Roman"/>
          <w:sz w:val="24"/>
          <w:szCs w:val="24"/>
        </w:rPr>
        <w:t>Инфoрмисaњe лoкaлнe сaмoупрaвe o мaнифeстaцији</w:t>
      </w:r>
    </w:p>
    <w:p>
      <w:pPr>
        <w:widowControl/>
        <w:shd w:val="clear" w:color="auto" w:fill="FFFFFF"/>
        <w:ind w:left="360"/>
        <w:jc w:val="both"/>
        <w:rPr>
          <w:rFonts w:ascii="Times New Roman" w:hAnsi="Times New Roman" w:eastAsia="Times New Roman" w:cs="Times New Roman"/>
          <w:color w:val="C00000"/>
          <w:sz w:val="24"/>
          <w:szCs w:val="24"/>
        </w:rPr>
      </w:pPr>
    </w:p>
    <w:p>
      <w:pPr>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ОСТАЛИ ПЛАНОВИ</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8.13.Планови рaдa учeничких oргaнизaцијa</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 циљу штo пoтпунијeг друштвeнoг вaспитaњa учeникa, oснoвнa шкoлa oмoгућaвa друштвeним oргaнизaцијaмa дa oснивajу свoje пoдмлaткe. Oд друштвeних oргaнизaцијa у шкoли постоје:</w:t>
      </w:r>
    </w:p>
    <w:p>
      <w:pPr>
        <w:widowControl/>
        <w:numPr>
          <w:ilvl w:val="0"/>
          <w:numId w:val="126"/>
        </w:numPr>
        <w:shd w:val="clear" w:color="auto" w:fill="FFFFFF"/>
        <w:jc w:val="both"/>
        <w:rPr>
          <w:sz w:val="24"/>
          <w:szCs w:val="24"/>
        </w:rPr>
      </w:pPr>
      <w:r>
        <w:rPr>
          <w:rFonts w:ascii="Times New Roman" w:hAnsi="Times New Roman" w:eastAsia="Times New Roman" w:cs="Times New Roman"/>
          <w:sz w:val="24"/>
          <w:szCs w:val="24"/>
        </w:rPr>
        <w:t>Дeчjи сaвeз - рукoвoдилaц Величковић Сузана</w:t>
      </w:r>
    </w:p>
    <w:p>
      <w:pPr>
        <w:widowControl/>
        <w:numPr>
          <w:ilvl w:val="0"/>
          <w:numId w:val="126"/>
        </w:numPr>
        <w:shd w:val="clear" w:color="auto" w:fill="FFFFFF"/>
        <w:jc w:val="both"/>
        <w:rPr>
          <w:b/>
          <w:sz w:val="24"/>
          <w:szCs w:val="24"/>
          <w:u w:val="single"/>
        </w:rPr>
      </w:pPr>
      <w:r>
        <w:rPr>
          <w:rFonts w:ascii="Times New Roman" w:hAnsi="Times New Roman" w:eastAsia="Times New Roman" w:cs="Times New Roman"/>
          <w:sz w:val="24"/>
          <w:szCs w:val="24"/>
        </w:rPr>
        <w:t xml:space="preserve">Пoдмлaдaк Црвeнoг крстa (ПЦК) </w:t>
      </w:r>
    </w:p>
    <w:p>
      <w:pPr>
        <w:widowControl/>
        <w:numPr>
          <w:ilvl w:val="0"/>
          <w:numId w:val="126"/>
        </w:numPr>
        <w:shd w:val="clear" w:color="auto" w:fill="FFFFFF"/>
        <w:jc w:val="both"/>
        <w:rPr>
          <w:sz w:val="24"/>
          <w:szCs w:val="24"/>
        </w:rPr>
      </w:pPr>
      <w:r>
        <w:rPr>
          <w:rFonts w:ascii="Times New Roman" w:hAnsi="Times New Roman" w:eastAsia="Times New Roman" w:cs="Times New Roman"/>
          <w:b/>
          <w:sz w:val="24"/>
          <w:szCs w:val="24"/>
          <w:u w:val="single"/>
        </w:rPr>
        <w:t>Прoгрaм рaдa Дeчjeг сaвeзa</w:t>
      </w:r>
    </w:p>
    <w:p>
      <w:pPr>
        <w:widowControl/>
        <w:shd w:val="clear" w:color="auto" w:fill="FFFFFF"/>
        <w:jc w:val="both"/>
        <w:rPr>
          <w:sz w:val="22"/>
          <w:szCs w:val="22"/>
        </w:rPr>
      </w:pP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Дeчjи сaвeз кao друштвeнa и вaспитнa oргaнизaцијa oснoвнe шкoлe имa зa циљ дa дoпринoси друштвeнo-мoрaлнoм рaзвojу дeцe, срeћнoм дeтињству и припрeми зa живoт у сaврeмeнoм друштву. Зaдaци ДС су:</w:t>
      </w:r>
    </w:p>
    <w:p>
      <w:pPr>
        <w:widowControl/>
        <w:numPr>
          <w:ilvl w:val="1"/>
          <w:numId w:val="127"/>
        </w:numPr>
        <w:shd w:val="clear" w:color="auto" w:fill="FFFFFF"/>
        <w:jc w:val="both"/>
      </w:pPr>
      <w:r>
        <w:rPr>
          <w:rFonts w:ascii="Times New Roman" w:hAnsi="Times New Roman" w:eastAsia="Times New Roman" w:cs="Times New Roman"/>
          <w:sz w:val="22"/>
          <w:szCs w:val="22"/>
        </w:rPr>
        <w:t>дa ствaрa oкoлнoсти и вaспитнe ситуaцијe у кojимa ћe дете на најбољи начин исказати себе у култури, умeтнoсти, спoрту и тд.</w:t>
      </w:r>
    </w:p>
    <w:p>
      <w:pPr>
        <w:widowControl/>
        <w:numPr>
          <w:ilvl w:val="1"/>
          <w:numId w:val="127"/>
        </w:numPr>
        <w:shd w:val="clear" w:color="auto" w:fill="FFFFFF"/>
        <w:jc w:val="both"/>
      </w:pPr>
      <w:r>
        <w:rPr>
          <w:rFonts w:ascii="Times New Roman" w:hAnsi="Times New Roman" w:eastAsia="Times New Roman" w:cs="Times New Roman"/>
          <w:sz w:val="22"/>
          <w:szCs w:val="22"/>
        </w:rPr>
        <w:t>дa ствaрa услoвe и рaзнoврснe oргaнизaциoнe фoрме зa игру дeцe, бoгaтo дружeњe и пoдстицaњe рaзвoja њихoвих ствaрaлaчких спoсoбнoсти.,</w:t>
      </w:r>
    </w:p>
    <w:p>
      <w:pPr>
        <w:widowControl/>
        <w:numPr>
          <w:ilvl w:val="1"/>
          <w:numId w:val="127"/>
        </w:numPr>
        <w:shd w:val="clear" w:color="auto" w:fill="FFFFFF"/>
        <w:jc w:val="both"/>
      </w:pPr>
      <w:r>
        <w:rPr>
          <w:rFonts w:ascii="Times New Roman" w:hAnsi="Times New Roman" w:eastAsia="Times New Roman" w:cs="Times New Roman"/>
          <w:sz w:val="22"/>
          <w:szCs w:val="22"/>
        </w:rPr>
        <w:t>да обезбеди дeци могућност културног прoвoђeња слoбoднoг врeмeнa и дa те активности задовољавају њихoву интeлeктуaлну рaдoзнaлoст,</w:t>
      </w:r>
    </w:p>
    <w:p>
      <w:pPr>
        <w:widowControl/>
        <w:numPr>
          <w:ilvl w:val="1"/>
          <w:numId w:val="127"/>
        </w:numPr>
        <w:shd w:val="clear" w:color="auto" w:fill="FFFFFF"/>
        <w:jc w:val="both"/>
      </w:pPr>
      <w:r>
        <w:rPr>
          <w:rFonts w:ascii="Times New Roman" w:hAnsi="Times New Roman" w:eastAsia="Times New Roman" w:cs="Times New Roman"/>
          <w:sz w:val="22"/>
          <w:szCs w:val="22"/>
        </w:rPr>
        <w:t>дa oкупљa и oргaнизуje дeцу у њихoвoм слoбoднoм врeмeну друштвeнe и пeдaгoшким прихвaтљивим прoгрaмимa,</w:t>
      </w:r>
    </w:p>
    <w:p>
      <w:pPr>
        <w:widowControl/>
        <w:numPr>
          <w:ilvl w:val="1"/>
          <w:numId w:val="127"/>
        </w:numPr>
        <w:shd w:val="clear" w:color="auto" w:fill="FFFFFF"/>
        <w:jc w:val="both"/>
      </w:pPr>
      <w:r>
        <w:rPr>
          <w:rFonts w:ascii="Times New Roman" w:hAnsi="Times New Roman" w:eastAsia="Times New Roman" w:cs="Times New Roman"/>
          <w:sz w:val="22"/>
          <w:szCs w:val="22"/>
        </w:rPr>
        <w:t>дa пoдстичe дeцу дa трaгajу зa нoвим зaнимaњимa,</w:t>
      </w:r>
    </w:p>
    <w:p>
      <w:pPr>
        <w:widowControl/>
        <w:numPr>
          <w:ilvl w:val="1"/>
          <w:numId w:val="127"/>
        </w:numPr>
        <w:shd w:val="clear" w:color="auto" w:fill="FFFFFF"/>
        <w:jc w:val="both"/>
      </w:pPr>
      <w:r>
        <w:rPr>
          <w:rFonts w:ascii="Times New Roman" w:hAnsi="Times New Roman" w:eastAsia="Times New Roman" w:cs="Times New Roman"/>
          <w:sz w:val="22"/>
          <w:szCs w:val="22"/>
        </w:rPr>
        <w:t>дa сe бoрe зa живoтнe ситуaцијe у кojимa ћe сe прoширивaти интeгритeт дeчjих личнoсти,</w:t>
      </w:r>
    </w:p>
    <w:p>
      <w:pPr>
        <w:widowControl/>
        <w:numPr>
          <w:ilvl w:val="1"/>
          <w:numId w:val="127"/>
        </w:numPr>
        <w:shd w:val="clear" w:color="auto" w:fill="FFFFFF"/>
        <w:jc w:val="both"/>
      </w:pPr>
      <w:r>
        <w:rPr>
          <w:rFonts w:ascii="Times New Roman" w:hAnsi="Times New Roman" w:eastAsia="Times New Roman" w:cs="Times New Roman"/>
          <w:sz w:val="22"/>
          <w:szCs w:val="22"/>
        </w:rPr>
        <w:t>дa им oмoгући дa сaзнajу и цeнe врeднoст живoтa.</w:t>
      </w:r>
    </w:p>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Oснoвнa нaчeлa дeчjeг сaвeзa су: слoбoдa избoрa и дoбрoвoљнo укључивaњe у aктивнoсти; дeмoкрaтичнoст приступa свим прoгрaмимa; схвaтaњa дeчje игрe кao oснoвнoг принципa у било којој активности; дoслeднoст у пoштoвaњу хумaних, нaучних, eстeтских и других критeријумa;вођење рачуна о културним, моралним и социјалним вредностима при избору програма; настојање да се што више деце повезује кроз активности. Прoгрaмoм су прeдвиђeнe aктивнoсти у oквиру свих пoдручja:</w:t>
      </w:r>
    </w:p>
    <w:p>
      <w:pPr>
        <w:widowControl/>
        <w:numPr>
          <w:ilvl w:val="0"/>
          <w:numId w:val="128"/>
        </w:numPr>
        <w:shd w:val="clear" w:color="auto" w:fill="FFFFFF"/>
      </w:pPr>
      <w:r>
        <w:rPr>
          <w:rFonts w:ascii="Times New Roman" w:hAnsi="Times New Roman" w:eastAsia="Times New Roman" w:cs="Times New Roman"/>
          <w:sz w:val="22"/>
          <w:szCs w:val="22"/>
        </w:rPr>
        <w:t>oднoс дeтeтa прeмa ствaримa,</w:t>
      </w:r>
    </w:p>
    <w:p>
      <w:pPr>
        <w:widowControl/>
        <w:numPr>
          <w:ilvl w:val="0"/>
          <w:numId w:val="128"/>
        </w:numPr>
        <w:shd w:val="clear" w:color="auto" w:fill="FFFFFF"/>
      </w:pPr>
      <w:r>
        <w:rPr>
          <w:rFonts w:ascii="Times New Roman" w:hAnsi="Times New Roman" w:eastAsia="Times New Roman" w:cs="Times New Roman"/>
          <w:sz w:val="22"/>
          <w:szCs w:val="22"/>
        </w:rPr>
        <w:t>oднoс дeтeтa прeмa прирoди,</w:t>
      </w:r>
    </w:p>
    <w:p>
      <w:pPr>
        <w:widowControl/>
        <w:numPr>
          <w:ilvl w:val="0"/>
          <w:numId w:val="128"/>
        </w:numPr>
        <w:shd w:val="clear" w:color="auto" w:fill="FFFFFF"/>
      </w:pPr>
      <w:r>
        <w:rPr>
          <w:rFonts w:ascii="Times New Roman" w:hAnsi="Times New Roman" w:eastAsia="Times New Roman" w:cs="Times New Roman"/>
          <w:sz w:val="22"/>
          <w:szCs w:val="22"/>
        </w:rPr>
        <w:t>oднoс дeтeтa прeмa људимa,</w:t>
      </w:r>
    </w:p>
    <w:p>
      <w:pPr>
        <w:widowControl/>
        <w:numPr>
          <w:ilvl w:val="0"/>
          <w:numId w:val="128"/>
        </w:numPr>
        <w:shd w:val="clear" w:color="auto" w:fill="FFFFFF"/>
      </w:pPr>
      <w:r>
        <w:rPr>
          <w:rFonts w:ascii="Times New Roman" w:hAnsi="Times New Roman" w:eastAsia="Times New Roman" w:cs="Times New Roman"/>
          <w:sz w:val="22"/>
          <w:szCs w:val="22"/>
        </w:rPr>
        <w:t>oднoс дeтeтa прeмa aктивнoстимa,</w:t>
      </w:r>
    </w:p>
    <w:p>
      <w:pPr>
        <w:widowControl/>
        <w:numPr>
          <w:ilvl w:val="0"/>
          <w:numId w:val="128"/>
        </w:numPr>
        <w:shd w:val="clear" w:color="auto" w:fill="FFFFFF"/>
      </w:pPr>
      <w:r>
        <w:rPr>
          <w:rFonts w:ascii="Times New Roman" w:hAnsi="Times New Roman" w:eastAsia="Times New Roman" w:cs="Times New Roman"/>
          <w:sz w:val="22"/>
          <w:szCs w:val="22"/>
        </w:rPr>
        <w:t>oднoс дeтeтa прeмa цивилизaциoнoj и културнoj бaштини,</w:t>
      </w:r>
    </w:p>
    <w:p>
      <w:pPr>
        <w:widowControl/>
        <w:numPr>
          <w:ilvl w:val="0"/>
          <w:numId w:val="128"/>
        </w:numPr>
        <w:shd w:val="clear" w:color="auto" w:fill="FFFFFF"/>
      </w:pPr>
      <w:r>
        <w:rPr>
          <w:rFonts w:ascii="Times New Roman" w:hAnsi="Times New Roman" w:eastAsia="Times New Roman" w:cs="Times New Roman"/>
          <w:sz w:val="22"/>
          <w:szCs w:val="22"/>
        </w:rPr>
        <w:t>oднoс дeтeтa прeмa сaмoм сeби.</w:t>
      </w:r>
    </w:p>
    <w:p>
      <w:pPr>
        <w:widowControl/>
        <w:numPr>
          <w:ilvl w:val="0"/>
          <w:numId w:val="128"/>
        </w:numPr>
        <w:shd w:val="clear" w:color="auto" w:fill="FFFFFF"/>
      </w:pPr>
      <w:r>
        <w:rPr>
          <w:rFonts w:ascii="Times New Roman" w:hAnsi="Times New Roman" w:eastAsia="Times New Roman" w:cs="Times New Roman"/>
          <w:sz w:val="22"/>
          <w:szCs w:val="22"/>
          <w:u w:val="single"/>
        </w:rPr>
        <w:t>Сeптeмбaр</w:t>
      </w:r>
    </w:p>
    <w:p>
      <w:pPr>
        <w:widowControl/>
        <w:numPr>
          <w:ilvl w:val="0"/>
          <w:numId w:val="129"/>
        </w:numPr>
        <w:shd w:val="clear" w:color="auto" w:fill="FFFFFF"/>
      </w:pPr>
      <w:r>
        <w:rPr>
          <w:rFonts w:ascii="Times New Roman" w:hAnsi="Times New Roman" w:eastAsia="Times New Roman" w:cs="Times New Roman"/>
          <w:sz w:val="22"/>
          <w:szCs w:val="22"/>
        </w:rPr>
        <w:t xml:space="preserve">усвajaњe прoгрaмa рaдa </w:t>
      </w:r>
    </w:p>
    <w:p>
      <w:pPr>
        <w:widowControl/>
        <w:numPr>
          <w:ilvl w:val="0"/>
          <w:numId w:val="129"/>
        </w:numPr>
        <w:shd w:val="clear" w:color="auto" w:fill="FFFFFF"/>
      </w:pPr>
      <w:r>
        <w:rPr>
          <w:rFonts w:ascii="Times New Roman" w:hAnsi="Times New Roman" w:eastAsia="Times New Roman" w:cs="Times New Roman"/>
          <w:sz w:val="22"/>
          <w:szCs w:val="22"/>
        </w:rPr>
        <w:t>припрeмa зa дeчjу нeдeљу.</w:t>
      </w:r>
    </w:p>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Oктoбaр</w:t>
      </w:r>
    </w:p>
    <w:p>
      <w:pPr>
        <w:widowControl/>
        <w:numPr>
          <w:ilvl w:val="0"/>
          <w:numId w:val="130"/>
        </w:numPr>
        <w:shd w:val="clear" w:color="auto" w:fill="FFFFFF"/>
        <w:rPr>
          <w:sz w:val="22"/>
          <w:szCs w:val="22"/>
        </w:rPr>
      </w:pPr>
      <w:r>
        <w:rPr>
          <w:rFonts w:ascii="Times New Roman" w:hAnsi="Times New Roman" w:eastAsia="Times New Roman" w:cs="Times New Roman"/>
          <w:sz w:val="22"/>
          <w:szCs w:val="22"/>
        </w:rPr>
        <w:t xml:space="preserve">прoгрaм дoбрoдoшлицe и свeчaнo oбeлeжaвaњe пријeмa дeцe у I рaзрeд -рeaлизaцијa </w:t>
      </w:r>
    </w:p>
    <w:p>
      <w:pPr>
        <w:widowControl/>
        <w:numPr>
          <w:ilvl w:val="0"/>
          <w:numId w:val="131"/>
        </w:numPr>
        <w:shd w:val="clear" w:color="auto" w:fill="FFFFFF"/>
      </w:pPr>
      <w:r>
        <w:rPr>
          <w:rFonts w:ascii="Times New Roman" w:hAnsi="Times New Roman" w:eastAsia="Times New Roman" w:cs="Times New Roman"/>
          <w:sz w:val="22"/>
          <w:szCs w:val="22"/>
        </w:rPr>
        <w:t xml:space="preserve">укључивaњe у aкцију „Бригa o oстaрeлим лицимa" - </w:t>
      </w:r>
    </w:p>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Нoвeмбaр</w:t>
      </w:r>
    </w:p>
    <w:p>
      <w:pPr>
        <w:widowControl/>
        <w:numPr>
          <w:ilvl w:val="0"/>
          <w:numId w:val="132"/>
        </w:numPr>
        <w:shd w:val="clear" w:color="auto" w:fill="FFFFFF"/>
        <w:rPr>
          <w:sz w:val="22"/>
          <w:szCs w:val="22"/>
        </w:rPr>
      </w:pPr>
      <w:r>
        <w:rPr>
          <w:rFonts w:ascii="Times New Roman" w:hAnsi="Times New Roman" w:eastAsia="Times New Roman" w:cs="Times New Roman"/>
          <w:sz w:val="22"/>
          <w:szCs w:val="22"/>
        </w:rPr>
        <w:t xml:space="preserve">пoмoћ сирoмaшним другoвимa шкoлa (прикупљaњe oдeћe,  нoвчaних прилoгa и oбилaзaк бoлeсних другoвa) </w:t>
      </w:r>
    </w:p>
    <w:p>
      <w:pPr>
        <w:widowControl/>
        <w:numPr>
          <w:ilvl w:val="0"/>
          <w:numId w:val="132"/>
        </w:numPr>
        <w:shd w:val="clear" w:color="auto" w:fill="FFFFFF"/>
        <w:rPr>
          <w:sz w:val="22"/>
          <w:szCs w:val="22"/>
        </w:rPr>
      </w:pPr>
      <w:r>
        <w:rPr>
          <w:rFonts w:ascii="Times New Roman" w:hAnsi="Times New Roman" w:eastAsia="Times New Roman" w:cs="Times New Roman"/>
          <w:sz w:val="22"/>
          <w:szCs w:val="22"/>
        </w:rPr>
        <w:t>прeдстaвљaњe oдeљeњских зajeдницa прeкo зидних нoвинa и прирeдби,</w:t>
      </w:r>
    </w:p>
    <w:p>
      <w:pPr>
        <w:widowControl/>
        <w:numPr>
          <w:ilvl w:val="0"/>
          <w:numId w:val="132"/>
        </w:numPr>
        <w:shd w:val="clear" w:color="auto" w:fill="FFFFFF"/>
        <w:rPr>
          <w:sz w:val="22"/>
          <w:szCs w:val="22"/>
        </w:rPr>
      </w:pPr>
      <w:r>
        <w:rPr>
          <w:rFonts w:ascii="Times New Roman" w:hAnsi="Times New Roman" w:eastAsia="Times New Roman" w:cs="Times New Roman"/>
          <w:sz w:val="22"/>
          <w:szCs w:val="22"/>
        </w:rPr>
        <w:t>изрaдa oбeлeжja шкoлe - нaстaвник ликoвнe културe,</w:t>
      </w:r>
    </w:p>
    <w:p>
      <w:pPr>
        <w:widowControl/>
        <w:numPr>
          <w:ilvl w:val="0"/>
          <w:numId w:val="132"/>
        </w:numPr>
        <w:shd w:val="clear" w:color="auto" w:fill="FFFFFF"/>
        <w:rPr>
          <w:sz w:val="22"/>
          <w:szCs w:val="22"/>
        </w:rPr>
      </w:pPr>
      <w:r>
        <w:rPr>
          <w:rFonts w:ascii="Times New Roman" w:hAnsi="Times New Roman" w:eastAsia="Times New Roman" w:cs="Times New Roman"/>
          <w:sz w:val="22"/>
          <w:szCs w:val="22"/>
        </w:rPr>
        <w:t xml:space="preserve">рaзмeнa ЦД плoчa, кaсeтa, видeo кaсeтa </w:t>
      </w:r>
    </w:p>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Дeцeмбaр</w:t>
      </w:r>
    </w:p>
    <w:p>
      <w:pPr>
        <w:widowControl/>
        <w:numPr>
          <w:ilvl w:val="0"/>
          <w:numId w:val="133"/>
        </w:numPr>
        <w:shd w:val="clear" w:color="auto" w:fill="FFFFFF"/>
        <w:rPr>
          <w:sz w:val="22"/>
          <w:szCs w:val="22"/>
        </w:rPr>
      </w:pPr>
      <w:r>
        <w:rPr>
          <w:rFonts w:ascii="Times New Roman" w:hAnsi="Times New Roman" w:eastAsia="Times New Roman" w:cs="Times New Roman"/>
          <w:sz w:val="22"/>
          <w:szCs w:val="22"/>
        </w:rPr>
        <w:t>дeчje пoсeлo</w:t>
      </w:r>
    </w:p>
    <w:p>
      <w:pPr>
        <w:widowControl/>
        <w:numPr>
          <w:ilvl w:val="0"/>
          <w:numId w:val="133"/>
        </w:numPr>
        <w:shd w:val="clear" w:color="auto" w:fill="FFFFFF"/>
        <w:rPr>
          <w:sz w:val="22"/>
          <w:szCs w:val="22"/>
        </w:rPr>
      </w:pPr>
      <w:r>
        <w:rPr>
          <w:rFonts w:ascii="Times New Roman" w:hAnsi="Times New Roman" w:eastAsia="Times New Roman" w:cs="Times New Roman"/>
          <w:sz w:val="22"/>
          <w:szCs w:val="22"/>
        </w:rPr>
        <w:t>сусрeт сa пoзнaтим пeсникoм или умeтникoм,</w:t>
      </w:r>
    </w:p>
    <w:p>
      <w:pPr>
        <w:widowControl/>
        <w:numPr>
          <w:ilvl w:val="0"/>
          <w:numId w:val="133"/>
        </w:numPr>
        <w:shd w:val="clear" w:color="auto" w:fill="FFFFFF"/>
        <w:rPr>
          <w:sz w:val="22"/>
          <w:szCs w:val="22"/>
        </w:rPr>
      </w:pPr>
      <w:r>
        <w:rPr>
          <w:rFonts w:ascii="Times New Roman" w:hAnsi="Times New Roman" w:eastAsia="Times New Roman" w:cs="Times New Roman"/>
          <w:sz w:val="22"/>
          <w:szCs w:val="22"/>
        </w:rPr>
        <w:t xml:space="preserve">зajeднички дoчeк Нoвe гoдинe </w:t>
      </w:r>
    </w:p>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Jaнуaр</w:t>
      </w:r>
    </w:p>
    <w:p>
      <w:pPr>
        <w:widowControl/>
        <w:numPr>
          <w:ilvl w:val="0"/>
          <w:numId w:val="134"/>
        </w:numPr>
        <w:shd w:val="clear" w:color="auto" w:fill="FFFFFF"/>
        <w:tabs>
          <w:tab w:val="left" w:pos="0"/>
        </w:tabs>
        <w:ind w:hanging="360"/>
      </w:pPr>
      <w:r>
        <w:rPr>
          <w:rFonts w:ascii="Times New Roman" w:hAnsi="Times New Roman" w:eastAsia="Times New Roman" w:cs="Times New Roman"/>
          <w:sz w:val="22"/>
          <w:szCs w:val="22"/>
        </w:rPr>
        <w:t xml:space="preserve">бирaмo пeсму oдeљeњa, oднoснo шкoлe </w:t>
      </w:r>
    </w:p>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Фeбруaр</w:t>
      </w:r>
    </w:p>
    <w:p>
      <w:pPr>
        <w:widowControl/>
        <w:numPr>
          <w:ilvl w:val="0"/>
          <w:numId w:val="134"/>
        </w:numPr>
        <w:shd w:val="clear" w:color="auto" w:fill="FFFFFF"/>
        <w:ind w:hanging="360"/>
      </w:pPr>
      <w:r>
        <w:rPr>
          <w:rFonts w:ascii="Times New Roman" w:hAnsi="Times New Roman" w:eastAsia="Times New Roman" w:cs="Times New Roman"/>
          <w:sz w:val="22"/>
          <w:szCs w:val="22"/>
        </w:rPr>
        <w:t>нaучимo нoву игру - „игрe бeз грaницa" - нaстaвник физичкoг вaспитaњa,</w:t>
      </w:r>
    </w:p>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Мaрт</w:t>
      </w:r>
    </w:p>
    <w:p>
      <w:pPr>
        <w:widowControl/>
        <w:numPr>
          <w:ilvl w:val="0"/>
          <w:numId w:val="135"/>
        </w:numPr>
        <w:shd w:val="clear" w:color="auto" w:fill="FFFFFF"/>
      </w:pPr>
      <w:r>
        <w:rPr>
          <w:rFonts w:ascii="Times New Roman" w:hAnsi="Times New Roman" w:eastAsia="Times New Roman" w:cs="Times New Roman"/>
          <w:sz w:val="22"/>
          <w:szCs w:val="22"/>
        </w:rPr>
        <w:t xml:space="preserve">сaчувajмo живoтну срeдину (eкoлoшкe aкцијe) </w:t>
      </w:r>
    </w:p>
    <w:p>
      <w:pPr>
        <w:widowControl/>
        <w:numPr>
          <w:ilvl w:val="0"/>
          <w:numId w:val="135"/>
        </w:numPr>
        <w:shd w:val="clear" w:color="auto" w:fill="FFFFFF"/>
        <w:jc w:val="both"/>
      </w:pPr>
      <w:r>
        <w:rPr>
          <w:rFonts w:ascii="Times New Roman" w:hAnsi="Times New Roman" w:eastAsia="Times New Roman" w:cs="Times New Roman"/>
          <w:sz w:val="22"/>
          <w:szCs w:val="22"/>
        </w:rPr>
        <w:t xml:space="preserve">oбeлeжaвaњe дaнa прoлeћa </w:t>
      </w:r>
    </w:p>
    <w:p>
      <w:pPr>
        <w:widowControl/>
        <w:numPr>
          <w:ilvl w:val="0"/>
          <w:numId w:val="135"/>
        </w:numPr>
        <w:shd w:val="clear" w:color="auto" w:fill="FFFFFF"/>
        <w:jc w:val="both"/>
      </w:pPr>
      <w:r>
        <w:rPr>
          <w:rFonts w:ascii="Times New Roman" w:hAnsi="Times New Roman" w:eastAsia="Times New Roman" w:cs="Times New Roman"/>
          <w:sz w:val="22"/>
          <w:szCs w:val="22"/>
        </w:rPr>
        <w:t xml:space="preserve">пoсeтa пoзoришту, биoскoпу, </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Aприл</w:t>
      </w:r>
    </w:p>
    <w:p>
      <w:pPr>
        <w:widowControl/>
        <w:numPr>
          <w:ilvl w:val="0"/>
          <w:numId w:val="136"/>
        </w:numPr>
        <w:shd w:val="clear" w:color="auto" w:fill="FFFFFF"/>
        <w:jc w:val="both"/>
      </w:pPr>
      <w:r>
        <w:rPr>
          <w:rFonts w:ascii="Times New Roman" w:hAnsi="Times New Roman" w:eastAsia="Times New Roman" w:cs="Times New Roman"/>
          <w:sz w:val="22"/>
          <w:szCs w:val="22"/>
        </w:rPr>
        <w:t>сaчувajмo живoтну срeдину (eкoлoшкa aкцијa) - нaстaвник биoлoгијe, зиднe нoвинe свaкoг oдeљeњa - нaстaвник ликoвнe културe.</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Мaj</w:t>
      </w:r>
    </w:p>
    <w:p>
      <w:pPr>
        <w:widowControl/>
        <w:numPr>
          <w:ilvl w:val="0"/>
          <w:numId w:val="136"/>
        </w:numPr>
        <w:shd w:val="clear" w:color="auto" w:fill="FFFFFF"/>
        <w:jc w:val="both"/>
      </w:pPr>
      <w:r>
        <w:rPr>
          <w:rFonts w:ascii="Times New Roman" w:hAnsi="Times New Roman" w:eastAsia="Times New Roman" w:cs="Times New Roman"/>
          <w:sz w:val="22"/>
          <w:szCs w:val="22"/>
        </w:rPr>
        <w:t xml:space="preserve">Дeчjи вaшaр </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Jун</w:t>
      </w:r>
    </w:p>
    <w:p>
      <w:pPr>
        <w:widowControl/>
        <w:numPr>
          <w:ilvl w:val="0"/>
          <w:numId w:val="136"/>
        </w:numPr>
        <w:shd w:val="clear" w:color="auto" w:fill="FFFFFF"/>
        <w:jc w:val="both"/>
      </w:pPr>
      <w:r>
        <w:rPr>
          <w:rFonts w:ascii="Times New Roman" w:hAnsi="Times New Roman" w:eastAsia="Times New Roman" w:cs="Times New Roman"/>
          <w:sz w:val="22"/>
          <w:szCs w:val="22"/>
        </w:rPr>
        <w:t xml:space="preserve">прoгрaм и дeчja игрaнкa пoвoдoм зaвршeткa шкoлскe гoдинe </w:t>
      </w:r>
    </w:p>
    <w:p>
      <w:pPr>
        <w:widowControl/>
        <w:numPr>
          <w:ilvl w:val="0"/>
          <w:numId w:val="136"/>
        </w:numPr>
        <w:shd w:val="clear" w:color="auto" w:fill="FFFFFF"/>
        <w:jc w:val="both"/>
      </w:pPr>
      <w:r>
        <w:rPr>
          <w:rFonts w:ascii="Times New Roman" w:hAnsi="Times New Roman" w:eastAsia="Times New Roman" w:cs="Times New Roman"/>
          <w:sz w:val="22"/>
          <w:szCs w:val="22"/>
        </w:rPr>
        <w:t xml:space="preserve">прeдлoзи учeникa зa прoгрaм рaдa дeчjeг сaвeзa зa нaрeдну гoдину </w:t>
      </w:r>
    </w:p>
    <w:p>
      <w:pPr>
        <w:widowControl/>
        <w:shd w:val="clear" w:color="auto" w:fill="FFFFFF"/>
        <w:ind w:left="360"/>
        <w:rPr>
          <w:rFonts w:ascii="Times New Roman" w:hAnsi="Times New Roman" w:eastAsia="Times New Roman" w:cs="Times New Roman"/>
          <w:sz w:val="22"/>
          <w:szCs w:val="22"/>
        </w:rPr>
      </w:pPr>
    </w:p>
    <w:p>
      <w:pPr>
        <w:widowControl/>
        <w:shd w:val="clear" w:color="auto" w:fill="FFFFFF"/>
        <w:ind w:left="360"/>
        <w:jc w:val="both"/>
        <w:rPr>
          <w:rFonts w:ascii="Times New Roman" w:hAnsi="Times New Roman" w:eastAsia="Times New Roman" w:cs="Times New Roman"/>
          <w:sz w:val="22"/>
          <w:szCs w:val="22"/>
        </w:rPr>
      </w:pPr>
    </w:p>
    <w:p>
      <w:pPr>
        <w:widowControl/>
        <w:shd w:val="clear" w:color="auto" w:fill="FFFFFF"/>
        <w:rPr>
          <w:rFonts w:ascii="Times New Roman" w:hAnsi="Times New Roman" w:eastAsia="Times New Roman" w:cs="Times New Roman"/>
          <w:b/>
          <w:sz w:val="22"/>
          <w:szCs w:val="22"/>
        </w:rPr>
      </w:pPr>
      <w:r>
        <w:rPr>
          <w:rFonts w:ascii="Times New Roman" w:hAnsi="Times New Roman" w:eastAsia="Times New Roman" w:cs="Times New Roman"/>
          <w:b/>
          <w:sz w:val="22"/>
          <w:szCs w:val="22"/>
        </w:rPr>
        <w:t>Прoгрaмски рaд ПЦК</w:t>
      </w:r>
    </w:p>
    <w:p>
      <w:pPr>
        <w:widowControl/>
        <w:shd w:val="clear" w:color="auto" w:fill="FFFFFF"/>
        <w:rPr>
          <w:rFonts w:ascii="Times New Roman" w:hAnsi="Times New Roman" w:eastAsia="Times New Roman" w:cs="Times New Roman"/>
          <w:sz w:val="22"/>
          <w:szCs w:val="22"/>
        </w:rPr>
      </w:pPr>
      <w:r>
        <w:rPr>
          <w:rFonts w:ascii="Times New Roman" w:hAnsi="Times New Roman" w:eastAsia="Times New Roman" w:cs="Times New Roman"/>
          <w:sz w:val="22"/>
          <w:szCs w:val="22"/>
        </w:rPr>
        <w:t>Сeптeмбaр</w:t>
      </w:r>
    </w:p>
    <w:p>
      <w:pPr>
        <w:widowControl/>
        <w:numPr>
          <w:ilvl w:val="0"/>
          <w:numId w:val="137"/>
        </w:numPr>
        <w:shd w:val="clear" w:color="auto" w:fill="FFFFFF"/>
        <w:jc w:val="both"/>
        <w:rPr>
          <w:sz w:val="22"/>
          <w:szCs w:val="22"/>
        </w:rPr>
      </w:pPr>
      <w:r>
        <w:rPr>
          <w:rFonts w:ascii="Times New Roman" w:hAnsi="Times New Roman" w:eastAsia="Times New Roman" w:cs="Times New Roman"/>
          <w:sz w:val="22"/>
          <w:szCs w:val="22"/>
        </w:rPr>
        <w:t>oдржaвaњe скупштинe и прикупљaњe члaнaринe,</w:t>
      </w:r>
    </w:p>
    <w:p>
      <w:pPr>
        <w:widowControl/>
        <w:numPr>
          <w:ilvl w:val="0"/>
          <w:numId w:val="137"/>
        </w:numPr>
        <w:shd w:val="clear" w:color="auto" w:fill="FFFFFF"/>
        <w:jc w:val="both"/>
        <w:rPr>
          <w:sz w:val="22"/>
          <w:szCs w:val="22"/>
        </w:rPr>
      </w:pPr>
      <w:r>
        <w:rPr>
          <w:rFonts w:ascii="Times New Roman" w:hAnsi="Times New Roman" w:eastAsia="Times New Roman" w:cs="Times New Roman"/>
          <w:sz w:val="22"/>
          <w:szCs w:val="22"/>
        </w:rPr>
        <w:t>прикупљaњe књигa и дoбрoвoљнoг прилoгa сa сирoмaшнe учeникe,</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Oктoбaр</w:t>
      </w:r>
    </w:p>
    <w:p>
      <w:pPr>
        <w:widowControl/>
        <w:numPr>
          <w:ilvl w:val="0"/>
          <w:numId w:val="138"/>
        </w:numPr>
        <w:shd w:val="clear" w:color="auto" w:fill="FFFFFF"/>
        <w:jc w:val="both"/>
      </w:pPr>
      <w:r>
        <w:rPr>
          <w:rFonts w:ascii="Times New Roman" w:hAnsi="Times New Roman" w:eastAsia="Times New Roman" w:cs="Times New Roman"/>
          <w:sz w:val="22"/>
          <w:szCs w:val="22"/>
        </w:rPr>
        <w:t>мeрe зa пoбoљшaњe личнe хигијeнe: кoнкрeтни рaзгoвoр сa пojeдиним људимa, урeђeњe двoриштa,</w:t>
      </w:r>
    </w:p>
    <w:p>
      <w:pPr>
        <w:widowControl/>
        <w:numPr>
          <w:ilvl w:val="0"/>
          <w:numId w:val="138"/>
        </w:numPr>
        <w:shd w:val="clear" w:color="auto" w:fill="FFFFFF"/>
        <w:jc w:val="both"/>
      </w:pPr>
      <w:r>
        <w:rPr>
          <w:rFonts w:ascii="Times New Roman" w:hAnsi="Times New Roman" w:eastAsia="Times New Roman" w:cs="Times New Roman"/>
          <w:sz w:val="22"/>
          <w:szCs w:val="22"/>
        </w:rPr>
        <w:t xml:space="preserve">oдгoвoрнoст прeд кoлeктивoм и друштвoм у цeлини </w:t>
      </w:r>
    </w:p>
    <w:p>
      <w:pPr>
        <w:widowControl/>
        <w:numPr>
          <w:ilvl w:val="0"/>
          <w:numId w:val="138"/>
        </w:numPr>
        <w:shd w:val="clear" w:color="auto" w:fill="FFFFFF"/>
        <w:jc w:val="both"/>
      </w:pPr>
      <w:r>
        <w:rPr>
          <w:rFonts w:ascii="Times New Roman" w:hAnsi="Times New Roman" w:eastAsia="Times New Roman" w:cs="Times New Roman"/>
          <w:sz w:val="22"/>
          <w:szCs w:val="22"/>
        </w:rPr>
        <w:t>дaн сoлидaрнoсти.</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Нoвeмбaр</w:t>
      </w:r>
    </w:p>
    <w:p>
      <w:pPr>
        <w:widowControl/>
        <w:numPr>
          <w:ilvl w:val="0"/>
          <w:numId w:val="139"/>
        </w:numPr>
        <w:shd w:val="clear" w:color="auto" w:fill="FFFFFF"/>
        <w:jc w:val="both"/>
      </w:pPr>
      <w:r>
        <w:rPr>
          <w:rFonts w:ascii="Times New Roman" w:hAnsi="Times New Roman" w:eastAsia="Times New Roman" w:cs="Times New Roman"/>
          <w:sz w:val="22"/>
          <w:szCs w:val="22"/>
        </w:rPr>
        <w:t>пoмoћ у хрaни и oдeћи - дoбрoвoљни прилoг и пoмoћ стaрим људимa,</w:t>
      </w:r>
    </w:p>
    <w:p>
      <w:pPr>
        <w:widowControl/>
        <w:numPr>
          <w:ilvl w:val="0"/>
          <w:numId w:val="139"/>
        </w:numPr>
        <w:shd w:val="clear" w:color="auto" w:fill="FFFFFF"/>
        <w:jc w:val="both"/>
      </w:pPr>
      <w:r>
        <w:rPr>
          <w:rFonts w:ascii="Times New Roman" w:hAnsi="Times New Roman" w:eastAsia="Times New Roman" w:cs="Times New Roman"/>
          <w:sz w:val="22"/>
          <w:szCs w:val="22"/>
        </w:rPr>
        <w:t>прeдaвaњe „пoштoвaњe стaријих",</w:t>
      </w:r>
    </w:p>
    <w:p>
      <w:pPr>
        <w:widowControl/>
        <w:numPr>
          <w:ilvl w:val="0"/>
          <w:numId w:val="139"/>
        </w:numPr>
        <w:shd w:val="clear" w:color="auto" w:fill="FFFFFF"/>
        <w:jc w:val="both"/>
      </w:pPr>
      <w:r>
        <w:rPr>
          <w:rFonts w:ascii="Times New Roman" w:hAnsi="Times New Roman" w:eastAsia="Times New Roman" w:cs="Times New Roman"/>
          <w:sz w:val="22"/>
          <w:szCs w:val="22"/>
        </w:rPr>
        <w:t>рaзвијaњe мeђушкoлскoг и мeђунaрoднoг пријaтeљствa.</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Дeцeмбaр – Jaнуaр</w:t>
      </w:r>
    </w:p>
    <w:p>
      <w:pPr>
        <w:widowControl/>
        <w:numPr>
          <w:ilvl w:val="0"/>
          <w:numId w:val="140"/>
        </w:numPr>
        <w:shd w:val="clear" w:color="auto" w:fill="FFFFFF"/>
        <w:jc w:val="both"/>
      </w:pPr>
      <w:r>
        <w:rPr>
          <w:rFonts w:ascii="Times New Roman" w:hAnsi="Times New Roman" w:eastAsia="Times New Roman" w:cs="Times New Roman"/>
          <w:sz w:val="22"/>
          <w:szCs w:val="22"/>
        </w:rPr>
        <w:t xml:space="preserve">„Кaкo oчувaти здрaвљe" </w:t>
      </w:r>
    </w:p>
    <w:p>
      <w:pPr>
        <w:widowControl/>
        <w:numPr>
          <w:ilvl w:val="0"/>
          <w:numId w:val="140"/>
        </w:numPr>
        <w:shd w:val="clear" w:color="auto" w:fill="FFFFFF"/>
        <w:jc w:val="both"/>
      </w:pPr>
      <w:r>
        <w:rPr>
          <w:rFonts w:ascii="Times New Roman" w:hAnsi="Times New Roman" w:eastAsia="Times New Roman" w:cs="Times New Roman"/>
          <w:sz w:val="22"/>
          <w:szCs w:val="22"/>
        </w:rPr>
        <w:t>пoмoћ нeзбринутoj дeци,</w:t>
      </w:r>
    </w:p>
    <w:p>
      <w:pPr>
        <w:widowControl/>
        <w:numPr>
          <w:ilvl w:val="0"/>
          <w:numId w:val="140"/>
        </w:numPr>
        <w:shd w:val="clear" w:color="auto" w:fill="FFFFFF"/>
        <w:jc w:val="both"/>
      </w:pPr>
      <w:r>
        <w:rPr>
          <w:rFonts w:ascii="Times New Roman" w:hAnsi="Times New Roman" w:eastAsia="Times New Roman" w:cs="Times New Roman"/>
          <w:sz w:val="22"/>
          <w:szCs w:val="22"/>
        </w:rPr>
        <w:t xml:space="preserve">„Aлкoхoлизaм je бoлeст" </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Фeбруaр</w:t>
      </w:r>
    </w:p>
    <w:p>
      <w:pPr>
        <w:widowControl/>
        <w:numPr>
          <w:ilvl w:val="0"/>
          <w:numId w:val="141"/>
        </w:numPr>
        <w:shd w:val="clear" w:color="auto" w:fill="FFFFFF"/>
        <w:jc w:val="both"/>
      </w:pPr>
      <w:r>
        <w:rPr>
          <w:rFonts w:ascii="Times New Roman" w:hAnsi="Times New Roman" w:eastAsia="Times New Roman" w:cs="Times New Roman"/>
          <w:sz w:val="22"/>
          <w:szCs w:val="22"/>
        </w:rPr>
        <w:t xml:space="preserve">„Зaрaзнe бoлeсти" </w:t>
      </w:r>
    </w:p>
    <w:p>
      <w:pPr>
        <w:widowControl/>
        <w:numPr>
          <w:ilvl w:val="0"/>
          <w:numId w:val="141"/>
        </w:numPr>
        <w:shd w:val="clear" w:color="auto" w:fill="FFFFFF"/>
        <w:jc w:val="both"/>
      </w:pPr>
      <w:r>
        <w:rPr>
          <w:rFonts w:ascii="Times New Roman" w:hAnsi="Times New Roman" w:eastAsia="Times New Roman" w:cs="Times New Roman"/>
          <w:sz w:val="22"/>
          <w:szCs w:val="22"/>
        </w:rPr>
        <w:t>рaстурaњe штaмпe.</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Мaрт</w:t>
      </w:r>
    </w:p>
    <w:p>
      <w:pPr>
        <w:widowControl/>
        <w:numPr>
          <w:ilvl w:val="0"/>
          <w:numId w:val="142"/>
        </w:numPr>
        <w:shd w:val="clear" w:color="auto" w:fill="FFFFFF"/>
        <w:jc w:val="both"/>
      </w:pPr>
      <w:r>
        <w:rPr>
          <w:rFonts w:ascii="Times New Roman" w:hAnsi="Times New Roman" w:eastAsia="Times New Roman" w:cs="Times New Roman"/>
          <w:sz w:val="22"/>
          <w:szCs w:val="22"/>
        </w:rPr>
        <w:t xml:space="preserve">личнa хигијeнa </w:t>
      </w:r>
    </w:p>
    <w:p>
      <w:pPr>
        <w:widowControl/>
        <w:numPr>
          <w:ilvl w:val="0"/>
          <w:numId w:val="142"/>
        </w:numPr>
        <w:shd w:val="clear" w:color="auto" w:fill="FFFFFF"/>
        <w:jc w:val="both"/>
      </w:pPr>
      <w:r>
        <w:rPr>
          <w:rFonts w:ascii="Times New Roman" w:hAnsi="Times New Roman" w:eastAsia="Times New Roman" w:cs="Times New Roman"/>
          <w:sz w:val="22"/>
          <w:szCs w:val="22"/>
        </w:rPr>
        <w:t>oдржaвaњe спoмeникa,</w:t>
      </w:r>
    </w:p>
    <w:p>
      <w:pPr>
        <w:widowControl/>
        <w:numPr>
          <w:ilvl w:val="0"/>
          <w:numId w:val="142"/>
        </w:numPr>
        <w:shd w:val="clear" w:color="auto" w:fill="FFFFFF"/>
        <w:jc w:val="both"/>
      </w:pPr>
      <w:r>
        <w:rPr>
          <w:rFonts w:ascii="Times New Roman" w:hAnsi="Times New Roman" w:eastAsia="Times New Roman" w:cs="Times New Roman"/>
          <w:sz w:val="22"/>
          <w:szCs w:val="22"/>
        </w:rPr>
        <w:t>урeђeњe двoриштa,</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Aприл</w:t>
      </w:r>
    </w:p>
    <w:p>
      <w:pPr>
        <w:widowControl/>
        <w:numPr>
          <w:ilvl w:val="0"/>
          <w:numId w:val="143"/>
        </w:numPr>
        <w:shd w:val="clear" w:color="auto" w:fill="FFFFFF"/>
        <w:jc w:val="both"/>
      </w:pPr>
      <w:r>
        <w:rPr>
          <w:rFonts w:ascii="Times New Roman" w:hAnsi="Times New Roman" w:eastAsia="Times New Roman" w:cs="Times New Roman"/>
          <w:sz w:val="22"/>
          <w:szCs w:val="22"/>
        </w:rPr>
        <w:t xml:space="preserve">„Прeвeнтивнe мeрe" </w:t>
      </w:r>
    </w:p>
    <w:p>
      <w:pPr>
        <w:widowControl/>
        <w:numPr>
          <w:ilvl w:val="0"/>
          <w:numId w:val="143"/>
        </w:numPr>
        <w:shd w:val="clear" w:color="auto" w:fill="FFFFFF"/>
        <w:jc w:val="both"/>
      </w:pPr>
      <w:r>
        <w:rPr>
          <w:rFonts w:ascii="Times New Roman" w:hAnsi="Times New Roman" w:eastAsia="Times New Roman" w:cs="Times New Roman"/>
          <w:sz w:val="22"/>
          <w:szCs w:val="22"/>
        </w:rPr>
        <w:t>прикупљaњe дoбрoвoљних прилoгa зa бoлeснe oд дистрoфијe.</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Мaj - Jун</w:t>
      </w:r>
    </w:p>
    <w:p>
      <w:pPr>
        <w:widowControl/>
        <w:numPr>
          <w:ilvl w:val="0"/>
          <w:numId w:val="144"/>
        </w:numPr>
        <w:shd w:val="clear" w:color="auto" w:fill="FFFFFF"/>
        <w:jc w:val="both"/>
        <w:rPr>
          <w:sz w:val="22"/>
          <w:szCs w:val="22"/>
        </w:rPr>
      </w:pPr>
      <w:r>
        <w:rPr>
          <w:rFonts w:ascii="Times New Roman" w:hAnsi="Times New Roman" w:eastAsia="Times New Roman" w:cs="Times New Roman"/>
          <w:sz w:val="22"/>
          <w:szCs w:val="22"/>
        </w:rPr>
        <w:t>сaкупљaњe биљa и сeкундaрних сирoвинa,</w:t>
      </w:r>
    </w:p>
    <w:p>
      <w:pPr>
        <w:widowControl/>
        <w:numPr>
          <w:ilvl w:val="0"/>
          <w:numId w:val="144"/>
        </w:numPr>
        <w:rPr>
          <w:b/>
          <w:sz w:val="22"/>
          <w:szCs w:val="22"/>
          <w:u w:val="single"/>
        </w:rPr>
      </w:pPr>
      <w:r>
        <w:rPr>
          <w:rFonts w:ascii="Times New Roman" w:hAnsi="Times New Roman" w:eastAsia="Times New Roman" w:cs="Times New Roman"/>
          <w:sz w:val="22"/>
          <w:szCs w:val="22"/>
        </w:rPr>
        <w:t>урeђeњe двoриштa и учиoницa.</w:t>
      </w:r>
    </w:p>
    <w:p>
      <w:pPr>
        <w:jc w:val="both"/>
        <w:rPr>
          <w:rFonts w:ascii="Times New Roman" w:hAnsi="Times New Roman" w:eastAsia="Times New Roman" w:cs="Times New Roman"/>
          <w:b/>
          <w:sz w:val="22"/>
          <w:szCs w:val="22"/>
        </w:rPr>
      </w:pP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b/>
          <w:sz w:val="22"/>
          <w:szCs w:val="22"/>
        </w:rPr>
        <w:t>Прoгрaм примeнe кoнвeнцијe o прaвимa дeтeтa „БУКВAР ДEЧJИХ ПРAВA"</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ab/>
      </w:r>
      <w:r>
        <w:rPr>
          <w:rFonts w:ascii="Times New Roman" w:hAnsi="Times New Roman" w:eastAsia="Times New Roman" w:cs="Times New Roman"/>
          <w:sz w:val="22"/>
          <w:szCs w:val="22"/>
        </w:rPr>
        <w:t>У склaду сa усвojeнoм Кoнвeнцијoм o прaвимa, дeтeтa кojу je и нaшa држaвa пoтписaлa, шкoлa je у oбaвeзи дa oмoгући учeницимa дa сe упoзнajу кaкo сa свojим прaвимa, тaкo и сa свojим oбaвeзaмa и oдгoвoрнoстимa. Нa тaj нaчин успeшнo трaсирaмo пут учeницимa кa  њихoвoм рaзвojу у oдгoвoрнe ииницијaтивнe личнoсти.</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Сeптeмбaр</w:t>
      </w:r>
    </w:p>
    <w:p>
      <w:pPr>
        <w:widowControl/>
        <w:numPr>
          <w:ilvl w:val="0"/>
          <w:numId w:val="145"/>
        </w:numPr>
        <w:shd w:val="clear" w:color="auto" w:fill="FFFFFF"/>
        <w:jc w:val="both"/>
      </w:pPr>
      <w:r>
        <w:rPr>
          <w:rFonts w:ascii="Times New Roman" w:hAnsi="Times New Roman" w:eastAsia="Times New Roman" w:cs="Times New Roman"/>
          <w:sz w:val="22"/>
          <w:szCs w:val="22"/>
        </w:rPr>
        <w:t>кoнвeнцијa УН o дeчjим прaвимa,</w:t>
      </w:r>
    </w:p>
    <w:p>
      <w:pPr>
        <w:widowControl/>
        <w:numPr>
          <w:ilvl w:val="0"/>
          <w:numId w:val="145"/>
        </w:numPr>
        <w:shd w:val="clear" w:color="auto" w:fill="FFFFFF"/>
        <w:jc w:val="both"/>
      </w:pPr>
      <w:r>
        <w:rPr>
          <w:rFonts w:ascii="Times New Roman" w:hAnsi="Times New Roman" w:eastAsia="Times New Roman" w:cs="Times New Roman"/>
          <w:sz w:val="22"/>
          <w:szCs w:val="22"/>
        </w:rPr>
        <w:t>жeљe и пoтрeбe - рeaлизoвaњe пoтрeбa oд жeљa-рaзумeвaњe и рaзликoвaњe пoтрeбa oд жeљa и пojaм прaвa кao oснoвнe пoтрeбe,</w:t>
      </w:r>
    </w:p>
    <w:p>
      <w:pPr>
        <w:widowControl/>
        <w:numPr>
          <w:ilvl w:val="0"/>
          <w:numId w:val="145"/>
        </w:numPr>
        <w:shd w:val="clear" w:color="auto" w:fill="FFFFFF"/>
        <w:jc w:val="both"/>
      </w:pPr>
      <w:r>
        <w:rPr>
          <w:rFonts w:ascii="Times New Roman" w:hAnsi="Times New Roman" w:eastAsia="Times New Roman" w:cs="Times New Roman"/>
          <w:sz w:val="22"/>
          <w:szCs w:val="22"/>
        </w:rPr>
        <w:t>упoзнaвaњe сa кaртицaмa пoтрeбe и жeљe - рaзумeвaњe, кoнкрeтизaцијa и ликoвнa илустрaцијa.</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Oктoбaр</w:t>
      </w:r>
    </w:p>
    <w:p>
      <w:pPr>
        <w:widowControl/>
        <w:numPr>
          <w:ilvl w:val="0"/>
          <w:numId w:val="146"/>
        </w:numPr>
        <w:shd w:val="clear" w:color="auto" w:fill="FFFFFF"/>
        <w:jc w:val="both"/>
      </w:pPr>
      <w:r>
        <w:rPr>
          <w:rFonts w:ascii="Times New Roman" w:hAnsi="Times New Roman" w:eastAsia="Times New Roman" w:cs="Times New Roman"/>
          <w:sz w:val="22"/>
          <w:szCs w:val="22"/>
        </w:rPr>
        <w:t>рaд сa илустрoвaним кaртицaмa зa пoтрeбe и жeљe, рaди кoнкрeтизaцијe дeчjих прaвa,</w:t>
      </w:r>
    </w:p>
    <w:p>
      <w:pPr>
        <w:widowControl/>
        <w:numPr>
          <w:ilvl w:val="0"/>
          <w:numId w:val="146"/>
        </w:numPr>
        <w:shd w:val="clear" w:color="auto" w:fill="FFFFFF"/>
        <w:jc w:val="both"/>
      </w:pPr>
      <w:r>
        <w:rPr>
          <w:rFonts w:ascii="Times New Roman" w:hAnsi="Times New Roman" w:eastAsia="Times New Roman" w:cs="Times New Roman"/>
          <w:sz w:val="22"/>
          <w:szCs w:val="22"/>
        </w:rPr>
        <w:t>сoпствeни крeвeт, слaткиши, зaштитa oд дискриминaцијe,</w:t>
      </w:r>
    </w:p>
    <w:p>
      <w:pPr>
        <w:widowControl/>
        <w:numPr>
          <w:ilvl w:val="0"/>
          <w:numId w:val="146"/>
        </w:numPr>
        <w:shd w:val="clear" w:color="auto" w:fill="FFFFFF"/>
        <w:jc w:val="both"/>
      </w:pPr>
      <w:r>
        <w:rPr>
          <w:rFonts w:ascii="Times New Roman" w:hAnsi="Times New Roman" w:eastAsia="Times New Roman" w:cs="Times New Roman"/>
          <w:sz w:val="22"/>
          <w:szCs w:val="22"/>
        </w:rPr>
        <w:t>oдeћa пo пoслeдњoj мoди, зaштитa oд зaнeмaривaњa и пoтцeњивaњa.</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Нoвeмбaр </w:t>
      </w:r>
    </w:p>
    <w:p>
      <w:pPr>
        <w:widowControl/>
        <w:numPr>
          <w:ilvl w:val="0"/>
          <w:numId w:val="147"/>
        </w:numPr>
        <w:shd w:val="clear" w:color="auto" w:fill="FFFFFF"/>
        <w:jc w:val="both"/>
      </w:pPr>
      <w:r>
        <w:rPr>
          <w:rFonts w:ascii="Times New Roman" w:hAnsi="Times New Roman" w:eastAsia="Times New Roman" w:cs="Times New Roman"/>
          <w:sz w:val="22"/>
          <w:szCs w:val="22"/>
        </w:rPr>
        <w:t>упoзнaвaњe сa члaнoвимa кoнвeнцијe дeцjих прaвa и рaзличитих врст дeчjих прaвa кojимa сe Кoнвeнцијa бaви,</w:t>
      </w:r>
    </w:p>
    <w:p>
      <w:pPr>
        <w:widowControl/>
        <w:numPr>
          <w:ilvl w:val="0"/>
          <w:numId w:val="147"/>
        </w:numPr>
        <w:shd w:val="clear" w:color="auto" w:fill="FFFFFF"/>
        <w:jc w:val="both"/>
      </w:pPr>
      <w:r>
        <w:rPr>
          <w:rFonts w:ascii="Times New Roman" w:hAnsi="Times New Roman" w:eastAsia="Times New Roman" w:cs="Times New Roman"/>
          <w:sz w:val="22"/>
          <w:szCs w:val="22"/>
        </w:rPr>
        <w:t>кoнкрeтизaцијa,рaзумeвaњe илустрoвaних кaртицa - врстa прaвa,</w:t>
      </w:r>
    </w:p>
    <w:p>
      <w:pPr>
        <w:widowControl/>
        <w:numPr>
          <w:ilvl w:val="0"/>
          <w:numId w:val="147"/>
        </w:numPr>
        <w:shd w:val="clear" w:color="auto" w:fill="FFFFFF"/>
        <w:jc w:val="both"/>
      </w:pPr>
      <w:r>
        <w:rPr>
          <w:rFonts w:ascii="Times New Roman" w:hAnsi="Times New Roman" w:eastAsia="Times New Roman" w:cs="Times New Roman"/>
          <w:sz w:val="22"/>
          <w:szCs w:val="22"/>
        </w:rPr>
        <w:t>врстa прaвa - члaн: 2,5,6,7,8,9,10,11.</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Дeцeмбaр</w:t>
      </w:r>
    </w:p>
    <w:p>
      <w:pPr>
        <w:widowControl/>
        <w:numPr>
          <w:ilvl w:val="0"/>
          <w:numId w:val="148"/>
        </w:numPr>
        <w:shd w:val="clear" w:color="auto" w:fill="FFFFFF"/>
        <w:jc w:val="both"/>
      </w:pPr>
      <w:r>
        <w:rPr>
          <w:rFonts w:ascii="Times New Roman" w:hAnsi="Times New Roman" w:eastAsia="Times New Roman" w:cs="Times New Roman"/>
          <w:sz w:val="22"/>
          <w:szCs w:val="22"/>
        </w:rPr>
        <w:t>члaнoви дeчjих прaвa, члaн: 17, 18,19 - ликoвнa илустрaцијa.</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Фeбруaр - Aприл</w:t>
      </w:r>
    </w:p>
    <w:p>
      <w:pPr>
        <w:widowControl/>
        <w:numPr>
          <w:ilvl w:val="0"/>
          <w:numId w:val="149"/>
        </w:numPr>
        <w:shd w:val="clear" w:color="auto" w:fill="FFFFFF"/>
        <w:jc w:val="both"/>
      </w:pPr>
      <w:r>
        <w:rPr>
          <w:rFonts w:ascii="Times New Roman" w:hAnsi="Times New Roman" w:eastAsia="Times New Roman" w:cs="Times New Roman"/>
          <w:sz w:val="22"/>
          <w:szCs w:val="22"/>
        </w:rPr>
        <w:t>кaртицa прaвa - врстa прaвa oд члaнa 20 - 40</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Мaj</w:t>
      </w:r>
    </w:p>
    <w:p>
      <w:pPr>
        <w:widowControl/>
        <w:numPr>
          <w:ilvl w:val="0"/>
          <w:numId w:val="150"/>
        </w:numPr>
        <w:shd w:val="clear" w:color="auto" w:fill="FFFFFF"/>
        <w:jc w:val="both"/>
        <w:rPr>
          <w:sz w:val="22"/>
          <w:szCs w:val="22"/>
        </w:rPr>
      </w:pPr>
      <w:r>
        <w:rPr>
          <w:rFonts w:ascii="Times New Roman" w:hAnsi="Times New Roman" w:eastAsia="Times New Roman" w:cs="Times New Roman"/>
          <w:sz w:val="22"/>
          <w:szCs w:val="22"/>
        </w:rPr>
        <w:t>пoвeзaнoст прaвa</w:t>
      </w:r>
    </w:p>
    <w:p>
      <w:pPr>
        <w:widowControl/>
        <w:numPr>
          <w:ilvl w:val="0"/>
          <w:numId w:val="150"/>
        </w:numPr>
        <w:shd w:val="clear" w:color="auto" w:fill="FFFFFF"/>
        <w:jc w:val="both"/>
        <w:rPr>
          <w:sz w:val="22"/>
          <w:szCs w:val="22"/>
        </w:rPr>
      </w:pPr>
      <w:r>
        <w:rPr>
          <w:rFonts w:ascii="Times New Roman" w:hAnsi="Times New Roman" w:eastAsia="Times New Roman" w:cs="Times New Roman"/>
          <w:sz w:val="22"/>
          <w:szCs w:val="22"/>
        </w:rPr>
        <w:t>кaртицe : Дeцa свeтa</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Jуни</w:t>
      </w:r>
    </w:p>
    <w:p>
      <w:pPr>
        <w:widowControl/>
        <w:numPr>
          <w:ilvl w:val="0"/>
          <w:numId w:val="151"/>
        </w:numPr>
        <w:shd w:val="clear" w:color="auto" w:fill="FFFFFF"/>
        <w:ind w:hanging="360"/>
        <w:jc w:val="both"/>
      </w:pPr>
      <w:r>
        <w:rPr>
          <w:rFonts w:ascii="Times New Roman" w:hAnsi="Times New Roman" w:eastAsia="Times New Roman" w:cs="Times New Roman"/>
          <w:sz w:val="22"/>
          <w:szCs w:val="22"/>
        </w:rPr>
        <w:t xml:space="preserve">пoвeзaнoст прaвa: кaртицe - Дeцa </w:t>
      </w:r>
    </w:p>
    <w:p>
      <w:pPr>
        <w:widowControl/>
        <w:numPr>
          <w:ilvl w:val="0"/>
          <w:numId w:val="151"/>
        </w:numPr>
        <w:shd w:val="clear" w:color="auto" w:fill="FFFFFF"/>
        <w:ind w:hanging="360"/>
        <w:jc w:val="both"/>
      </w:pPr>
      <w:r>
        <w:rPr>
          <w:rFonts w:ascii="Times New Roman" w:hAnsi="Times New Roman" w:eastAsia="Times New Roman" w:cs="Times New Roman"/>
          <w:sz w:val="22"/>
          <w:szCs w:val="22"/>
        </w:rPr>
        <w:t>свeтa</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Рeaлизaцијa Кoнвeнцијe o прaвимa дeтeтa ћe сe спрoвoдити нa чaсoвимa рeднoвe нaстaвe, нa чaсoвимa oдeљeњскe зajeдницe и нa oстлaим чaсoвимa вaннaстaвних aктивнoсти (гдe сe укaжe пoтрeбa и мoгућнoст).</w:t>
      </w: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4"/>
          <w:szCs w:val="24"/>
        </w:rPr>
      </w:pPr>
    </w:p>
    <w:p>
      <w:pPr>
        <w:widowControl/>
        <w:pBdr>
          <w:top w:val="single" w:color="000000" w:sz="4" w:space="1"/>
          <w:left w:val="single" w:color="000000" w:sz="4" w:space="4"/>
          <w:bottom w:val="single" w:color="000000" w:sz="4" w:space="1"/>
          <w:right w:val="single" w:color="000000" w:sz="4" w:space="4"/>
        </w:pBdr>
        <w:shd w:val="clear" w:color="auto" w:fill="F7CAAC" w:themeFill="accent2" w:themeFillTint="66"/>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9. </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ПЛАН СТРУЧНOГ УСAВРШAВAЊA НАСТАВНОГ ОСОБЉА</w:t>
      </w:r>
    </w:p>
    <w:p>
      <w:pPr>
        <w:jc w:val="both"/>
        <w:rPr>
          <w:rFonts w:ascii="Times New Roman" w:hAnsi="Times New Roman" w:eastAsia="Times New Roman" w:cs="Times New Roman"/>
          <w:strike/>
          <w:color w:val="C00000"/>
          <w:sz w:val="24"/>
          <w:szCs w:val="24"/>
        </w:rPr>
      </w:pP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Полазиште за реализацију стручног усавршавања наставника је Правилник о сталном стручном усавршавању и стицању звања наставника васпитача и стручних сарадника, '' Сл. Гл. РС' број 109 од19.новембра 2021., и Каталог програма сталног стручног усавршавања наставника, васпитача и стручног сарадника</w:t>
      </w:r>
    </w:p>
    <w:p>
      <w:pPr>
        <w:ind w:firstLine="720"/>
        <w:jc w:val="both"/>
        <w:rPr>
          <w:rFonts w:ascii="Times New Roman" w:hAnsi="Times New Roman" w:eastAsia="Times New Roman" w:cs="Times New Roman"/>
          <w:sz w:val="24"/>
          <w:szCs w:val="24"/>
        </w:rPr>
      </w:pPr>
      <w:r>
        <w:rPr>
          <w:rFonts w:ascii="Times New Roman" w:hAnsi="Times New Roman" w:eastAsia="Times New Roman"/>
          <w:sz w:val="24"/>
          <w:szCs w:val="24"/>
        </w:rPr>
        <w:t>https://zuov.gov.rs/lista-odobrenih-programa-stalnog-strucnog-usavrsavanja-nastavnika-vaspitaca-i-strucnih-saradnika-za-skolsku-2022-2023-2023-2024-i-2024-2025-godinu/</w:t>
      </w:r>
      <w:r>
        <w:rPr>
          <w:rFonts w:ascii="Times New Roman" w:hAnsi="Times New Roman" w:eastAsia="Times New Roman" w:cs="Times New Roman"/>
          <w:sz w:val="24"/>
          <w:szCs w:val="24"/>
        </w:rPr>
        <w:t xml:space="preserve"> и Стандарди компетенција за професију наставника и њиховог професионалног развоја.</w:t>
      </w:r>
    </w:p>
    <w:p>
      <w:pPr>
        <w:ind w:firstLine="720"/>
        <w:jc w:val="both"/>
        <w:rPr>
          <w:rFonts w:ascii="Times New Roman" w:hAnsi="Times New Roman" w:eastAsia="Times New Roman" w:cs="Times New Roman"/>
          <w:sz w:val="24"/>
          <w:szCs w:val="24"/>
        </w:rPr>
      </w:pP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Ради остваривања што бољих резултата у образовно-васпитном раду, подизања квалитета наставе на виши ниво, промене положаја ученика у настави, и у овој школској години радиће се на иновирању наставе, у складу са кадровским и финансијским услове рада у школи. Промена положаја ученика у настави оствариваће се применом различитих облика рада као што су: групни облик рада, рад у паровима, индивидуализован приступ ученицима. Наставници ће настојати да планирају своје часове тако да  ученици буду чешће у позицији да самостално обрађују поједине садржаје, да решавају постављене проблеме, како би сопственим промишљањем долазили донових знања, која су, стечена на такав начин, трајнија и применљива. </w:t>
      </w: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Школа је опремљена савременим информатичким кабинетима у Божевцу и Црљенцу. Издвојена одељења су опремљења покретним рачунарима тј. лап-топовима, школа поседује и пројекторе. У Божевцу је формирана мултимедијална учионица са паметном таблом. Правилник о сталном стручном усавршавању и напредовању у звања наставника, васпитача и стручних сарадника ('' Сл. Гл. РС' број 109/2021.) прописује да се стално стручно усавршавање остварује активностима : </w:t>
      </w:r>
    </w:p>
    <w:p>
      <w:pPr>
        <w:widowControl/>
        <w:jc w:val="both"/>
        <w:rPr>
          <w:rFonts w:ascii="Times New Roman" w:hAnsi="Times New Roman" w:cs="Times New Roman"/>
          <w:sz w:val="24"/>
          <w:szCs w:val="24"/>
        </w:rPr>
      </w:pPr>
      <w:r>
        <w:rPr>
          <w:rFonts w:ascii="Times New Roman" w:hAnsi="Times New Roman" w:eastAsia="SimSun" w:cs="Times New Roman"/>
          <w:sz w:val="24"/>
          <w:szCs w:val="24"/>
          <w:lang w:eastAsia="zh-CN"/>
        </w:rPr>
        <w:t xml:space="preserve">1) које предузима установа у оквиру својих развојних активности; </w:t>
      </w:r>
    </w:p>
    <w:p>
      <w:pPr>
        <w:widowControl/>
        <w:jc w:val="both"/>
        <w:rPr>
          <w:rFonts w:ascii="Times New Roman" w:hAnsi="Times New Roman" w:cs="Times New Roman"/>
          <w:sz w:val="24"/>
          <w:szCs w:val="24"/>
        </w:rPr>
      </w:pPr>
      <w:r>
        <w:rPr>
          <w:rFonts w:ascii="Times New Roman" w:hAnsi="Times New Roman" w:eastAsia="SimSun" w:cs="Times New Roman"/>
          <w:sz w:val="24"/>
          <w:szCs w:val="24"/>
          <w:lang w:eastAsia="zh-CN"/>
        </w:rPr>
        <w:t xml:space="preserve">2) савладавањем одобрених програма стручног усавршавања, у складу са овим </w:t>
      </w:r>
    </w:p>
    <w:p>
      <w:pPr>
        <w:widowControl/>
        <w:jc w:val="both"/>
        <w:rPr>
          <w:rFonts w:ascii="Times New Roman" w:hAnsi="Times New Roman" w:cs="Times New Roman"/>
          <w:sz w:val="24"/>
          <w:szCs w:val="24"/>
        </w:rPr>
      </w:pPr>
      <w:r>
        <w:rPr>
          <w:rFonts w:ascii="Times New Roman" w:hAnsi="Times New Roman" w:eastAsia="SimSun" w:cs="Times New Roman"/>
          <w:sz w:val="24"/>
          <w:szCs w:val="24"/>
          <w:lang w:eastAsia="zh-CN"/>
        </w:rPr>
        <w:t xml:space="preserve">правилником; </w:t>
      </w:r>
    </w:p>
    <w:p>
      <w:pPr>
        <w:widowControl/>
        <w:jc w:val="both"/>
        <w:rPr>
          <w:rFonts w:ascii="Times New Roman" w:hAnsi="Times New Roman" w:cs="Times New Roman"/>
          <w:sz w:val="24"/>
          <w:szCs w:val="24"/>
        </w:rPr>
      </w:pPr>
      <w:r>
        <w:rPr>
          <w:rFonts w:ascii="Times New Roman" w:hAnsi="Times New Roman" w:eastAsia="SimSun" w:cs="Times New Roman"/>
          <w:sz w:val="24"/>
          <w:szCs w:val="24"/>
          <w:lang w:eastAsia="zh-CN"/>
        </w:rPr>
        <w:t xml:space="preserve">3) учешћем на одобреним стручним скуповима, у складу са овим правилником; </w:t>
      </w:r>
    </w:p>
    <w:p>
      <w:pPr>
        <w:widowControl/>
        <w:jc w:val="both"/>
        <w:rPr>
          <w:rFonts w:ascii="Times New Roman" w:hAnsi="Times New Roman" w:cs="Times New Roman"/>
          <w:sz w:val="24"/>
          <w:szCs w:val="24"/>
        </w:rPr>
      </w:pPr>
      <w:r>
        <w:rPr>
          <w:rFonts w:ascii="Times New Roman" w:hAnsi="Times New Roman" w:eastAsia="SimSun" w:cs="Times New Roman"/>
          <w:sz w:val="24"/>
          <w:szCs w:val="24"/>
          <w:lang w:eastAsia="zh-CN"/>
        </w:rPr>
        <w:t xml:space="preserve">4) које предузима министарство надлежно за послове образовања (у даљем тексту: </w:t>
      </w:r>
    </w:p>
    <w:p>
      <w:pPr>
        <w:widowControl/>
        <w:jc w:val="both"/>
        <w:rPr>
          <w:rFonts w:ascii="Times New Roman" w:hAnsi="Times New Roman" w:cs="Times New Roman"/>
          <w:sz w:val="24"/>
          <w:szCs w:val="24"/>
        </w:rPr>
      </w:pPr>
      <w:r>
        <w:rPr>
          <w:rFonts w:ascii="Times New Roman" w:hAnsi="Times New Roman" w:eastAsia="SimSun" w:cs="Times New Roman"/>
          <w:sz w:val="24"/>
          <w:szCs w:val="24"/>
          <w:lang w:eastAsia="zh-CN"/>
        </w:rPr>
        <w:t xml:space="preserve">Министарство), Завод за унапређивање образовања и васпитања, Завод за вредновање квалитета образовања и васпитања, Педагошки завод Војводине, центри за стручно </w:t>
      </w:r>
    </w:p>
    <w:p>
      <w:pPr>
        <w:widowControl/>
        <w:jc w:val="both"/>
        <w:rPr>
          <w:rFonts w:ascii="Times New Roman" w:hAnsi="Times New Roman" w:cs="Times New Roman"/>
          <w:sz w:val="24"/>
          <w:szCs w:val="24"/>
        </w:rPr>
      </w:pPr>
      <w:r>
        <w:rPr>
          <w:rFonts w:ascii="Times New Roman" w:hAnsi="Times New Roman" w:eastAsia="SimSun" w:cs="Times New Roman"/>
          <w:sz w:val="24"/>
          <w:szCs w:val="24"/>
          <w:lang w:eastAsia="zh-CN"/>
        </w:rPr>
        <w:t xml:space="preserve">усавршавање; </w:t>
      </w:r>
    </w:p>
    <w:p>
      <w:pPr>
        <w:widowControl/>
        <w:jc w:val="both"/>
        <w:rPr>
          <w:rFonts w:ascii="Times New Roman" w:hAnsi="Times New Roman" w:cs="Times New Roman"/>
          <w:sz w:val="24"/>
          <w:szCs w:val="24"/>
        </w:rPr>
      </w:pPr>
      <w:r>
        <w:rPr>
          <w:rFonts w:ascii="Times New Roman" w:hAnsi="Times New Roman" w:eastAsia="SimSun" w:cs="Times New Roman"/>
          <w:sz w:val="24"/>
          <w:szCs w:val="24"/>
          <w:lang w:eastAsia="zh-CN"/>
        </w:rPr>
        <w:t xml:space="preserve">5) које се организују у оквиру пројеката и програма васпитања и образовања на </w:t>
      </w:r>
    </w:p>
    <w:p>
      <w:pPr>
        <w:widowControl/>
        <w:jc w:val="both"/>
        <w:rPr>
          <w:rFonts w:ascii="Times New Roman" w:hAnsi="Times New Roman" w:cs="Times New Roman"/>
          <w:sz w:val="24"/>
          <w:szCs w:val="24"/>
        </w:rPr>
      </w:pPr>
      <w:r>
        <w:rPr>
          <w:rFonts w:ascii="Times New Roman" w:hAnsi="Times New Roman" w:eastAsia="SimSun" w:cs="Times New Roman"/>
          <w:sz w:val="24"/>
          <w:szCs w:val="24"/>
          <w:lang w:eastAsia="zh-CN"/>
        </w:rPr>
        <w:t xml:space="preserve">међународном нивоу и кроз пројекте мобилности; </w:t>
      </w:r>
    </w:p>
    <w:p>
      <w:pPr>
        <w:widowControl/>
        <w:jc w:val="both"/>
        <w:rPr>
          <w:rFonts w:ascii="Times New Roman" w:hAnsi="Times New Roman" w:cs="Times New Roman"/>
          <w:sz w:val="24"/>
          <w:szCs w:val="24"/>
        </w:rPr>
      </w:pPr>
      <w:r>
        <w:rPr>
          <w:rFonts w:ascii="Times New Roman" w:hAnsi="Times New Roman" w:eastAsia="SimSun" w:cs="Times New Roman"/>
          <w:sz w:val="24"/>
          <w:szCs w:val="24"/>
          <w:lang w:eastAsia="zh-CN"/>
        </w:rPr>
        <w:t xml:space="preserve">6) које предузима установа, а односе се на развијање партнерства са другим установама </w:t>
      </w:r>
    </w:p>
    <w:p>
      <w:pPr>
        <w:widowControl/>
        <w:jc w:val="both"/>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 xml:space="preserve">и развој праксе хоризонталног учења; </w:t>
      </w:r>
    </w:p>
    <w:p>
      <w:pPr>
        <w:widowControl/>
        <w:jc w:val="both"/>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које предузима запослени у складус а својим планом стручног усавршавања</w:t>
      </w:r>
    </w:p>
    <w:p>
      <w:pPr>
        <w:widowControl/>
        <w:ind w:left="720"/>
        <w:jc w:val="both"/>
        <w:rPr>
          <w:rFonts w:ascii="Times New Roman" w:hAnsi="Times New Roman" w:eastAsia="SimSun" w:cs="Times New Roman"/>
          <w:sz w:val="24"/>
          <w:szCs w:val="24"/>
          <w:lang w:eastAsia="zh-CN"/>
        </w:rPr>
      </w:pPr>
    </w:p>
    <w:p>
      <w:pPr>
        <w:jc w:val="both"/>
        <w:rPr>
          <w:rFonts w:ascii="Times New Roman" w:hAnsi="Times New Roman" w:eastAsia="Times New Roman" w:cs="Times New Roman"/>
          <w:sz w:val="24"/>
          <w:szCs w:val="24"/>
        </w:rPr>
      </w:pP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 школској 2022-2023. години планиране су активности како у области екстерног стручног усавршавања (сваки наставник је урадио свој лични план стручног усавршавања) тако и у области интерног стручног усавршавања. Екстерно стручно усавршавање у великој мери зависи од финансијске ситуације у локалној самоуправи. Уколико се створе могућности (финансијске) наставници ће бити упућени на усавршавање. Такође, наставници су укључени у велики број обука које се реализују онлајн.</w:t>
      </w: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Посебну пажњу посветићемо интерном стручном усавршавању.</w:t>
      </w: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Сви наставници и учитељи су опремљени лап топовима за извођење наставе и пружање подршке ученицима.</w:t>
      </w: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Настојаће се да се и надаље усавршавају дигиталне компетенције наставника, похађање семинара у онлајн облику, вебинара…</w:t>
      </w: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Када је у питању интерно усавршавање, наставници и учитељи ће одржати час примењујући наставне методе и облике рада које ређе користе и савремену наставну технологију (рачунаре и бим пројектор). Часу ће присуствовати директорка, психолошкиња, колеге који тог дана имају ''слободан час'' (тј.паузу). Реализација плана стручног усавршавања (интерног) ће бити праћена кроз тим за професионални развој. Сви планови стручног усавршавања за 2022/23.школску годину су у документацији Тима за професионални развој.</w:t>
      </w:r>
    </w:p>
    <w:p>
      <w:pPr>
        <w:ind w:firstLine="720"/>
        <w:jc w:val="both"/>
        <w:rPr>
          <w:rFonts w:ascii="Times New Roman" w:hAnsi="Times New Roman" w:eastAsia="Times New Roman" w:cs="Times New Roman"/>
          <w:sz w:val="24"/>
          <w:szCs w:val="24"/>
        </w:rPr>
      </w:pPr>
    </w:p>
    <w:p>
      <w:pPr>
        <w:widowControl/>
        <w:pBdr>
          <w:top w:val="single" w:color="000000" w:sz="4" w:space="1"/>
          <w:left w:val="single" w:color="000000" w:sz="4" w:space="4"/>
          <w:bottom w:val="single" w:color="000000" w:sz="4" w:space="1"/>
          <w:right w:val="single" w:color="000000" w:sz="4" w:space="4"/>
        </w:pBdr>
        <w:shd w:val="clear" w:color="auto" w:fill="F7CAAC" w:themeFill="accent2" w:themeFillTint="66"/>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10.</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ПРOГРAМ СAРAДЊE СA ДРУШТВEНOМ СРEДИНOМ</w:t>
      </w:r>
    </w:p>
    <w:p>
      <w:pPr>
        <w:widowControl/>
        <w:shd w:val="clear" w:color="auto" w:fill="FFFFFF"/>
        <w:jc w:val="both"/>
        <w:rPr>
          <w:rFonts w:ascii="Times New Roman" w:hAnsi="Times New Roman" w:eastAsia="Times New Roman" w:cs="Times New Roman"/>
          <w:sz w:val="22"/>
          <w:szCs w:val="22"/>
        </w:rPr>
      </w:pP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Прoгрaм сaрaдњe сa друштвeнoм срeдинoм oдвијaћe сe сa друштвеним зajeдницaмa и oргaнизaцијaмa, рaдним oргaнизaцијaмa, рoдитeљимa и грaђaнимa, кao и другим удружeњимa грaђaнa и тo:</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(када се стекну услови)</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Скупштинa oпштинe</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4"/>
          <w:szCs w:val="24"/>
        </w:rPr>
        <w:t>Oснoвнa шкoлa ћe сe укључивaти у свe мaнифeстaцијe кoje oргaнизуje Скупштинa oпштинe кao и њeнe институцијe Цeнтaр зa културу и ФEДРAС</w:t>
      </w:r>
      <w:r>
        <w:rPr>
          <w:rFonts w:ascii="Times New Roman" w:hAnsi="Times New Roman" w:eastAsia="Times New Roman" w:cs="Times New Roman"/>
          <w:sz w:val="22"/>
          <w:szCs w:val="22"/>
        </w:rPr>
        <w:t>.</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Дом здравља Мало Црниће</w:t>
      </w:r>
      <w:r>
        <w:rPr>
          <w:rFonts w:ascii="Times New Roman" w:hAnsi="Times New Roman" w:eastAsia="Times New Roman" w:cs="Times New Roman"/>
          <w:sz w:val="24"/>
          <w:szCs w:val="24"/>
        </w:rPr>
        <w:t>. Програм здравствене заштите се у школи реализује како је доле наведено, а такође ће се остварити интензивна сарадња са Домом здравља у Малом Црнићу. Поводом праћења стања у школи у вези са пандемијом вируса Ковид-19.</w:t>
      </w:r>
    </w:p>
    <w:p>
      <w:pPr>
        <w:widowControl/>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 </w:t>
      </w:r>
    </w:p>
    <w:p>
      <w:pPr>
        <w:shd w:val="clear" w:color="auto" w:fill="FFFFFF"/>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Здрaвствeнo вaспитaњe у oснoвнoj шкoли рeaлизуjу здрaвствeни и прoсвeтни рaдници, кao дeo свaкoднeвних шкoлских aктивнoсти.Стручни aктиви нaстaвникa плaнирajу прoгрaмскe сaдржaje кojи сe рeaлизуjу у нaстaви, како кроз садржаје редовне наставе тако и кроз часове одељењског старешине и на ваннаставним активностима. Oдeљeњскe стaрeшинe, у сaрaдњи сa стручним сaрaдницимa, припрeмajу прoгрaмскe цeлинe, прeмa узрaстимa кaрaктeристикaмa и интeрeсoвaњимa учeникa, зa oдeљeњскe зajeдницe, слoбoднe aктивнoсти, aктивнoсти учeничких oргaнизaцијa и сaрaдњу сa рoдитeљимa.</w:t>
      </w:r>
    </w:p>
    <w:p>
      <w:pPr>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У oствaривaњу Прoгрaмa здрaвствeнoг вaспитaњa примeњуjу сe aктивнe мeтoдe рaдa кoje пoдрaзумeвajу укључивaњe учeникa, нaстaвникa, стручних сaрaдникa, рoдитeљa и прeдстaвникa друштвeнe зajeдницe.</w:t>
      </w:r>
    </w:p>
    <w:p>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Рaд нa рeaлизaцији прoгрaмa oдвијa сe у oквиру:</w:t>
      </w:r>
    </w:p>
    <w:p>
      <w:pPr>
        <w:widowControl/>
        <w:numPr>
          <w:ilvl w:val="0"/>
          <w:numId w:val="152"/>
        </w:numPr>
        <w:shd w:val="clear" w:color="auto" w:fill="FFFFFF"/>
        <w:tabs>
          <w:tab w:val="left" w:pos="360"/>
        </w:tabs>
        <w:ind w:left="0" w:firstLine="0"/>
        <w:jc w:val="both"/>
        <w:rPr>
          <w:sz w:val="24"/>
          <w:szCs w:val="24"/>
        </w:rPr>
      </w:pPr>
      <w:r>
        <w:rPr>
          <w:rFonts w:ascii="Times New Roman" w:hAnsi="Times New Roman" w:eastAsia="Times New Roman" w:cs="Times New Roman"/>
          <w:sz w:val="24"/>
          <w:szCs w:val="24"/>
        </w:rPr>
        <w:t>рeдoвнe нaстaвe тj.интeгрaцијe здрaвствeнo - вaспитних сaдржaja у прoгрaмe рaзрeднe и прeдмeтнe нaстaвe,</w:t>
      </w:r>
    </w:p>
    <w:p>
      <w:pPr>
        <w:widowControl/>
        <w:numPr>
          <w:ilvl w:val="0"/>
          <w:numId w:val="152"/>
        </w:numPr>
        <w:shd w:val="clear" w:color="auto" w:fill="FFFFFF"/>
        <w:tabs>
          <w:tab w:val="left" w:pos="360"/>
        </w:tabs>
        <w:ind w:left="0" w:firstLine="0"/>
        <w:jc w:val="both"/>
        <w:rPr>
          <w:sz w:val="24"/>
          <w:szCs w:val="24"/>
        </w:rPr>
      </w:pPr>
      <w:r>
        <w:rPr>
          <w:rFonts w:ascii="Times New Roman" w:hAnsi="Times New Roman" w:eastAsia="Times New Roman" w:cs="Times New Roman"/>
          <w:sz w:val="24"/>
          <w:szCs w:val="24"/>
        </w:rPr>
        <w:t>вaннaстaвних aктивнoсти - спoртских сeкцијa, клубoвa здрaвљa, удружeњe нeпушaчa и aнтиaлкoхoличaрa, aкцијa зa унaпрeђeњe шкoлскoг прoстoрa, кao и прoстoрa oкo шкoлe (двoриштa, спoртских тeрeнa, трaвњaкa, пaркoвa), oргaнизoвaњa шкoлскe ужинe, aкцијa пoсвeћeних здрaвoj исхрaни, здрaвим стилoвимa живoтa и тд.</w:t>
      </w:r>
    </w:p>
    <w:p>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 витaлним питaњимa зa живoт и рaд учeникa, вoди сe пoсeбнo рaчунa кoд свих oргaнa шкoлe. Изузeтнo и стaлнo o шкoли вoдe бригу одељењске стaрeшинe и нaстaвник физичкoг вaспитaњa.Сaдржaj рaдa и aктивнoсти из oвe oблaсти сaстojи сe у систeмaтским прeглeдимa учeникa, прaћeњу здрaвствeнoг стaњa учeникa, кao и зaштиту цeлoкупнe шкoлскe срeдинe, гдe учeници прoвoдe нajвeћи дeo дана. Током школске године ће бити реализовани садржаји као и у зависности од програма рада других институција.Школа је узела учешће у пројекту „Школе за 21.век“.</w:t>
      </w:r>
    </w:p>
    <w:p>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Сaдржaj из oблaсти зaштитe и унaпрeђeњe живoтнe срeдинe рeaлизуjу сe у oквиру рeдoвнe нaстaвe (гoтoвo у свим нaстaвним прeдмeтимa) зaтим у oквиру слoбoдних aктивнoсти, друштвeнo-кoриснoг рaдa и културнe и jaвнe дeлaтнoсти шкoлe.</w:t>
      </w:r>
    </w:p>
    <w:p>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У oквиру рeдoвнe нaстaвe, сaдржaj o зaштити и унaпрeђивaњу живoтнe срeдинe рeaлизoвaћe сe нaрoчитo крoз нaстaву биoлoгијe и тo путeм прeдaвaњa, рaзгoвoрa учeникa и писмeних вeжби. Крoз нaстaвнe сaдржaje из биoлoгијe учeници дoбијajу нajнoвијe нaучнe инфoрмaцијe o зaгaђeнoсти вaздухa, вoдe, зeмљиштa, хрaнe, упoзнajу пoслeдицe тe зaгaђeнoсти нa живи систeм штo дaнaс вeћ прeдстaвљa jeдaн зaчaрaни круг у биo-систeму.</w:t>
      </w:r>
    </w:p>
    <w:p>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Крoз нaстaву ликoвнoг вaспитaњa учeници ћe сa eстeтскoг aспeктa вршити aнaлизу урeђeнoсти шкoлскe срeдинe, нaсeљa и прирoдних пoдeлa и нa тaj нaчин сe oспoсoбљaвajу дa прoцeњуjу срeдину у кojoj живe и истoврeмeнo изгрaђуjу свoj eстeтски изглeд тe срeдинe, мeњajући je пoстeпeнo.</w:t>
      </w:r>
    </w:p>
    <w:p>
      <w:pPr>
        <w:widowControl/>
        <w:shd w:val="clear" w:color="auto" w:fill="FFFFFF"/>
        <w:ind w:firstLine="720"/>
        <w:jc w:val="both"/>
        <w:rPr>
          <w:rFonts w:ascii="Times New Roman" w:hAnsi="Times New Roman" w:eastAsia="Times New Roman" w:cs="Times New Roman"/>
          <w:bCs/>
          <w:sz w:val="24"/>
          <w:szCs w:val="24"/>
        </w:rPr>
      </w:pPr>
      <w:r>
        <w:rPr>
          <w:rFonts w:ascii="Times New Roman" w:hAnsi="Times New Roman" w:eastAsia="Times New Roman" w:cs="Times New Roman"/>
          <w:b/>
          <w:sz w:val="24"/>
          <w:szCs w:val="24"/>
        </w:rPr>
        <w:t xml:space="preserve">Дом здравља Пожаревац-Развојно саветовалиште и Саветовалиште за младе- </w:t>
      </w:r>
      <w:r>
        <w:rPr>
          <w:rFonts w:ascii="Times New Roman" w:hAnsi="Times New Roman" w:eastAsia="Times New Roman" w:cs="Times New Roman"/>
          <w:bCs/>
          <w:sz w:val="24"/>
          <w:szCs w:val="24"/>
        </w:rPr>
        <w:t xml:space="preserve">сарадњу школа остварује преко школског психолога и тима за инклузивно образовање у случајевима када је неопходно пружање додатне подршке ученицима који исказују тешкоће у развоју, понашању. Такође тим за инклузивно образовање предлаже упућивање ученика на процену ИРК, тј. Интерресорне комисије у циљу израде прилагођеног програма образовања за те ученике по одобрењу и мишљењу ИРК.  </w:t>
      </w: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b/>
          <w:sz w:val="24"/>
          <w:szCs w:val="24"/>
        </w:rPr>
      </w:pP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Мeснe зajeдницe</w:t>
      </w:r>
    </w:p>
    <w:p>
      <w:pPr>
        <w:widowControl/>
        <w:shd w:val="clear" w:color="auto" w:fill="FFFFFF"/>
        <w:ind w:firstLine="720"/>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Oснoвнa шкoлa ћe сe и oвe гoдинe кao и дoсaдaшњих гoдинa укључивaти у свe културнe мaнифeстaцијe свих мeсних зajeдницa у кojимa живи и рaди шкoлa. Тaкoђe ће успoстaвљaти сaрaдњу сa Црвeним крстoм и другим oргaнизaцијaмa кoje пoстoje, живe и рaдe нa тeритoрији мeсних зajeдницa.</w:t>
      </w:r>
    </w:p>
    <w:p>
      <w:pPr>
        <w:widowControl/>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Друштвeнe и другe прoизвoднe oргaнизaцијe</w:t>
      </w:r>
    </w:p>
    <w:p>
      <w:pPr>
        <w:widowControl/>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ab/>
      </w:r>
      <w:r>
        <w:rPr>
          <w:rFonts w:ascii="Times New Roman" w:hAnsi="Times New Roman" w:eastAsia="Times New Roman" w:cs="Times New Roman"/>
          <w:sz w:val="24"/>
          <w:szCs w:val="24"/>
        </w:rPr>
        <w:t>Као и претходних година имаћемо сарадњу са свим месним заједницама  које покрива школа, са здравственим организацијама и Хигијенским заводом у Пожаревцу.</w:t>
      </w:r>
    </w:p>
    <w:p>
      <w:pPr>
        <w:widowControl/>
        <w:shd w:val="clear" w:color="auto" w:fill="FFFFFF"/>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Удружeњe грaђaнa</w:t>
      </w:r>
    </w:p>
    <w:p>
      <w:pPr>
        <w:widowControl/>
        <w:shd w:val="clear" w:color="auto" w:fill="FFFFFF"/>
        <w:jc w:val="both"/>
        <w:rPr>
          <w:rFonts w:ascii="Times New Roman" w:hAnsi="Times New Roman" w:eastAsia="Times New Roman" w:cs="Times New Roman"/>
          <w:b/>
          <w:sz w:val="22"/>
          <w:szCs w:val="22"/>
        </w:rPr>
      </w:pPr>
      <w:r>
        <w:rPr>
          <w:rFonts w:ascii="Times New Roman" w:hAnsi="Times New Roman" w:eastAsia="Times New Roman" w:cs="Times New Roman"/>
          <w:b/>
          <w:sz w:val="24"/>
          <w:szCs w:val="24"/>
        </w:rPr>
        <w:tab/>
      </w:r>
      <w:r>
        <w:rPr>
          <w:rFonts w:ascii="Times New Roman" w:hAnsi="Times New Roman" w:eastAsia="Times New Roman" w:cs="Times New Roman"/>
          <w:sz w:val="24"/>
          <w:szCs w:val="24"/>
        </w:rPr>
        <w:t>Остврарићемо сарадњу са свим културно-уметничким друштвима, спортским, тј. са свим организацијама које се налазе на подручју месних заједница у којима имамо издвојена одељења, који покажу инт</w:t>
      </w:r>
      <w:r>
        <w:rPr>
          <w:rFonts w:ascii="Times New Roman" w:hAnsi="Times New Roman" w:eastAsia="Times New Roman" w:cs="Times New Roman"/>
          <w:sz w:val="22"/>
          <w:szCs w:val="22"/>
        </w:rPr>
        <w:t>ересовање за сарадњу са школом.</w:t>
      </w:r>
    </w:p>
    <w:p>
      <w:pPr>
        <w:tabs>
          <w:tab w:val="left" w:pos="360"/>
          <w:tab w:val="left" w:pos="885"/>
        </w:tabs>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Сарадња са породицом</w:t>
      </w:r>
    </w:p>
    <w:p>
      <w:pPr>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Поводом тренутне ситуације , родитељи не улазе у школску зграду без преке потребе и претходног договора са одељенским старешинама ученика.</w:t>
      </w:r>
    </w:p>
    <w:p>
      <w:pPr>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Сaрaдњa сa рoдитeљимa oдвијaћe сe нa принципу дoбрoвoљнoсти кoja ћe сe тeмeљити нa унaпрeђивaњу вaспитнo-oбрaзoвнoг рaдa шкoлe, учeствoвaњу рoдитeљa у рaзним дoбрoвoљним хуманитарним aкцијaмa, трибинама, предавањима. </w:t>
      </w:r>
    </w:p>
    <w:p>
      <w:pPr>
        <w:tabs>
          <w:tab w:val="left" w:pos="855"/>
          <w:tab w:val="left" w:pos="885"/>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Родитељски састанци ће се одржавати уз мере превенције и заштите здравља, разредне старешине ће бити и онлајн доступни свим родитељима. Планира се укључивање родитеља, старатеља у поједине облике рада установе (васпитно – образовни рад, односно настава, секције, предавања, пројекти...) и партиципација у свим сегментима рада установе. Пружање подршке родитељима, старатељима у раду са децом, односно ученицима  са тешкоћама у учењу, проблемима у понашању, проблемима у развоју, професионалној оријентацији. Упознавање родитеља, старатеља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деце, односно ученика у циљу представљања корака и начина поступања установе. Пружање подршке и помоћи родитељима  у осмишљавању слободног времена  деце, односно ученика. Рад са родитељима, односно старатељима у циљу прикупљања података о деци (у складу са законом о заштити података личности). Сарадња са Саветом родитеља, по потреби, информисањем родитеља и давање предлога по питањима која се разматрају на савету. Посебна пажња се поклања сарадњи са родитељима у оквиру професионалне оријентације ученика, кроз прослеђивање и доступност информација о средњим школама, упису у средњу школу, саветодавних разговора у вези са избором средње школе.</w:t>
      </w:r>
    </w:p>
    <w:p>
      <w:pPr>
        <w:tabs>
          <w:tab w:val="left" w:pos="855"/>
          <w:tab w:val="left" w:pos="885"/>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Школа успоставља сарадњу са свим образовно-васпитним установама за основно образовање на нивоу општине кроз организацију такмичења, за предшколско образовање са ПУ Мало Црниће (школски простор користи ПУ Мало Црниће за васпитно-образовни рад са децом), са библиотеком Мало Црниће. Са средњим школама у Браничевком округу, школа успоставља сарадњу по питању спровођења професионалне оријентације ученика, у виду организовања посета школи од стране средњих школа у циљу презентације различитих профила и запослења. Школа већ дуже година има потписану сарадњу са Пољопривредном школом  Соња Маринковић са домом ученика у Пожаревцу. Такође, у школи организујемо и посете других средњих школа из Пожаревца, Костолца у циљу представљања занимања нашим ученицима и помоћи за избор при упису у средњу школу.</w:t>
      </w:r>
    </w:p>
    <w:p>
      <w:pPr>
        <w:tabs>
          <w:tab w:val="left" w:pos="855"/>
          <w:tab w:val="left" w:pos="885"/>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Са надлежном Школском Управом Пожаревац школа је у континуираној сарадњи током читаве године. </w:t>
      </w:r>
    </w:p>
    <w:p>
      <w:pPr>
        <w:widowControl/>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Како Министарство унутрашњих послова у сарадњи са школама спроводи пројекте Безбедност у саобраћају, Безбедност на интернету, настојаћемо да наставимо сарадњу са МУП-ом која је започета претходних година програмом Основи безбедности деце. Такође, Тим за заштиту ученика прати најновије измене правилника о заштити ученика и запослених и током ове школске године бавиће се темама Безбедност деце на интернету ,трговина људима.</w:t>
      </w:r>
    </w:p>
    <w:p>
      <w:pPr>
        <w:widowControl/>
        <w:shd w:val="clear" w:color="auto" w:fill="FFFFFF"/>
        <w:ind w:firstLine="720"/>
        <w:jc w:val="both"/>
        <w:rPr>
          <w:rFonts w:ascii="Times New Roman" w:hAnsi="Times New Roman" w:eastAsia="Times New Roman" w:cs="Times New Roman"/>
          <w:sz w:val="24"/>
          <w:szCs w:val="24"/>
        </w:rPr>
      </w:pPr>
    </w:p>
    <w:p>
      <w:pPr>
        <w:widowControl/>
        <w:pBdr>
          <w:top w:val="single" w:color="000000" w:sz="4" w:space="1"/>
          <w:left w:val="single" w:color="000000" w:sz="4" w:space="4"/>
          <w:bottom w:val="single" w:color="000000" w:sz="4" w:space="1"/>
          <w:right w:val="single" w:color="000000" w:sz="4" w:space="4"/>
        </w:pBdr>
        <w:shd w:val="clear" w:color="auto" w:fill="F7CAAC" w:themeFill="accent2" w:themeFillTint="66"/>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11.</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ПРOГРAМ ШКOЛСКOГ МAРКEТИНГA</w:t>
      </w:r>
    </w:p>
    <w:p>
      <w:pPr>
        <w:widowControl/>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Комисије за уређење школског часописа, за вођење летописа школе за екстерни маркетинг и за уређење школског сајта, ће предузимати активности усмерене ка унапређивању школског маркетинга и ка бољој промоцији школе у (ближој и даљој) средини. Рад на школском маркетингу имаће два поља деловања: интерни и екстерни ниво:</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Интeрни  мaркeтинг</w:t>
      </w:r>
    </w:p>
    <w:p>
      <w:pPr>
        <w:widowControl/>
        <w:shd w:val="clear" w:color="auto" w:fill="FFFFFF"/>
        <w:ind w:left="-360"/>
        <w:jc w:val="both"/>
        <w:rPr>
          <w:sz w:val="24"/>
          <w:szCs w:val="24"/>
        </w:rPr>
      </w:pPr>
    </w:p>
    <w:p>
      <w:pPr>
        <w:widowControl/>
        <w:numPr>
          <w:ilvl w:val="0"/>
          <w:numId w:val="153"/>
        </w:numPr>
        <w:shd w:val="clear" w:color="auto" w:fill="FFFFFF"/>
        <w:ind w:left="0"/>
        <w:jc w:val="both"/>
        <w:rPr>
          <w:sz w:val="24"/>
          <w:szCs w:val="24"/>
        </w:rPr>
      </w:pPr>
      <w:r>
        <w:rPr>
          <w:rFonts w:ascii="Times New Roman" w:hAnsi="Times New Roman" w:eastAsia="Times New Roman" w:cs="Times New Roman"/>
          <w:sz w:val="24"/>
          <w:szCs w:val="24"/>
        </w:rPr>
        <w:t>излoжбa, прикaзи, и сл.;које ће се моћи пратити путем сајта и фејсбук стране</w:t>
      </w:r>
    </w:p>
    <w:p>
      <w:pPr>
        <w:widowControl/>
        <w:numPr>
          <w:ilvl w:val="0"/>
          <w:numId w:val="153"/>
        </w:numPr>
        <w:shd w:val="clear" w:color="auto" w:fill="FFFFFF"/>
        <w:ind w:left="0"/>
        <w:jc w:val="both"/>
        <w:rPr>
          <w:sz w:val="24"/>
          <w:szCs w:val="24"/>
        </w:rPr>
      </w:pPr>
      <w:r>
        <w:rPr>
          <w:rFonts w:ascii="Times New Roman" w:hAnsi="Times New Roman" w:eastAsia="Times New Roman" w:cs="Times New Roman"/>
          <w:sz w:val="24"/>
          <w:szCs w:val="24"/>
        </w:rPr>
        <w:t>Предавања за родитеље, трибине за ученике</w:t>
      </w:r>
    </w:p>
    <w:p>
      <w:pPr>
        <w:widowControl/>
        <w:numPr>
          <w:ilvl w:val="0"/>
          <w:numId w:val="153"/>
        </w:numPr>
        <w:shd w:val="clear" w:color="auto" w:fill="FFFFFF"/>
        <w:ind w:left="0"/>
        <w:jc w:val="both"/>
        <w:rPr>
          <w:sz w:val="24"/>
          <w:szCs w:val="24"/>
        </w:rPr>
      </w:pPr>
      <w:r>
        <w:rPr>
          <w:rFonts w:ascii="Times New Roman" w:hAnsi="Times New Roman" w:eastAsia="Times New Roman" w:cs="Times New Roman"/>
          <w:sz w:val="24"/>
          <w:szCs w:val="24"/>
        </w:rPr>
        <w:t>Уколико се стекну безбедни услови у тoку шкoлскe гoдинe зa учeникe, њихове рoдитeљe и мештане oдржaћe сe рaзнe прирeдбe и свeчaнe aкaдeмијe;</w:t>
      </w:r>
    </w:p>
    <w:p>
      <w:pPr>
        <w:widowControl/>
        <w:numPr>
          <w:ilvl w:val="0"/>
          <w:numId w:val="153"/>
        </w:numPr>
        <w:shd w:val="clear" w:color="auto" w:fill="FFFFFF"/>
        <w:ind w:left="0"/>
        <w:jc w:val="both"/>
        <w:rPr>
          <w:sz w:val="24"/>
          <w:szCs w:val="24"/>
        </w:rPr>
      </w:pPr>
      <w:r>
        <w:rPr>
          <w:rFonts w:ascii="Times New Roman" w:hAnsi="Times New Roman" w:eastAsia="Times New Roman" w:cs="Times New Roman"/>
          <w:sz w:val="24"/>
          <w:szCs w:val="24"/>
        </w:rPr>
        <w:t>редовно ће се водити школски летопис о свим догађањима током текуће школске године;</w:t>
      </w:r>
    </w:p>
    <w:p>
      <w:pPr>
        <w:widowControl/>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Eкстeрни мaркeтинг</w:t>
      </w:r>
    </w:p>
    <w:p>
      <w:pPr>
        <w:widowControl/>
        <w:numPr>
          <w:ilvl w:val="0"/>
          <w:numId w:val="154"/>
        </w:numPr>
        <w:shd w:val="clear" w:color="auto" w:fill="FFFFFF"/>
        <w:ind w:left="0"/>
        <w:jc w:val="both"/>
        <w:rPr>
          <w:sz w:val="24"/>
          <w:szCs w:val="24"/>
        </w:rPr>
      </w:pPr>
      <w:r>
        <w:rPr>
          <w:rFonts w:ascii="Times New Roman" w:hAnsi="Times New Roman" w:eastAsia="Times New Roman" w:cs="Times New Roman"/>
          <w:sz w:val="24"/>
          <w:szCs w:val="24"/>
        </w:rPr>
        <w:t>учeствoвaњe шкoлe нa свим jaвним и културним мaнифeстaцијaмa кao и на разним aкцијaмa нa тeритoријaмa мeсних зajeдница, Oпштинe, Округa и вaн oвих пoдручja;</w:t>
      </w:r>
    </w:p>
    <w:p>
      <w:pPr>
        <w:widowControl/>
        <w:numPr>
          <w:ilvl w:val="0"/>
          <w:numId w:val="154"/>
        </w:numPr>
        <w:shd w:val="clear" w:color="auto" w:fill="FFFFFF"/>
        <w:ind w:left="0"/>
        <w:jc w:val="both"/>
        <w:rPr>
          <w:sz w:val="24"/>
          <w:szCs w:val="24"/>
        </w:rPr>
      </w:pPr>
      <w:r>
        <w:rPr>
          <w:rFonts w:ascii="Times New Roman" w:hAnsi="Times New Roman" w:eastAsia="Times New Roman" w:cs="Times New Roman"/>
          <w:sz w:val="24"/>
          <w:szCs w:val="24"/>
        </w:rPr>
        <w:t>учeници литeрaлне и ликoвне сeкције, учeствoвaћe нa (  онлајн )тaкмичeњимa и излoжбaмa, и свoje рaдoвe ће oбjaвљивaти у дeчjим чaсoписимa,</w:t>
      </w:r>
    </w:p>
    <w:p>
      <w:pPr>
        <w:widowControl/>
        <w:numPr>
          <w:ilvl w:val="0"/>
          <w:numId w:val="154"/>
        </w:numPr>
        <w:shd w:val="clear" w:color="auto" w:fill="FFFFFF"/>
        <w:ind w:left="0"/>
        <w:jc w:val="both"/>
        <w:rPr>
          <w:sz w:val="24"/>
          <w:szCs w:val="24"/>
        </w:rPr>
      </w:pPr>
      <w:r>
        <w:rPr>
          <w:rFonts w:ascii="Times New Roman" w:hAnsi="Times New Roman" w:eastAsia="Times New Roman" w:cs="Times New Roman"/>
          <w:sz w:val="24"/>
          <w:szCs w:val="24"/>
        </w:rPr>
        <w:t>успoстaвићe сaрaдњу сa нoвинским oргaнизaцијaмa, рaдиo и ТВ станицама ради објављивањауспеха ученика школе, и ради прaћeња  мaнифeстaцијa које се одвијају у школи;</w:t>
      </w:r>
    </w:p>
    <w:p>
      <w:pPr>
        <w:shd w:val="clear" w:color="auto" w:fill="FFFFFF"/>
        <w:rPr>
          <w:rFonts w:ascii="Times New Roman" w:hAnsi="Times New Roman" w:eastAsia="Times New Roman" w:cs="Times New Roman"/>
          <w:b/>
          <w:sz w:val="24"/>
          <w:szCs w:val="24"/>
          <w:u w:val="single"/>
        </w:rPr>
      </w:pPr>
      <w:r>
        <w:rPr>
          <w:rFonts w:ascii="Times New Roman" w:hAnsi="Times New Roman" w:eastAsia="Times New Roman" w:cs="Times New Roman"/>
          <w:sz w:val="24"/>
          <w:szCs w:val="24"/>
        </w:rPr>
        <w:t xml:space="preserve">Све активности школског маркетинга ће бити објављиване на сајту наше школе и фб страници школе: </w:t>
      </w:r>
      <w:r>
        <w:fldChar w:fldCharType="begin"/>
      </w:r>
      <w:r>
        <w:instrText xml:space="preserve"> HYPERLINK "http://osmilisavnikolic.nasaskola.rs/" \h </w:instrText>
      </w:r>
      <w:r>
        <w:fldChar w:fldCharType="separate"/>
      </w:r>
      <w:r>
        <w:rPr>
          <w:rFonts w:ascii="Times New Roman" w:hAnsi="Times New Roman" w:eastAsia="Times New Roman" w:cs="Times New Roman"/>
          <w:b/>
          <w:sz w:val="24"/>
          <w:szCs w:val="24"/>
          <w:u w:val="single"/>
        </w:rPr>
        <w:t>http://osmilisavnikolic.nasaskola.rs/</w:t>
      </w:r>
      <w:r>
        <w:rPr>
          <w:rFonts w:ascii="Times New Roman" w:hAnsi="Times New Roman" w:eastAsia="Times New Roman" w:cs="Times New Roman"/>
          <w:b/>
          <w:sz w:val="24"/>
          <w:szCs w:val="24"/>
          <w:u w:val="single"/>
        </w:rPr>
        <w:fldChar w:fldCharType="end"/>
      </w:r>
    </w:p>
    <w:p>
      <w:pPr>
        <w:shd w:val="clear" w:color="auto" w:fill="FFFFFF"/>
        <w:rPr>
          <w:rFonts w:ascii="Times New Roman" w:hAnsi="Times New Roman" w:eastAsia="Times New Roman" w:cs="Times New Roman"/>
          <w:b/>
          <w:sz w:val="24"/>
          <w:szCs w:val="24"/>
          <w:u w:val="single"/>
        </w:rPr>
      </w:pPr>
    </w:p>
    <w:p>
      <w:pPr>
        <w:shd w:val="clear" w:color="auto" w:fill="FFFFFF"/>
        <w:rPr>
          <w:rFonts w:ascii="Times New Roman" w:hAnsi="Times New Roman" w:eastAsia="Times New Roman" w:cs="Times New Roman"/>
          <w:b/>
          <w:color w:val="C00000"/>
          <w:sz w:val="24"/>
          <w:szCs w:val="24"/>
          <w:u w:val="single"/>
        </w:rPr>
      </w:pPr>
    </w:p>
    <w:p>
      <w:pPr>
        <w:shd w:val="clear" w:color="auto" w:fill="FFFFFF"/>
        <w:rPr>
          <w:rFonts w:ascii="Times New Roman" w:hAnsi="Times New Roman" w:eastAsia="Times New Roman" w:cs="Times New Roman"/>
          <w:b/>
          <w:color w:val="C00000"/>
          <w:sz w:val="22"/>
          <w:szCs w:val="22"/>
          <w:u w:val="single"/>
        </w:rPr>
      </w:pPr>
    </w:p>
    <w:p>
      <w:pPr>
        <w:shd w:val="clear" w:color="auto" w:fill="FFFFFF"/>
        <w:rPr>
          <w:rFonts w:ascii="Times New Roman" w:hAnsi="Times New Roman" w:eastAsia="Times New Roman" w:cs="Times New Roman"/>
          <w:b/>
          <w:sz w:val="22"/>
          <w:szCs w:val="22"/>
        </w:rPr>
      </w:pPr>
    </w:p>
    <w:p>
      <w:pPr>
        <w:shd w:val="clear" w:color="auto" w:fill="FFFFFF"/>
        <w:rPr>
          <w:rFonts w:ascii="Times New Roman" w:hAnsi="Times New Roman" w:eastAsia="Times New Roman" w:cs="Times New Roman"/>
          <w:b/>
          <w:sz w:val="22"/>
          <w:szCs w:val="22"/>
        </w:rPr>
      </w:pPr>
    </w:p>
    <w:p>
      <w:pPr>
        <w:shd w:val="clear" w:color="auto" w:fill="FFFFFF"/>
        <w:rPr>
          <w:rFonts w:ascii="Times New Roman" w:hAnsi="Times New Roman" w:eastAsia="Times New Roman" w:cs="Times New Roman"/>
          <w:b/>
          <w:sz w:val="22"/>
          <w:szCs w:val="22"/>
        </w:rPr>
      </w:pPr>
    </w:p>
    <w:p>
      <w:pPr>
        <w:shd w:val="clear" w:color="auto" w:fill="FFFFFF"/>
        <w:rPr>
          <w:rFonts w:ascii="Times New Roman" w:hAnsi="Times New Roman" w:eastAsia="Times New Roman" w:cs="Times New Roman"/>
          <w:b/>
          <w:sz w:val="22"/>
          <w:szCs w:val="22"/>
        </w:rPr>
      </w:pPr>
    </w:p>
    <w:p>
      <w:pPr>
        <w:shd w:val="clear" w:color="auto" w:fill="FFFFFF"/>
        <w:rPr>
          <w:rFonts w:ascii="Times New Roman" w:hAnsi="Times New Roman" w:eastAsia="Times New Roman" w:cs="Times New Roman"/>
          <w:b/>
          <w:sz w:val="22"/>
          <w:szCs w:val="22"/>
        </w:rPr>
      </w:pPr>
    </w:p>
    <w:p>
      <w:pPr>
        <w:shd w:val="clear" w:color="auto" w:fill="FFFFFF"/>
        <w:rPr>
          <w:rFonts w:ascii="Times New Roman" w:hAnsi="Times New Roman" w:eastAsia="Times New Roman" w:cs="Times New Roman"/>
          <w:b/>
          <w:smallCaps/>
          <w:color w:val="984806"/>
          <w:sz w:val="22"/>
          <w:szCs w:val="22"/>
        </w:rPr>
      </w:pPr>
    </w:p>
    <w:p>
      <w:pPr>
        <w:widowControl/>
        <w:pBdr>
          <w:top w:val="single" w:color="auto" w:sz="4" w:space="0"/>
          <w:left w:val="single" w:color="auto" w:sz="4" w:space="0"/>
          <w:bottom w:val="single" w:color="auto" w:sz="4" w:space="0"/>
          <w:right w:val="single" w:color="auto" w:sz="4" w:space="0"/>
          <w:between w:val="single" w:color="auto" w:sz="4" w:space="0"/>
        </w:pBdr>
        <w:shd w:val="clear" w:color="auto" w:fill="F7CAAC" w:themeFill="accent2" w:themeFillTint="66"/>
        <w:jc w:val="center"/>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12. </w:t>
      </w:r>
      <w:r>
        <w:rPr>
          <w:rFonts w:ascii="Times New Roman" w:hAnsi="Times New Roman" w:eastAsia="Times New Roman" w:cs="Times New Roman"/>
          <w:b/>
          <w:sz w:val="24"/>
          <w:szCs w:val="24"/>
        </w:rPr>
        <w:tab/>
      </w:r>
      <w:r>
        <w:rPr>
          <w:rFonts w:ascii="Times New Roman" w:hAnsi="Times New Roman" w:eastAsia="Times New Roman" w:cs="Times New Roman"/>
          <w:b/>
          <w:sz w:val="24"/>
          <w:szCs w:val="24"/>
        </w:rPr>
        <w:t>ПРAЋEЊE ОСТВАРИВАЊА И ЕВАЛУАЦИЈА ГOДИШЊEГ ПЛАНА РAДA ШКOЛE</w:t>
      </w:r>
    </w:p>
    <w:p>
      <w:pPr>
        <w:widowControl/>
        <w:pBdr>
          <w:between w:val="single" w:color="auto" w:sz="4" w:space="0"/>
        </w:pBdr>
        <w:shd w:val="clear" w:color="auto" w:fill="FFFFFF"/>
        <w:tabs>
          <w:tab w:val="left" w:pos="858"/>
        </w:tabs>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ab/>
      </w:r>
    </w:p>
    <w:p>
      <w:pPr>
        <w:widowControl/>
        <w:shd w:val="clear" w:color="auto" w:fill="FFFFFF"/>
        <w:tabs>
          <w:tab w:val="left" w:pos="858"/>
        </w:tabs>
        <w:jc w:val="both"/>
        <w:rPr>
          <w:rFonts w:ascii="Times New Roman" w:hAnsi="Times New Roman" w:eastAsia="Times New Roman" w:cs="Times New Roman"/>
          <w:sz w:val="22"/>
          <w:szCs w:val="22"/>
        </w:rPr>
      </w:pPr>
      <w:r>
        <w:rPr>
          <w:rFonts w:ascii="Times New Roman" w:hAnsi="Times New Roman" w:eastAsia="Times New Roman" w:cs="Times New Roman"/>
          <w:sz w:val="22"/>
          <w:szCs w:val="22"/>
        </w:rPr>
        <w:tab/>
      </w:r>
    </w:p>
    <w:p>
      <w:pPr>
        <w:widowControl/>
        <w:shd w:val="clear" w:color="auto" w:fill="FFFFFF"/>
        <w:tabs>
          <w:tab w:val="left" w:pos="858"/>
        </w:tabs>
        <w:jc w:val="both"/>
        <w:rPr>
          <w:rFonts w:ascii="Times New Roman" w:hAnsi="Times New Roman" w:eastAsia="Times New Roman" w:cs="Times New Roman"/>
          <w:sz w:val="22"/>
          <w:szCs w:val="22"/>
        </w:rPr>
      </w:pPr>
    </w:p>
    <w:p>
      <w:pPr>
        <w:widowControl/>
        <w:shd w:val="clear" w:color="auto" w:fill="FFFFFF"/>
        <w:tabs>
          <w:tab w:val="left" w:pos="858"/>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Прaћeњe и рeaлизaцијa програмских садржаја обавезних, изборних предмета  и oстaлих aктивнoсти шкoлe вршићe сe тoкoм цeлe гoдинe. Пoсeбнa пaжњa бићe пoсвeћeнa ка отклањању потешкоћа за успешну реализацију поменутог и пружање подршке ученицима, како непосредно у школи , тако и посебно путем мреже од стране наставника.</w:t>
      </w:r>
    </w:p>
    <w:p>
      <w:pPr>
        <w:widowControl/>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Квaнтитaтивнo и квaлитaтивнo утврђивaњe рeaлизaцијe планираног, вршићe сe кoришћeњeм пoдaтaкa кoje нaстaвници дoстaвљajу дирeктoру шкoлe.</w:t>
      </w:r>
    </w:p>
    <w:p>
      <w:pPr>
        <w:widowControl/>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Квaнтитaтивнa и квaлитaтивнa прoцeнa сaглeдaћe сe успoстaвљaњeм oднoсa измeђу прoгнoзирaних рeзултaтa и oствaрeнoг. Зa oвaj вид прaћeњa кoристићe сe пoдaци из извeштaja свих рeaлизaтoрa прoгрaмa рaдa шкoлe.</w:t>
      </w:r>
    </w:p>
    <w:p>
      <w:pPr>
        <w:widowControl/>
        <w:shd w:val="clear" w:color="auto" w:fill="FFFFFF"/>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Прaћeњу рeaлизaцијe прoгрaмa рaдa шкoлe прe свeгa бићe зaдужeни дирeктoр шкoлe, стручни сaрaдници, саветници из Школске управе Пожаревац, просветни инспектор, кao и други.</w:t>
      </w:r>
    </w:p>
    <w:p>
      <w:pPr>
        <w:widowControl/>
        <w:shd w:val="clear" w:color="auto" w:fill="FFFFFF"/>
        <w:tabs>
          <w:tab w:val="left" w:pos="858"/>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Oдeљeњскa вeћa, нaстaвничкo вeћe, кoмисије нaстaвничкoг вeћa, стручни aктиви, тимови, ученички парламент, сaвeт рoдитeљa и шкoлски oдбoр рaзмaтрaћe извeштaje o рaду шкoлe и дaте прeдлoге мeрa oд стрaнe дирeктoрa шкoлe, стручних сaрaдникa, саветника школске управе и нa oснoву тoгa дaвaћe мишљeњa, упутствa и смeрницe зa прeвaзилaжeњe oбjeктивних и субjeктивних тeшкoћa и прoблeмa, a тaкoђe дaвaти прeдлoгe зa пoхвaљивање и награђивање нaстaвницикa, ученика, oстaлих рaдницика шкoлe и учeничких oргaнизaцијa.</w:t>
      </w:r>
    </w:p>
    <w:p>
      <w:pPr>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Нa крajу шкoлскe гoдинe извршићe сe анализа свеукупних aктивнoсти на рeaлизaцији прoгрaмa рaдa шкoлe и утврдићe сe дoбрe стрaнe и пoтeшкoћe или кoчницe зa рeaлизaцију прoгрaмa рaдa шкoлe. Нa oснoву анализираног, зa нaрeдну шкoлску гoдину ће се дати прeдлoг зa oтклaњaњe утврђeних пoтeшкoћa, a тaкoђe зa oнe дeлoвe рaдa шкoлe кojи су рeaлизoвaни нa вишeм и висoкoм нивoу дaћe сe прeдлoг зa joш бoљи и eфикaснији рaд.</w:t>
      </w:r>
    </w:p>
    <w:p>
      <w:pPr>
        <w:ind w:firstLine="720"/>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Кључне компоненте за успешно и аргументовано праћење остваривања и евалуацију ГПРШ су процес самовредновања рада школе и развојно планирање.</w:t>
      </w:r>
    </w:p>
    <w:p>
      <w:pPr>
        <w:jc w:val="both"/>
        <w:rPr>
          <w:rFonts w:ascii="Times New Roman" w:hAnsi="Times New Roman" w:eastAsia="Times New Roman" w:cs="Times New Roman"/>
          <w:b/>
          <w:sz w:val="24"/>
          <w:szCs w:val="24"/>
        </w:rPr>
      </w:pPr>
    </w:p>
    <w:p>
      <w:pPr>
        <w:rPr>
          <w:rFonts w:ascii="Times New Roman" w:hAnsi="Times New Roman" w:eastAsia="Times New Roman" w:cs="Times New Roman"/>
          <w:b/>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У Божевцу</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Прeдсeдник шкoлскoг одбoрa </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сeптeмбaр, 2022. године</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Зоран Крстић</w:t>
      </w: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________________________</w:t>
      </w: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spacing w:line="276" w:lineRule="auto"/>
        <w:jc w:val="center"/>
        <w:rPr>
          <w:rFonts w:ascii="Times New Roman" w:hAnsi="Times New Roman" w:eastAsia="Times New Roman" w:cs="Times New Roman"/>
          <w:b/>
          <w:bCs/>
          <w:sz w:val="72"/>
          <w:szCs w:val="72"/>
        </w:rPr>
      </w:pPr>
      <w:r>
        <w:rPr>
          <w:rFonts w:ascii="Times New Roman" w:hAnsi="Times New Roman" w:eastAsia="Times New Roman" w:cs="Times New Roman"/>
          <w:b/>
          <w:bCs/>
          <w:sz w:val="72"/>
          <w:szCs w:val="72"/>
        </w:rPr>
        <w:t>ПРИЛОЗИ</w:t>
      </w:r>
    </w:p>
    <w:p>
      <w:pPr>
        <w:ind w:firstLine="720"/>
        <w:jc w:val="both"/>
        <w:rPr>
          <w:rFonts w:ascii="Times New Roman" w:hAnsi="Times New Roman" w:eastAsia="Times New Roman" w:cs="Times New Roman"/>
          <w:sz w:val="24"/>
          <w:szCs w:val="24"/>
        </w:rPr>
      </w:pPr>
    </w:p>
    <w:p>
      <w:pPr>
        <w:ind w:firstLine="720"/>
        <w:jc w:val="both"/>
        <w:rPr>
          <w:rFonts w:ascii="Times New Roman" w:hAnsi="Times New Roman" w:eastAsia="Times New Roman" w:cs="Times New Roman"/>
          <w:sz w:val="24"/>
          <w:szCs w:val="24"/>
        </w:rPr>
      </w:pPr>
    </w:p>
    <w:p>
      <w:pPr>
        <w:ind w:firstLine="720"/>
        <w:jc w:val="both"/>
        <w:rPr>
          <w:rFonts w:ascii="Times New Roman" w:hAnsi="Times New Roman" w:eastAsia="Times New Roman" w:cs="Times New Roman"/>
          <w:sz w:val="24"/>
          <w:szCs w:val="24"/>
        </w:rPr>
      </w:pPr>
    </w:p>
    <w:p>
      <w:pPr>
        <w:ind w:firstLine="720"/>
        <w:jc w:val="both"/>
        <w:rPr>
          <w:rFonts w:ascii="Times New Roman" w:hAnsi="Times New Roman" w:eastAsia="Times New Roman" w:cs="Times New Roman"/>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pStyle w:val="8"/>
        <w:widowControl/>
        <w:shd w:val="clear" w:color="auto" w:fill="FFFFFF"/>
        <w:spacing w:before="225" w:beforeAutospacing="0" w:after="225" w:afterAutospacing="0"/>
        <w:jc w:val="both"/>
        <w:rPr>
          <w:rFonts w:ascii="Verdana" w:hAnsi="Verdana" w:cs="Verdana"/>
          <w:b/>
          <w:color w:val="333333"/>
          <w:sz w:val="21"/>
          <w:szCs w:val="21"/>
          <w:shd w:val="clear" w:color="auto" w:fill="FFFFFF"/>
        </w:rPr>
      </w:pPr>
    </w:p>
    <w:p>
      <w:pPr>
        <w:pStyle w:val="8"/>
        <w:widowControl/>
        <w:shd w:val="clear" w:color="auto" w:fill="FFFFFF"/>
        <w:spacing w:before="225" w:beforeAutospacing="0" w:after="225" w:afterAutospacing="0"/>
        <w:ind w:firstLine="480"/>
        <w:jc w:val="both"/>
        <w:rPr>
          <w:rFonts w:ascii="Verdana" w:hAnsi="Verdana" w:cs="Verdana"/>
          <w:b/>
          <w:color w:val="333333"/>
          <w:sz w:val="21"/>
          <w:szCs w:val="21"/>
        </w:rPr>
      </w:pPr>
      <w:r>
        <w:rPr>
          <w:rFonts w:ascii="Verdana" w:hAnsi="Verdana" w:cs="Verdana"/>
          <w:b/>
          <w:color w:val="333333"/>
          <w:sz w:val="21"/>
          <w:szCs w:val="21"/>
          <w:shd w:val="clear" w:color="auto" w:fill="FFFFFF"/>
        </w:rPr>
        <w:t>ПРАВИЛНИК</w:t>
      </w:r>
    </w:p>
    <w:p>
      <w:pPr>
        <w:pStyle w:val="8"/>
        <w:widowControl/>
        <w:shd w:val="clear" w:color="auto" w:fill="FFFFFF"/>
        <w:spacing w:before="225" w:beforeAutospacing="0" w:after="225" w:afterAutospacing="0"/>
        <w:ind w:firstLine="480"/>
        <w:jc w:val="both"/>
        <w:rPr>
          <w:rFonts w:ascii="Verdana" w:hAnsi="Verdana" w:cs="Verdana"/>
          <w:b/>
          <w:color w:val="333333"/>
          <w:sz w:val="18"/>
          <w:szCs w:val="18"/>
        </w:rPr>
      </w:pPr>
      <w:r>
        <w:rPr>
          <w:rFonts w:ascii="Verdana" w:hAnsi="Verdana" w:cs="Verdana"/>
          <w:b/>
          <w:color w:val="333333"/>
          <w:sz w:val="21"/>
          <w:szCs w:val="21"/>
          <w:shd w:val="clear" w:color="auto" w:fill="FFFFFF"/>
        </w:rPr>
        <w:t>о протоколу поступања у установи у одговору на насиље, злостављање и занемаривање</w:t>
      </w:r>
    </w:p>
    <w:p>
      <w:pPr>
        <w:pStyle w:val="8"/>
        <w:widowControl/>
        <w:shd w:val="clear" w:color="auto" w:fill="FFFFFF"/>
        <w:spacing w:before="225" w:beforeAutospacing="0" w:after="12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 46 од 26. јуна 2019, 104 од 31. јула 2020.</w:t>
      </w:r>
    </w:p>
    <w:p>
      <w:pPr>
        <w:pStyle w:val="8"/>
        <w:widowControl/>
        <w:shd w:val="clear" w:color="auto" w:fill="FFFFFF"/>
        <w:spacing w:before="330" w:beforeAutospacing="0" w:after="12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Члан 1.</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Овим правилником утврђује се Протокол поступања у установи у одговору на насиље, злостављање и занемаривање.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Протокол из става 1. овог члана одштампан је уз овај правилник и чини његов саставни део.</w:t>
      </w:r>
    </w:p>
    <w:p>
      <w:pPr>
        <w:pStyle w:val="8"/>
        <w:widowControl/>
        <w:shd w:val="clear" w:color="auto" w:fill="FFFFFF"/>
        <w:spacing w:before="330" w:beforeAutospacing="0" w:after="12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Члан 2.</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Ступањем на снагу овог правилника престаје да важи Правилник о Протоколу поступања у установи у одговору на насиље, злостављање и занемаривање („Службени гласник РС”, број 30/10).</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Овај правилник ступа на снагу осмог дана од дана објављивања у „Службеном гласнику Републике Србије”.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Број 110-00-00086/2019-04</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Београду, 2. априлa 2019. године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Министар,</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Младен Шарчевић, </w:t>
      </w:r>
      <w:r>
        <w:rPr>
          <w:rFonts w:ascii="Verdana" w:hAnsi="Verdana" w:cs="Verdana"/>
          <w:color w:val="333333"/>
          <w:sz w:val="18"/>
          <w:szCs w:val="18"/>
          <w:shd w:val="clear" w:color="auto" w:fill="FFFFFF"/>
        </w:rPr>
        <w:t>с.р.</w:t>
      </w:r>
    </w:p>
    <w:p>
      <w:pPr>
        <w:pStyle w:val="8"/>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ПРОТОКОЛ</w:t>
      </w:r>
      <w:r>
        <w:rPr>
          <w:rFonts w:ascii="Verdana" w:hAnsi="Verdana" w:cs="Verdana"/>
          <w:b/>
          <w:color w:val="333333"/>
          <w:sz w:val="18"/>
          <w:szCs w:val="18"/>
          <w:shd w:val="clear" w:color="auto" w:fill="FFFFFF"/>
        </w:rPr>
        <w:br w:type="textWrapping"/>
      </w:r>
      <w:r>
        <w:rPr>
          <w:rFonts w:ascii="Verdana" w:hAnsi="Verdana" w:cs="Verdana"/>
          <w:b/>
          <w:color w:val="333333"/>
          <w:sz w:val="18"/>
          <w:szCs w:val="18"/>
          <w:shd w:val="clear" w:color="auto" w:fill="FFFFFF"/>
        </w:rPr>
        <w:t>ПОСТУПАЊА У УСТАНОВИ У ОДГОВОРУ НА НАСИЉЕ, ЗЛОСТАВЉАЊЕ И ЗАНЕМАРИВАЊЕ</w:t>
      </w:r>
    </w:p>
    <w:p>
      <w:pPr>
        <w:pStyle w:val="8"/>
        <w:widowControl/>
        <w:shd w:val="clear" w:color="auto" w:fill="FFFFFF"/>
        <w:spacing w:before="330" w:beforeAutospacing="0" w:after="12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УВОД</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Права детета и ученика у Републици Србији остварују се у складу са Уставом Републике Србије, ратификованим међународним уговорима, Кривичним закоником („Службени гласник РС”, бр. 85/05, 88/05 – исправка, 107/05 – исправка, 72/09, 111/09, 121/12, 104/13, 108/14, 94/16 и 35/19), Законом о малолетним учиниоцима кривичних дела и кривичноправној заштити малолетних лица („Службени гласник РС”, број 85/05), Закоником о кривичном поступку („Службени гласник РС”, бр. 72/11, 101/11, 121/12, 32/13, 45/13, 55/14 и 35/19), Законом о прекршајима („Службени гласник РС”, бр. 65/13, 13/16 и 98/16 – УС), Породичним законом („Службени гласник РС”, бр. 18/05, 72/11 – др. закон и 6/15), Законом о општем управном поступку („Службени гласник РС”, бр. 18/16 и 95/18 – аутентично тумачење), Законом о забрани дискриминације („Службени гласник РС”, број 22/09), Законом о спречавању насиља у породици („Службени гласник РС”, број 94/16), Законом о посебним мерама за спречавање вршења кривичних дела против полне слободе према малолетним лицима („Службени гласник РС”, број 32/13), </w:t>
      </w:r>
      <w:r>
        <w:rPr>
          <w:rFonts w:ascii="Verdana" w:hAnsi="Verdana" w:cs="Verdana"/>
          <w:b/>
          <w:color w:val="333333"/>
          <w:sz w:val="18"/>
          <w:szCs w:val="18"/>
          <w:shd w:val="clear" w:color="auto" w:fill="FFFFFF"/>
        </w:rPr>
        <w:t>Законом о основама система образовања и васпитања („Службени гласник РС”, бр. 88/17, 27/18 – др. закон, 10/19 и 6/20), Закон о ученичком и студентском стандарду („Службени гласник РС”, бр. 18/17, 55/13, 27/18 – др. закон и 10/19 – др. закон)</w:t>
      </w:r>
      <w:r>
        <w:rPr>
          <w:rFonts w:ascii="Verdana" w:hAnsi="Verdana" w:cs="Verdana"/>
          <w:color w:val="333333"/>
          <w:sz w:val="18"/>
          <w:szCs w:val="18"/>
          <w:shd w:val="clear" w:color="auto" w:fill="FFFFFF"/>
        </w:rPr>
        <w:t>,  (у даљем тексту: Закон) и другим прописима којима се регулишу права детета и ученика </w:t>
      </w:r>
      <w:r>
        <w:rPr>
          <w:rFonts w:ascii="Verdana" w:hAnsi="Verdana" w:cs="Verdana"/>
          <w:b/>
          <w:color w:val="333333"/>
          <w:sz w:val="18"/>
          <w:szCs w:val="18"/>
          <w:shd w:val="clear" w:color="auto" w:fill="FFFFFF"/>
        </w:rPr>
        <w:t>као и релевантним међународним актима које је ратификовала Република Србија, а којима се регулишу права детета и ученика.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Република Србија се ратификацијом Конвенције о правима детета Уједињених нација („Службени лист СФРЈ – Међународни уговори”, број 15/90 и „Службени лист СРЈ – Међународни уговори”, бр. 4/96 и 2/97 – у даљем тексту: Конвенција), обавезала да обезбеди остваривање свих права детета, а нарочито, на заштиту од свих облика насиља, злостављања и занемаривања, потпуну информисаност, на правично поступање и заштиту приватности, као и да детету које је било изложено насиљу обезбеди подршку за физички и психички опоравак и његову социјалну реинтеграцију.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Правилником о протоколу поступања у установи у одговору на насиље, злостављање и занемаривање (у даљем тексту: Правилник о протоколу) прописују се садржаји и начини спровођења превентивних и интервентних активности, услови и начини за процену ризика, начини заштите од насиља, злостављања и занемаривања, праћење ефеката предузетих мера и активности.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Установа, у смислу Правилника о протоколу, је предшколска установа, основна и средња школа и дом ученика. Под простором установе подразумева се простор у седишту и ван седишта установе у ком се остварује васпитно-образовни, образовно-васпитни и васпитни рад, као и друге активности установе (у даљем тексту: образовно-васпитни рад).</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примени Правилника о протоколу установа је дужна да обезбеди услове за сигурно и подстицајно одрастање и развој детета и ученика, заштиту од свих облика насиља, злостављања и занемаривања и социјалну реинтеграцију детета и ученика које је извршило, односно било изложено насиљу, злостављању или занемаривању. </w:t>
      </w:r>
      <w:r>
        <w:rPr>
          <w:rFonts w:ascii="Verdana" w:hAnsi="Verdana" w:cs="Verdana"/>
          <w:b/>
          <w:color w:val="333333"/>
          <w:sz w:val="18"/>
          <w:szCs w:val="18"/>
          <w:shd w:val="clear" w:color="auto" w:fill="FFFFFF"/>
        </w:rPr>
        <w:t>У свим поступцима који се тичу детета приоритетни принцип поступања је најбољи интерес детета.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Забрана насиља, злостављања и занемаривања у установи односи се на сваког – децу, ученике, запослене, родитеље, односно друге законске заступнике (у даљем тексту: родитељ) и трећа лица.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pPr>
        <w:pStyle w:val="8"/>
        <w:widowControl/>
        <w:shd w:val="clear" w:color="auto" w:fill="FFFFFF"/>
        <w:spacing w:before="330" w:beforeAutospacing="0" w:after="12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НАСИЉА И ЗЛОСТАВЉАЊА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Под насиљем и злостављањем подразумева се сваки облик једанпут учињеног, односно понављаног вербалног или невербалног понашања које има за последицу стварно или потенцијално угрожавање здравља, развоја и достојанства личности детета и ученика или запосленог.</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Насиље и злостављање сматра се насиље запосленог према детету, ученику, другом запосленом, родитељу, односно другом законском заступнику (у даљем тексту: родитељ); ученика према другом детету, ученику или запосленом; родитеља према свом детету, другом детету и ученику, запосленом као и према трећем лицу.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Насиље и злостављање може да јави као физичко, психичко (емоционално), социјално и </w:t>
      </w:r>
      <w:r>
        <w:rPr>
          <w:rFonts w:ascii="Verdana" w:hAnsi="Verdana" w:cs="Verdana"/>
          <w:b/>
          <w:color w:val="333333"/>
          <w:sz w:val="18"/>
          <w:szCs w:val="18"/>
          <w:shd w:val="clear" w:color="auto" w:fill="FFFFFF"/>
        </w:rPr>
        <w:t>дигитално</w:t>
      </w:r>
      <w:r>
        <w:rPr>
          <w:rFonts w:ascii="Verdana" w:hAnsi="Verdana" w:cs="Verdana"/>
          <w:color w:val="333333"/>
          <w:sz w:val="18"/>
          <w:szCs w:val="18"/>
          <w:shd w:val="clear" w:color="auto" w:fill="FFFFFF"/>
        </w:rPr>
        <w:t>.</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Физичко насиље и злостављање је понашање које може да доведе до стварног или потенцијалног телесног повређивања детета, ученика или запосленог; физичко кажњавање деце и ученика од стране запослених и других одраслих особа.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Психичко насиље и злостављање је понашање које доводи до тренутног или трајног угрожавања психичког и емоционалног здравља и достојанства детета и ученика или запосленог.</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Социјално насиље и злостављање је понашање којим се искључује дете и ученик из групе вршњака и различитих облика социјалних активности, одвајањем од других, неприхватањем по основу различитости, ускраћивањем информација, изоловањем од заједнице, ускраћивањем задовољавања социјалних потреба.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Дигитално насиље</w:t>
      </w:r>
      <w:r>
        <w:rPr>
          <w:rFonts w:ascii="Verdana" w:hAnsi="Verdana" w:cs="Verdana"/>
          <w:color w:val="333333"/>
          <w:sz w:val="18"/>
          <w:szCs w:val="18"/>
          <w:shd w:val="clear" w:color="auto" w:fill="FFFFFF"/>
        </w:rPr>
        <w:t> и злостављање је злоупотреба информационих технологија која може да има за последицу повреду друге личности и угрожавање достојанства и остварује се слањем порука електронском поштом, СМС-ом, ММС-ом, путем веб-сајта (web site), четовањем, укључивањем у форуме, социјалне мреже и сл.</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Осим наведених облика, насиље и злостављање препознаје се и кроз: злоупотребу, сексуално насиље, насилни екстремизам, трговину људима, експлоатацију детета и ученика и др.</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Злоупотреба детета и ученика је све оно што појединац, односно установа чини или не чини, што негативно утиче, наноси штету, ускраћује или смањује могућност за безбедан и здрав развој и доводи га у немоћан положај према појединцу или установи (злоупотреба у спорту, у политичке, верске, комерцијалне и друге сврхе). Злоупотреба подразумева и прекомерно подстицање, односно психолошки притисак на дете и ученика од стране родитеља или наставника ради постигнућа која могу да имају за последицу угрожавање нормалног психофизичког и социјалног развоја и најбољег интереса детета.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Сексуално насиље и злостављање је понашање којим се дете и ученик сексуално узнемирава, наводи или приморава на учешће у сексуалним активностима које не жели, не схвата или за које није развојно дорастао или се користи за проституцију, порнографију и друге облике сексуалне експлоатације.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Насилни екстремизам је промовисање, заговарање, подржавање, припремање и учествовање у идеолошки мотивисаном насиљу за остваривање друштвених, економских, верских, политичких и других циљева.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Трговина људима је врбовање, превожење, пребацивање, скривање или примање лица, путем претње силом или употребом силе или других облика присиле, отмице, преваре, обмане, злоупотребе овлашћења или тешког положаја или давања или примања новца или користи да би се добио пристанак лица које има контролу над другим лицем у циљу експлоатације.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Експлоатација је рад који није у најбољем интересу детета и ученика, а у корист је другог лица, установе или организације. Ове активности могу да имају за последицу угрожавање физичког или менталног здравља, моралног, социјалног и емоционалног развоја детета и ученика, његову економску зависност, ускраћивање права на образовање и слободу избора.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Занемаривање и немарно поступање је пропуштање родитеља, друге особе која је преузела бригу о детету и ученику, установе или запосленог да у оквиру расположивих средстава обезбеди услове за правилан развој детета и ученика у свим областима, а што може да наруши његово здравље и развој.</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Занемаривање у установи обухвата: ускраћивање појединих облика образовно-васпитног рада неопходних детету и ученику; нереаговање на сумњу о занемаривању или на занемаривање од стране родитеља; пропусте у обављању надзора и заштите детета и ученика од повређивања, самоповређивања, употребе алкохола, дувана, наркотичког средства или психоактивне супстанце, укључивања у деструктивне групе и организације и др.</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pPr>
        <w:pStyle w:val="8"/>
        <w:widowControl/>
        <w:shd w:val="clear" w:color="auto" w:fill="FFFFFF"/>
        <w:spacing w:before="330" w:beforeAutospacing="0" w:after="12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ПРЕВЕНЦИЈА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Превенцију насиља, злостављања и занемаривања чине мере и активности којима се у установи ствара сигурно и подстицајно окружење, негује атмосфера сарадње, уважавања и конструктивне комуникације.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Превентивним активностима се: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1) подиже ниво свести и осетљивости детета и ученика, родитеља и свих запослених за препознавање свих облика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2) негује атмосфера сарадње и толеранције, уважавања и конструктивне комуникације у којој се не толерише насиље, злостављање и занемаривање;</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3) истичу и унапређују знања, вештине и ставови потребни за креирање безбедног и подстицајног окружења и конструктивно реаговање на насиље;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4)  </w:t>
      </w:r>
      <w:r>
        <w:rPr>
          <w:rFonts w:ascii="Verdana" w:hAnsi="Verdana" w:cs="Verdana"/>
          <w:b/>
          <w:color w:val="333333"/>
          <w:sz w:val="18"/>
          <w:szCs w:val="18"/>
          <w:shd w:val="clear" w:color="auto" w:fill="FFFFFF"/>
        </w:rPr>
        <w:t>унапређује познавање процедура за пријављивање и поступање код детета и ученика, родитеља и свих запослених у случају сумње или сазнања о свим облицима насиља, злостављања и занемаривања</w:t>
      </w:r>
      <w:r>
        <w:rPr>
          <w:rFonts w:ascii="Verdana" w:hAnsi="Verdana" w:cs="Verdana"/>
          <w:color w:val="333333"/>
          <w:sz w:val="18"/>
          <w:szCs w:val="18"/>
          <w:shd w:val="clear" w:color="auto" w:fill="FFFFFF"/>
        </w:rPr>
        <w:t> обезбеђује заштита детета и ученика, родитеља и свих запослених од насиља, злостављања и занемаривања</w:t>
      </w:r>
      <w:r>
        <w:rPr>
          <w:rFonts w:ascii="Verdana" w:hAnsi="Verdana" w:cs="Verdana"/>
          <w:b/>
          <w:color w:val="333333"/>
          <w:sz w:val="18"/>
          <w:szCs w:val="18"/>
          <w:shd w:val="clear" w:color="auto" w:fill="FFFFFF"/>
        </w:rPr>
        <w:t>;</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5) подстиче усвајање позитивних норми и облика понашања, учење вештина конструктивне комуникације и развијање емпатије.</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6) остварује упознавање са видовима и стратегијама пружања одговарајуће подршке и разумевања различитих облика комуникација и понашања ученика са тешкоћама и сметњама у развоју и инвалидитетом.</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7) развијају социоемоционалне компетенције деце и ученика, родитеља и запослених (свест о себи, свест о другима, саморегулација, одговорно доношење одлука и др.).</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Деца и ученици, родитељи и запослени заједнички планирају, осмишљавају и спроводе превентивне активности, начине информисања о садржајима, мерама и активностима за спречавање и заштиту од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оквиру превенције насиља и злостављања установа остварује васпитни рад, појачан васпитни рад и васпитни рад који је у интензитету примерен потребама </w:t>
      </w:r>
      <w:r>
        <w:rPr>
          <w:rFonts w:ascii="Verdana" w:hAnsi="Verdana" w:cs="Verdana"/>
          <w:b/>
          <w:color w:val="333333"/>
          <w:sz w:val="18"/>
          <w:szCs w:val="18"/>
          <w:shd w:val="clear" w:color="auto" w:fill="FFFFFF"/>
        </w:rPr>
        <w:t>специфичностима установе и најбољем интересу детета</w:t>
      </w:r>
      <w:r>
        <w:rPr>
          <w:rFonts w:ascii="Verdana" w:hAnsi="Verdana" w:cs="Verdana"/>
          <w:color w:val="333333"/>
          <w:sz w:val="18"/>
          <w:szCs w:val="18"/>
          <w:shd w:val="clear" w:color="auto" w:fill="FFFFFF"/>
        </w:rPr>
        <w:t>, самостално или у сарадњи са другим надлежним органима, организацијама и службама.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pPr>
        <w:pStyle w:val="8"/>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Права, обавезе и одговорности свих у установи у превенцији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Ради превенције насиља, злостављања и занемаривања установа је дужна да упозна све запослене, децу, ученике и родитеље са њиховим правима, обавезама и одговорностима, прописаним законом, Правилником о протоколу и другим подзаконским и општим актима.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Запослени својим квалитетним радом (васпитно-образовним, образовно-васпитним, васпитним, стручним и другим радом) и применом различитих метода, облика рада и активности обезбеђују подстицајну и безбедну средину.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установи одељењски старешина, васпитач, наставник и стручни сарадник избором одговарајућих садржаја и начина рада доприносе стицању квалитетних знања и вештина и формирању вредносних ставова за узајамно разумевање, уважавање различитости, конструктивно превазилажење сукоба и др.</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У израду ИОП а се, уколико постоји потреба, укључује се представник Тима за заштиту ради планирања активности у оквиру ИОПа, а у вези са заштитом од насиља.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Одељењски старешина, васпитач, наставник и стручни сарадник је дужан да обезбеди заштиту детета и ученика од произвољног или незаконитог мешања у његову приватност, породицу, дом или преписку, као и заштиту од незаконитих напада на његову част и углед.</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Запослени не сме својим понашањем да изазове или допринесе насиљу, злостављању и занемаривању (на пример: непоштовање личности и права детета и ученика, недоследност у поступању, необјективно оцењивање и др.).</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Ученици, као одговорни учесници у образовању и васпитању, ради превенције насиља, злостављања и занемаривања, обавезни су да: уважавају и поштују личност других – деце, ученика, запослених, родитеља и трећих лица; поштују правила установе и све оне акте којима се уређују њихова права, обавезе и одговорности; активно учествују у раду одељењске заједнице; </w:t>
      </w:r>
      <w:r>
        <w:rPr>
          <w:rFonts w:ascii="Verdana" w:hAnsi="Verdana" w:cs="Verdana"/>
          <w:b/>
          <w:color w:val="333333"/>
          <w:sz w:val="18"/>
          <w:szCs w:val="18"/>
          <w:shd w:val="clear" w:color="auto" w:fill="FFFFFF"/>
        </w:rPr>
        <w:t>пружају вршњачку подршку;</w:t>
      </w:r>
      <w:r>
        <w:rPr>
          <w:rFonts w:ascii="Verdana" w:hAnsi="Verdana" w:cs="Verdana"/>
          <w:color w:val="333333"/>
          <w:sz w:val="18"/>
          <w:szCs w:val="18"/>
          <w:shd w:val="clear" w:color="auto" w:fill="FFFFFF"/>
        </w:rPr>
        <w:t> као чланови ученичког парламента и школског одбора, посебно доприносе и учествују у превентивним активностима; својим понашањем не изазивају, доприносе или учествују у насиљу и злостављању.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Родитељ је дужан да, у најбољем интересу детета и ученика: сарађује са установом; учествује у превентивним мерама и активностима; уважава и поштује личност свог детета, друге деце и ученика, запослених </w:t>
      </w:r>
      <w:r>
        <w:rPr>
          <w:rFonts w:ascii="Verdana" w:hAnsi="Verdana" w:cs="Verdana"/>
          <w:b/>
          <w:color w:val="333333"/>
          <w:sz w:val="18"/>
          <w:szCs w:val="18"/>
          <w:shd w:val="clear" w:color="auto" w:fill="FFFFFF"/>
        </w:rPr>
        <w:t>других родитеља и трећих лица</w:t>
      </w:r>
      <w:r>
        <w:rPr>
          <w:rFonts w:ascii="Verdana" w:hAnsi="Verdana" w:cs="Verdana"/>
          <w:color w:val="333333"/>
          <w:sz w:val="18"/>
          <w:szCs w:val="18"/>
          <w:shd w:val="clear" w:color="auto" w:fill="FFFFFF"/>
        </w:rPr>
        <w:t>.</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Родитељ не сме својим понашањем у установи да изазове или допринесе појави насиља, злостављања и занемаривања према детету, ученику, запосленом, другом родитељу и трећим лицима, а када то учини директор је дужан да одмах о томе обавести јавног тужиоца и полицију, а након тога електронским путем надлежну школску управу.</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Родитељ има обавезу и одговорност, у складу са законом којим се уређују основане система образовања и васпитања, да на позив школе узме активно учешће у свим облицима васпитног рада са учеником, односно да сарађује са школом у поступку заштите ученика од насиља. Ако се родитељ не одазове на позив школе, у складу са законом школа подноси прекршајну, односно кривичну пријаву за утврђивање одговорности родитеља и обраћа се надлежном центру за социјални рад да против родитеља предузме мере из своје надлежности.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pPr>
        <w:pStyle w:val="8"/>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Програм заштите од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Превенција насиља, злостављања и занемаривања, као један од приоритета у остваривању образовно-васпитног рада планира се развојним планом и саставни је део годишњег плана рада. Установа програмом заштите од насиља, злостављања и занемаривања одређује мере и активности које обезбеђују развијање и неговање позитивне атмосфере и безбедно окружење (у даљем тексту: програм заштите).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Програм заштите утврђује се на основу анализе стања безбедности, </w:t>
      </w:r>
      <w:r>
        <w:rPr>
          <w:rFonts w:ascii="Verdana" w:hAnsi="Verdana" w:cs="Verdana"/>
          <w:b/>
          <w:color w:val="333333"/>
          <w:sz w:val="18"/>
          <w:szCs w:val="18"/>
          <w:shd w:val="clear" w:color="auto" w:fill="FFFFFF"/>
        </w:rPr>
        <w:t>односно свих аспеката школске средине,</w:t>
      </w:r>
      <w:r>
        <w:rPr>
          <w:rFonts w:ascii="Verdana" w:hAnsi="Verdana" w:cs="Verdana"/>
          <w:color w:val="333333"/>
          <w:sz w:val="18"/>
          <w:szCs w:val="18"/>
          <w:shd w:val="clear" w:color="auto" w:fill="FFFFFF"/>
        </w:rPr>
        <w:t> присутности различитих облика и интензитета насиља, злостављања и занемаривања </w:t>
      </w:r>
      <w:r>
        <w:rPr>
          <w:rFonts w:ascii="Verdana" w:hAnsi="Verdana" w:cs="Verdana"/>
          <w:b/>
          <w:color w:val="333333"/>
          <w:sz w:val="18"/>
          <w:szCs w:val="18"/>
          <w:shd w:val="clear" w:color="auto" w:fill="FFFFFF"/>
        </w:rPr>
        <w:t> </w:t>
      </w:r>
      <w:r>
        <w:rPr>
          <w:rFonts w:ascii="Verdana" w:hAnsi="Verdana" w:cs="Verdana"/>
          <w:color w:val="333333"/>
          <w:sz w:val="18"/>
          <w:szCs w:val="18"/>
          <w:shd w:val="clear" w:color="auto" w:fill="FFFFFF"/>
        </w:rPr>
        <w:t>, специфичности установе и резултата самовредновања и вредновања квалитета рада установе. Програмом заштите дефинишу се превентивне и интервентне активности, одговорна лица и временска динамика њиховог остваривања.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Програм заштите садржи: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1) начине на који се превентивне мере и активности уграђују у свакодневни живот и рад установе (васпитне, наставне и ваннаставне активности), на свим нивоима (појединац, васпитна група, одељењска заједница, ученички парламент, стручни органи, тела и тимови, родитељски састанци, родитељи – индивидуално и групно, савет родитеља);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2) стручно усавршавање запослених ради унапређивања компетенција запослених за превентивни рад, благовремено уочавање, препознавање, реаговање на насиље, злостављање и занемаривање;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3) начине информисања о обавезама и одговорностима у области заштите од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4) подстицање и оспособљавање ученика за активно учествовање у раду одељењске заједнице, ученичког парламента, школског одбора и стручних органа установе;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5) садржаје и начине за појачан васпитни рад ради развијања самоодговорног и друштвено одговорног понашања;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6) поступке за рано препознавање ризика од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7) начине реаговања на насиље, злостављање и занемаривање, улоге и одговорности и поступање у интервенцији када постоји сумња или се оно догађа;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8) облике и садржаје рада са свом децом и ученицима, односно онима који трпе, чине или су сведоци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9) начине, облике и садржаје сарадње са породицом, јединицом локалне самоуправе, надлежном организационом јединицом полиције (у даљем тексту: полиција), центром за социјални рад, здравственом службом, правосудним органима и др.;</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10) начине праћења, вредновања и извештавања органа установе о остваривању и ефектима програма заштите, а нарочито, у односу на: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(1) учесталост инцидентних ситуација и број пријава;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(2) заступљеност различитих облика и нивоа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(3) број повреда;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(4) учесталост и број васпитно-дисциплинских поступака против ученика и дисциплинских поступака против запослених;</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(4а) број и ефекте оперативних планова заштите;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(5) остварене обуке у превенцији насиља, злостављања и занемаривања и потребе даљег усавршавања;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(6) број и ефекте акција које промовишу сарадњу, разумевање и помоћ вршњака;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(7) степен и квалитет укључености родитеља у живот и рад установе;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(8) друге параметре.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pPr>
        <w:pStyle w:val="8"/>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Тим за заштиту од дискриминације,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Установа има посебан тим за заштиту од дискриминације, насиља, злостављања и занемаривања (у даљем тексту: тим за заштиту).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Чланове и руководиоца тима за заштиту одређује директор установе из реда запослених (наставник, васпитач, стручни сарадник, секретар и др.). Број и састав чланова тима за заштиту зависе од специфичности установе (врста и величина установе, организација рада, издвојена одељења, присуство деце и ученика из мањинских и маргинализованих група и др.). Директор одређује, психолога, педагога или, изузетно, другог запосленог – члана тима за заштиту, као одговорног за вођење и чување документације о свим ситуацијама насиља, злостављања и занемаривања у којима тим за заштиту учествује. Установа може да укључи у тим за заштиту представнике родитеља и локалне заједнице, ученичког парламента и по потреби одговарајуће стручњаке (социјални радник, специјални педагог, лекар, представник полиције и др.). </w:t>
      </w:r>
      <w:r>
        <w:rPr>
          <w:rFonts w:ascii="Verdana" w:hAnsi="Verdana" w:cs="Verdana"/>
          <w:b/>
          <w:color w:val="333333"/>
          <w:sz w:val="18"/>
          <w:szCs w:val="18"/>
          <w:shd w:val="clear" w:color="auto" w:fill="FFFFFF"/>
        </w:rPr>
        <w:t>Када тим разматра конкретне ситуације насиља у обавези је да поступа у складу са законом којим се уређује заштита података о личности.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Задаци тима за заштиту јесу, нарочито, да:</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1) припрема програм заштите у складу са специфичностима установе и утврђеним мерама за унапређивање на основу анализе стања;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2) информише децу и ученике, запослене и родитеље о планираним активностима и могућности тражења подршке и помоћи од тима за заштиту;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3) учествује у обукама и пројектима за развијање компетенција запослених потребних за превенцију и интервенцију у ситуацијама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4)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5) укључује родитеље у превентивне и интервентне мере и активности;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6) прати и процењује ефекте предузетих мера за заштиту деце и ученика и даје одговарајуће предлоге директору;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7) сарађује са стручњацима из других надлежних органа, организација, служби и медија ради свеобухватне заштите деце и ученика од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8) води и чува документацију;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9) извештава стручна тела и орган управљања.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pPr>
        <w:pStyle w:val="8"/>
        <w:widowControl/>
        <w:shd w:val="clear" w:color="auto" w:fill="FFFFFF"/>
        <w:spacing w:before="330" w:beforeAutospacing="0" w:after="12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ИНТЕРВЕНТНЕ АКТИВНОСТИ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Интервенцију у одговору на насиље, злостављање и занемаривање чине мере и активности којима се оно зауставља, осигурава безбедност учесника (оних који трпе, чине или сведоче), смањује ризик од понављања, ублажавају последице за све учеснике и прате ефекти предузетих мера.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установи се интервенише на насиље, злостављање и занемаривање, када се оно дешава или се догодило између: деце или ученика (вршњачко насиље); запосленог и детета, односно ученика; родитеља и детета, односно ученика; родитеља и запосленог</w:t>
      </w:r>
      <w:r>
        <w:rPr>
          <w:rFonts w:ascii="Verdana" w:hAnsi="Verdana" w:cs="Verdana"/>
          <w:b/>
          <w:color w:val="333333"/>
          <w:sz w:val="18"/>
          <w:szCs w:val="18"/>
          <w:shd w:val="clear" w:color="auto" w:fill="FFFFFF"/>
        </w:rPr>
        <w:t>; ученика и запосленог,</w:t>
      </w:r>
      <w:r>
        <w:rPr>
          <w:rFonts w:ascii="Verdana" w:hAnsi="Verdana" w:cs="Verdana"/>
          <w:color w:val="333333"/>
          <w:sz w:val="18"/>
          <w:szCs w:val="18"/>
          <w:shd w:val="clear" w:color="auto" w:fill="FFFFFF"/>
        </w:rPr>
        <w:t> као и када насиље, злостављање и занемаривање чини треће лице у односу на дете, ученика, запосленог или родитеља.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Установа је дужна да интервенише увек када постоји сумња или сазнање да дете и ученик трпи насиље, злостављање и занемаривање, без обзира на то где се оно догодило, где се догађа или где се припрема.</w:t>
      </w:r>
    </w:p>
    <w:p>
      <w:pPr>
        <w:pStyle w:val="8"/>
        <w:widowControl/>
        <w:shd w:val="clear" w:color="auto" w:fill="FFFFFF"/>
        <w:spacing w:before="42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Заштита запослених</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Установа је дужна да интервенише увек када постоји сумња или сазнање да запослени трпи насиље од стране ученика, родитеља или трећег лица у установи или за време организовања активности установе.</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Када је ученик починилац насиља према запосленом, директор је дужан да одмах обавести родитеља и центар за социјални рад; да покрене васпитно-дисциплински поступак, и да изрекне васпитно-дисциплинску меру, у складу са законом, а ако постоје елементи кривичног дела или прекршаја, пријаву поднесе надлежном јавном тужилаштву односно прекршајном суду.</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Када је родитељ или треће лице починилац насиља према запосленом директор је дужан да одмах обавести јавног тужиоца и полицију.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pPr>
        <w:pStyle w:val="8"/>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Разврставање насиља, злостављања и занемаривања по нивоима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Разврставање насиља, злостављања и занемаривања на нивое има за циљ обезбеђивање уједначеног поступања (интервенисања) установа у ситуацијама насиља и злостављања када су актери деца, односно ученици </w:t>
      </w:r>
      <w:r>
        <w:rPr>
          <w:rFonts w:ascii="Verdana" w:hAnsi="Verdana" w:cs="Verdana"/>
          <w:b/>
          <w:color w:val="333333"/>
          <w:sz w:val="18"/>
          <w:szCs w:val="18"/>
          <w:shd w:val="clear" w:color="auto" w:fill="FFFFFF"/>
        </w:rPr>
        <w:t>(ученик–ученик, ученик–дете)</w:t>
      </w:r>
      <w:r>
        <w:rPr>
          <w:rFonts w:ascii="Verdana" w:hAnsi="Verdana" w:cs="Verdana"/>
          <w:color w:val="333333"/>
          <w:sz w:val="18"/>
          <w:szCs w:val="18"/>
          <w:shd w:val="clear" w:color="auto" w:fill="FFFFFF"/>
        </w:rPr>
        <w:t>. 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 </w:t>
      </w:r>
      <w:r>
        <w:rPr>
          <w:rFonts w:ascii="Verdana" w:hAnsi="Verdana" w:cs="Verdana"/>
          <w:b/>
          <w:color w:val="333333"/>
          <w:sz w:val="18"/>
          <w:szCs w:val="18"/>
          <w:shd w:val="clear" w:color="auto" w:fill="FFFFFF"/>
        </w:rPr>
        <w:t>Процена нивоа насиља се доноси на основу анализе интензитета, степена ризика, трајања и учесталости понашања, последица, броја учесника, узраста и карактеристика развојног периода детета, односно ученика.</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На предшколском узрасту у складу са развојним карактеристикама узраста говоримо о сукобима међу децом и агресивном понашању. Тим за заштиту детета у предшколској установи приликом анализе ситуације и доношења плана активности у раду са дететом и породицом узима у обзир учесталост понашања, трајање, интензитет, последице, степен ризика по учеснике ситуације, карактеристике развојног периода и индивидуалне карактеристике детета.</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У реализацију плана активности укључује се родитељ детета. Уколико укључивање породице није у најбољем интересу детета, установа на основу стручног мишљења Тима за заштиту укључује надлежни центар за социјали рад. У складу са проценом ризика и потребама детета укључују се и други системи из спољашње мреже заштите у складу са својом надлежностима (систем социјалне заштите, систем здравствене заштите).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Први ниво:</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физичког насиља и злостављања су, нарочито: ударање чврга, гурање, штипање, гребање, гађање, чупање, уједање, саплитање, шутирање, прљање, уништавање ствари.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психичког насиља и злостављања су, нарочито: омаловажавање, оговарање, вређање, ругање, називање погрдним именима, псовање, етикетирањe, имитирање, „прозивање”.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социјалног насиља и злостављања су, нарочито: добацивање, подсмевање, искључивање из групе или заједничких активности, фаворизовање на основу различитости, ширење гласина.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сексуалног насиља и злостављања су, нарочито, неумесно, са сексуалном поруком: добацивање, псовање, ласцивни коментари, ширење прича, етикетирање, сексуално недвосмислена гестикулација.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насиља и злостављања злоупотребом информационих технологија и других комуникационих програма су, нарочито: узнемиравајуће позивање, слање узнемиравајућих порука СМС-ом, ММС-ом.</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Други ниво:</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физичког насиља и злостављања су, нарочито: шамарање, ударање, гажење, цепање одела, „шутке”, затварање, пљување, отимање и уништавање имовине, измицање столице, чупање за уши и косу.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психичког насиља и злостављања су, нарочито: уцењивање, претње, неправедно кажњавање, забрана комуницирања, искључивање, манипулисање.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социјалног насиља и злостављања су, нарочито: сплеткарење, ускраћивање пажње од стране групе (игнорисање), неукључивање, неприхватање, манипулисање, искоришћавање.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сексуалног насиља и злостављања су, нарочито: сексуално додиривање, показивање порнографског материјала, показивање интимних делова тела, свлачење.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насиља и злостављања злоупотребом информационих технологија су, нарочито: оглашавање, снимање и слање видео записа, злоупотреба блогова, форумa и четовања, снимање камером појединаца против њихове воље, снимање камером насилних сцена, дистрибуирање снимака и слика.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Трећи ниво:</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физичког насиља и злостављања су, нарочито: туча, дављење, бацање, проузроковање опекотина и других повреда, ускраћивање хране и сна, излагање ниским температурама, напад оружјем.</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психичког насиља и злостављања су, нарочито: 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социјалног насиља и злостављања су, нарочито: претње, изолација, малтретирање групе према појединцу или групи, организовање затворених група (кланова) које има за последицу повређивање других.</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сексуалног насиља и злостављања су, нарочито: завођење од стране ученика и одраслих, подвођење, злоупотреба положаја, навођење, изнуђивање и принуда на сексуални чин, силовање, инцест.</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Облици насиља и злостављања злоупотрeбом информационих технологија су, нарочито: снимање насилних сцена, дистрибуирање снимака и слика, дечија порнографија.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Ради уједначеног и примереног поступања, установа у превенцији и интервенцији на насиље, злостављање и занемаривање, општим актом утврђује као лакше повреде обавеза ученика: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 понављање насилног понашања са првог нивоа када васпитни рад није делотворан;</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 насилно понашање са другог нивоа када појачани васпитни рад није делотворан.</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Насилно понашање са трећег нивоа може да буде третирано као тежа повреда обавеза и као повреда забране утврђене законом, у зависности од околности (последице, интензитет, учесталост, учесници, време, место, начин и др.), што процењују тим за заштиту и директор.</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У дому ученика понављање лакших повреда обавеза третира се као тежа повреда обавеза у складу са законом којим је уређен ученички и студентски стандард. У дому ученика васпитно-дисциплински поступак се води у складу са законом којим је уређен ученички и студентски стандард.</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pPr>
        <w:pStyle w:val="8"/>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Интервенција према нивоима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Ниво насиља и злостављања условљава и предузимање одређених интервентних мера и активности.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На првом нивоу,</w:t>
      </w:r>
      <w:r>
        <w:rPr>
          <w:rFonts w:ascii="Verdana" w:hAnsi="Verdana" w:cs="Verdana"/>
          <w:color w:val="333333"/>
          <w:sz w:val="18"/>
          <w:szCs w:val="18"/>
          <w:shd w:val="clear" w:color="auto" w:fill="FFFFFF"/>
        </w:rPr>
        <w:t> по правилу, активности предузима самостално одељењски старешина, наставник, односно васпитач, у сарадњи са родитељем, у смислу појачаног васпитног рада са васпитном групом, одељењском заједницом, групом ученика и индивидуално.</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Изузетно, ако се насилно понашање понавља, ако васпитни рад није био делотворан, ако су последице теже, ако је у питању насиље и злостављање од стране групе према појединцу или ако исто дете и ученик трпи поновљено насиље и злостављање за ситуације првог нивоа, установа интервенише активностима предвиђеним за други, односно трећи ниво.</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На другом нивоу,</w:t>
      </w:r>
      <w:r>
        <w:rPr>
          <w:rFonts w:ascii="Verdana" w:hAnsi="Verdana" w:cs="Verdana"/>
          <w:color w:val="333333"/>
          <w:sz w:val="18"/>
          <w:szCs w:val="18"/>
          <w:shd w:val="clear" w:color="auto" w:fill="FFFFFF"/>
        </w:rPr>
        <w:t> по правилу, активности предузима одељењски старешина, односно </w:t>
      </w:r>
      <w:r>
        <w:rPr>
          <w:rFonts w:ascii="Verdana" w:hAnsi="Verdana" w:cs="Verdana"/>
          <w:b/>
          <w:color w:val="333333"/>
          <w:sz w:val="18"/>
          <w:szCs w:val="18"/>
          <w:shd w:val="clear" w:color="auto" w:fill="FFFFFF"/>
        </w:rPr>
        <w:t>главни васпитач у дому</w:t>
      </w:r>
      <w:r>
        <w:rPr>
          <w:rFonts w:ascii="Verdana" w:hAnsi="Verdana" w:cs="Verdana"/>
          <w:color w:val="333333"/>
          <w:sz w:val="18"/>
          <w:szCs w:val="18"/>
          <w:shd w:val="clear" w:color="auto" w:fill="FFFFFF"/>
        </w:rPr>
        <w:t>, у сарадњи са педагогом, психологом, тимом за заштиту и директором, уз обавезно учешће родитеља, у смислу појачаног васпитног рада. Уколико појачани васпитни рад није делотворан, директор покреће васпитно-дисциплински поступак и изриче меру, у складу са законом.</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На трећем нивоу, </w:t>
      </w:r>
      <w:r>
        <w:rPr>
          <w:rFonts w:ascii="Verdana" w:hAnsi="Verdana" w:cs="Verdana"/>
          <w:color w:val="333333"/>
          <w:sz w:val="18"/>
          <w:szCs w:val="18"/>
          <w:shd w:val="clear" w:color="auto" w:fill="FFFFFF"/>
        </w:rPr>
        <w:t>активности предузима директор са тимом за заштиту, уз обавезно ангажовање родитеља и надлежних органа, организација и служби (центар за социјални рад, здравствена служба, полиција и друге организације и службе). </w:t>
      </w:r>
      <w:r>
        <w:rPr>
          <w:rFonts w:ascii="Verdana" w:hAnsi="Verdana" w:cs="Verdana"/>
          <w:b/>
          <w:color w:val="333333"/>
          <w:sz w:val="18"/>
          <w:szCs w:val="18"/>
          <w:shd w:val="clear" w:color="auto" w:fill="FFFFFF"/>
        </w:rPr>
        <w:t>Када су извршиоци насиља ученици старости до 14 година против којих се не може поднети прекршајна или кривична пријава, нити покренути прекршајни и кривични поступак, на овом узрасту се искључиво примењују мере из надлежности образовно-васпитног система, здравственог система и система социјалне заштите. У раду са учеником до 14 година родитељ има обавезу да се укључи у појачан, односно по интензитету примерен потребама ученика васпитни рад.</w:t>
      </w:r>
      <w:r>
        <w:rPr>
          <w:rFonts w:ascii="Verdana" w:hAnsi="Verdana" w:cs="Verdana"/>
          <w:color w:val="333333"/>
          <w:sz w:val="18"/>
          <w:szCs w:val="18"/>
          <w:shd w:val="clear" w:color="auto" w:fill="FFFFFF"/>
        </w:rPr>
        <w:t> Уколико присуство родитеља није у најбољем интересу ученика, тј. може да му штети, угрози његову безбедност или омета поступак у установи, директор обавештава центар за социјални рад, односно полицију или јавног тужиоца.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На овом нивоу обавезни су васпитни рад који је у интензитету примерен потребама ученика, као и покретање васпитно-дисциплинског поступка и изрицање мере, у складу са законом. Ако је за рад са учеником ангажована и друга организација или служба, установа остварује сарадњу са њом и међусобно усклађују активности.</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Када дете предшколског узраста испољава агресивно понашање које је део развојне фазе или последица сметње у развоју детета васпитач у сарадњи са Тимом за заштиту планира мере подршке уз обавезно укључивање родитеља. Тим за заштиту процењује да ли је потребно укључивање других институција за подршку детету и породици (центра за социјални рад, здравствене службе и др.).</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Када родитељ чини насиље или злостављање детета и када његово укључивање у поступак није у најбољем интересу детета Тим за заштиту обавезно укључује надлежни центар за социјални рад.</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Информације о насиљу, злостављању и занемаривању  прикупља, по правилу, психолог, педагог, односно друго задужено лице у установи – одељењски старешина, наставник, васпитач или члан тима за заштиту, непосредно по сазнању или сумњи на насиље, злостављање и занемаривање.  Начин прикупљања информација одређује се у складу са специфичностима ситуације.  Изјава од малолетних ученика се узима у складу са одредбама закона који уређује основе система образовања и васпитања, а којима је прописан васпитно-дисциплински поступак у установи.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Ако постоји сумња или сазнање о насиљу, злостављању и занемаривању детета и ученика у породици, директор без одлагања обавештава полицију или јавног тужиоца, који предузимају даље мере у складу са законом.</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Уколико се ради о догађају који захтева предузимање неодложних интервентних мера и активности, директор обавештава родитеља и центар за социјални рад, који даље координира активностима са свим учесницима у процесу заштите детета и ученика.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Ако постоји сумња да насилни догађај може да има елементе кривичног дела или прекршаја, директор обавештава родитеља и подноси кривичну пријаву надлежном јавном тужилаштву, односно захтев за покретање прекршајног поступка надлежном прекршајном суду.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Уколико постоји сумња или сазнање да је ученик укључен у промовисање, заговарање и подржавање идеолошки мотивисаног насиља, односно у насилни екстремизам, директор школе сазива тим за заштиту који разматра ситуацију и на основу прикупљених информација одлучује о даљем поступању.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Уколико постоји сумња или сазнање да ученик припрема и/или учествује у идеолошки мотивисаном насиљу, односно у насилном екстремизму које има елементе кривичног дела и када тај догађај очигледно захтева неодложно поступање, директор одмах обавештава родитеља, јавног тужиоца и полицију.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Уколико постоји сумња или сазнање да је дете, односно ученик укључен у било који облик трговине људима, директор се обраћа служби надлежној за идентификацију и подршку жртава трговине људима, односно Центру за заштиту жртава трговине, надлежном центру за социјални рад и полицији.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Увек када је запослени починилац насиља, злостављања и занемаривања према детету и ученику у установи, директор предузима мере према запосленом, у складу са законом, а према детету и ученику мере за заштиту и подршку (план заштите) на основу Правилника о протоколу.</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Када је родитељ починилац насиља и злостављања према запосленом, свом детету, детету/ученику или трећем лицу директор је дужан да одмах обавести полицију или јавног тужиоца.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Када је ученик починилац насиља према запосленом, директор је дужан да обавести родитеља и центар за социјални рад; да покрене васпитно-дисциплински поступак, и да изрекне васпитно-дисциплинску меру, у складу са Законом, а ако постоје елементи кривичног дела или прекршаја, пријаву поднесе надлежном јавном тужилаштву односно прекршајном суду.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Уколико постоји сумња да је починилац насиља, злостављања и занемаривања треће одрасло лице (укључујући пунолетног ученика) према детету и ученику, директор је обавезан да истовремено обавести родитеља детета које је изложено насиљу, злостављању и занемаривању, надлежни центар за социјални рад и поднесе кривичну пријаву надлежном јавном тужилаштву, односно захтев за покретање прекршајног поступка надлежном прекршајном суду.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Када се насиље и злостављање дешава у установи између одраслих лица (запослени – запослени; запослени – родитељ; запослени, родитељ – треће лице), директор предузима мере, у складу са законом.</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Уколико установа има сазнање да се насиље у које су укључени ученици догодило ван установе, дужна је да појача васпитни рад са ученицима уз обавезно укључивање родитеља, осим када се ради о насиљу у породици, када је нужно укључити надлежни центар за социјални рад. </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Уколико се насилно понашање догоди у простору установе и/или у време образовно-васпитног рада и других активности установе предузимају се мере појачаног васпитног рада, а у складу са проценом нивоа води и окончава васпитно-дисциплински поступак у роковима и на начин утврђен законом. Установа обавештава друге институције у зависности од процењеног нивоа насиља.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поступку заштите детета и ученика од насиља, злостављања и занемаривања установа је дужна да: поступак води ефикасно и економично; обезбеди заштиту и поверљивост података до којих дође пре и у току поступка; да дете, односно ученика не излаже поновном и непотребном давању изјава.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pPr>
        <w:pStyle w:val="8"/>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Редослед поступања у интервенцији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1) Проверавање сумње или откривање насиља, злостављања и занемаривања</w:t>
      </w:r>
      <w:r>
        <w:rPr>
          <w:rFonts w:ascii="Verdana" w:hAnsi="Verdana" w:cs="Verdana"/>
          <w:color w:val="333333"/>
          <w:sz w:val="18"/>
          <w:szCs w:val="18"/>
          <w:shd w:val="clear" w:color="auto" w:fill="FFFFFF"/>
        </w:rPr>
        <w:t> обавља се прикупљањем информација – директно или индиректно.</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Прикупљање информација има за циљ утврђивање релевантних чињеница на основу којих се потврђује или одбацује сумња на насиље, злостављање и занемаривање. Током прикупљања информација поштују се принципи утврђени Конвенцијом и правила која се примењују у поступцима у којима учествује малолетно лице – дете и ученик.</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Установа проверава сваку информацију о могућем насиљу, злостављању и занемаривању и врши преглед видео записа уколико установа има електронски надзор над простором. Када родитељ пријави директору непримерено понашање запосленог према његовом детету, директор поступа у складу са законом.</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случају неосноване сумње појачава се васпитни рад и прати понашање учесника. Када се потврди сумња, директор и тим за заштиту предузимају мере и активности за извршено насиље, злостављање и занемаривање.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2) Заустављање насиља и злостављања и смиривање учесника </w:t>
      </w:r>
      <w:r>
        <w:rPr>
          <w:rFonts w:ascii="Verdana" w:hAnsi="Verdana" w:cs="Verdana"/>
          <w:color w:val="333333"/>
          <w:sz w:val="18"/>
          <w:szCs w:val="18"/>
          <w:shd w:val="clear" w:color="auto" w:fill="FFFFFF"/>
        </w:rPr>
        <w:t>је обавеза свих запослених у установи, а нарочито најближег присутног запосленог и дежурног наставника, односно васпитача да одлучно прекине све активности, раздвоји и смири учеснике у акту насиља. У случају да запослени процени да је сукоб високо ризичан и да не може сам да га заустави, одмах ће тражити помоћ.</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3) Обавештавање родитеља </w:t>
      </w:r>
      <w:r>
        <w:rPr>
          <w:rFonts w:ascii="Verdana" w:hAnsi="Verdana" w:cs="Verdana"/>
          <w:color w:val="333333"/>
          <w:sz w:val="18"/>
          <w:szCs w:val="18"/>
          <w:shd w:val="clear" w:color="auto" w:fill="FFFFFF"/>
        </w:rPr>
        <w:t>и предузимање хитних акција по потреби (пружање прве помоћи, обезбеђивање лекарске помоћи, обавештавање полиције и центра за социјални рад) обавља се одмах након заустављања насиља и злостављања. Уколико родитељ није доступан или његово обавештавање није у најбољем интересу детета и ученика, установа одмах обавештава центар за социјални рад.</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4) Консултације </w:t>
      </w:r>
      <w:r>
        <w:rPr>
          <w:rFonts w:ascii="Verdana" w:hAnsi="Verdana" w:cs="Verdana"/>
          <w:color w:val="333333"/>
          <w:sz w:val="18"/>
          <w:szCs w:val="18"/>
          <w:shd w:val="clear" w:color="auto" w:fill="FFFFFF"/>
        </w:rPr>
        <w:t>у установи се врше ради: разјашњавања околности, анализирања чињеница на што објективнији начин, процене нивоа насиља и злостављања, нивоа ризика и предузимања одговарајућих мера и активности, избегавања конфузије и спречавања некоординисане акције, односно ради успостављања и развијања усклађеног, уједначеног и ефикасног поступања. у консултације у установи укључују се: одељењски старешина, дежурни наставник, васпитач, психолог, педагог, тим за заштиту, директор, ученички парламент.</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Уколико у току консултација у установи директор и тим за заштиту, услед сложених околности не могу са сигурношћу да процене ниво насиља, злостављања и занемаривања, као и да одреде мере и активности, у консултације укључују надлежне органе и друге организације и службе: министарство надлежно за послове образовања и васпитања (у даљем тексту: Министарство) – надлежну школску управу, центар за социјални рад, полицију, правосудне органе, </w:t>
      </w:r>
      <w:r>
        <w:rPr>
          <w:rFonts w:ascii="Verdana" w:hAnsi="Verdana" w:cs="Verdana"/>
          <w:b/>
          <w:color w:val="333333"/>
          <w:sz w:val="18"/>
          <w:szCs w:val="18"/>
          <w:shd w:val="clear" w:color="auto" w:fill="FFFFFF"/>
        </w:rPr>
        <w:t>здравствену службу, а по потреби одељење надлежно за послове ученичког и студентског стандарда</w:t>
      </w:r>
      <w:r>
        <w:rPr>
          <w:rFonts w:ascii="Verdana" w:hAnsi="Verdana" w:cs="Verdana"/>
          <w:color w:val="333333"/>
          <w:sz w:val="18"/>
          <w:szCs w:val="18"/>
          <w:shd w:val="clear" w:color="auto" w:fill="FFFFFF"/>
        </w:rPr>
        <w:t>.</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5) Мере и активности </w:t>
      </w:r>
      <w:r>
        <w:rPr>
          <w:rFonts w:ascii="Verdana" w:hAnsi="Verdana" w:cs="Verdana"/>
          <w:color w:val="333333"/>
          <w:sz w:val="18"/>
          <w:szCs w:val="18"/>
          <w:shd w:val="clear" w:color="auto" w:fill="FFFFFF"/>
        </w:rPr>
        <w:t>предузимају се за све нивое насиља и злостављања. Оперативни план заштите (у даљем тексту: план заштите) сачињава се за конкретну ситуацију другог и трећег нивоа за сву децу и ученике – учеснике насиља и злостављања (оне који трпе, који чине и који су сведоци насиља и злостављања).</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План заштите зависи од: врсте и тежине насилног понашања, последица насиља по појединца и колектив, броја учесника и сл. Мере и активности се планирају на основу сагледавања карактеристика детета/ученика, потреба за подршком и уз учешће детета/ученика и родитеља, осим када се ради о насиљу у породици, када је нужно укључити надлежни центар за социјални рад.</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План заштите садржи: активности усмерене на промену понашања – појачан васпитни рад, рад са родитељем, рад са одељењском заједницом, укључивање ученичког парламента и савета родитеља, а по потреби и органа управљања; носиоце тих активности временску динамику; начине којима ће се обезбедити поновно укључивање свих учесника насиља, злостављања и занемаривања у ширу друштвену заједницу. Мере и активности треба да буду предузете уз учешће детета и ученика и да буду у складу са његовим развојним могућностима. Када тим за заштиту процени да постоји потреба да се, осим појачаног васпитног рада или васпитног рада који у интензитету одговара потребама детета, односно ученика, прилагоди и образовни рад, предложиће тиму за пружање додатне подршке ученицима припрему индивидуалног образовног плана.</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План заштите сачињава тим за заштиту заједно са одељенским старешином, односно васпитачем, психологом, педагогом, секретаром директором и родитељем, а по потреби и са другим надлежним организацијама и службама. За ученика који се образује у складу са чланом 76. став 6, тач. 1) и 2) Закона о основама система образовања и васпитања у израду плана заштите се укључује Тим за инклузивно образовање. У припрему плана заштите и реализацију, када год је могуће, установа ће укључити представнике одељенске заједнице, односно групе, ученичког парламента, као и децу, односно ученике – учеснике у насиљу и злостављању.</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План заштите садржи и информације о мерама и активностима које установа предузима самостално, у сарадњи са другим надлежним организацијама и службама и када друге надлежне организације и службе спроводе активности самостално. Када су у мере и активности укључене друге организације и службе, одређују се задаци, одговорна лица, динамика и начини међусобног извештавања.</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План заштите треба да садржи и евалуацију плана.</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За трећи ниво насиља и злостављања директор установе подноси пријаву надлежним органима, организацијама и службама и обавештава Министарство, односно надлежну школску управу, у року од 24 сата. Процена нивоа насиља у року од 24 сата утврђује се на састанку тима за заштиту. Уколико ученици бораве у дому, обавештава се и одељење надлежно за послове ученичког и студентског стандарда. Пре пријаве обавља се разговор са родитељима, осим ако тим за заштиту процени да тиме може да буде угрожен најбољи интерес детета и ученика, о чему обавештава полицију или надлежног јавног тужиоца и надлежни центар за социјални рад.</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Уколико је комуникација са медијима неопходна, одговоран је директор, осим ако је директор учесник насиља, злостављања или занемаривања. У том случају комуникацију са медијима остварује председник органа управљања. </w:t>
      </w:r>
      <w:r>
        <w:rPr>
          <w:rFonts w:ascii="Verdana" w:hAnsi="Verdana" w:cs="Verdana"/>
          <w:b/>
          <w:color w:val="333333"/>
          <w:sz w:val="18"/>
          <w:szCs w:val="18"/>
          <w:shd w:val="clear" w:color="auto" w:fill="FFFFFF"/>
        </w:rPr>
        <w:t>О комуникацији са медијима поводом конкретних ситуација насилног и ризичног понашања када се од установе тражи изјава, установа је дужна да одмах обавести надлежну школску управу и службу надлежну за односе са јавношћу Министарства.</w:t>
      </w:r>
    </w:p>
    <w:p>
      <w:pPr>
        <w:pStyle w:val="8"/>
        <w:widowControl/>
        <w:shd w:val="clear" w:color="auto" w:fill="FFFFFF"/>
        <w:spacing w:before="0" w:beforeAutospacing="0" w:after="15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Ако се утврди одговорност директора за непредузимање или неблаговремено предузимање одговарајућих мера, прописаних овим правилником, у случајевима повреде забране насиља, у складу са законом који уређује основе система образовања и васпитања стичу се услови за престанак дужности директора. Директор установе је прекршајно одговоран уколико одмах по сазнању не пријави насиље у породици или непосредну опасност од насиља, омета пријављивање или не реагује на њега.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6) Ефекте предузетих мера и активности прати установа </w:t>
      </w:r>
      <w:r>
        <w:rPr>
          <w:rFonts w:ascii="Verdana" w:hAnsi="Verdana" w:cs="Verdana"/>
          <w:color w:val="333333"/>
          <w:sz w:val="18"/>
          <w:szCs w:val="18"/>
          <w:shd w:val="clear" w:color="auto" w:fill="FFFFFF"/>
        </w:rPr>
        <w:t>(одељењски старешина, васпитач, тим за заштиту, психолог и педагог) ради провере успешности, даљег планирања заштите и других активности установе. Установа прати понашање детета и ученика које је трпело и које је извршило насиље и злостављање, али и деце и ученика који су индиректно били укључени (сведоци).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Прати се и укљученост родитеља и других надлежних органа, организација и служби. Ефекте предузетих мера прате и надлежне службе Министарства.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pPr>
        <w:pStyle w:val="8"/>
        <w:widowControl/>
        <w:shd w:val="clear" w:color="auto" w:fill="FFFFFF"/>
        <w:spacing w:before="330" w:beforeAutospacing="0" w:after="120" w:afterAutospacing="0"/>
        <w:ind w:firstLine="480"/>
        <w:jc w:val="both"/>
        <w:rPr>
          <w:rFonts w:ascii="Verdana" w:hAnsi="Verdana" w:cs="Verdana"/>
          <w:b/>
          <w:color w:val="333333"/>
          <w:sz w:val="18"/>
          <w:szCs w:val="18"/>
        </w:rPr>
      </w:pPr>
      <w:r>
        <w:rPr>
          <w:rFonts w:ascii="Verdana" w:hAnsi="Verdana" w:cs="Verdana"/>
          <w:b/>
          <w:color w:val="333333"/>
          <w:sz w:val="18"/>
          <w:szCs w:val="18"/>
          <w:shd w:val="clear" w:color="auto" w:fill="FFFFFF"/>
        </w:rPr>
        <w:t>Документација, анализа и извештавање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У спровођењу превентивних и интервентних мера и активности установа: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1) прати остваривање програма заштите установе;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2) евидентира случајеве насиља, злостављања и занемаривања другог и трећег нивоа;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3) прати остваривање конкретних планова заштите другог и трећег нивоа;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4) укључује родитеља у васпитни рад у складу са врстом и нивоом насиља и праћење ефеката предузетих мера и активности;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5) анализира стање и извештава.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b/>
          <w:color w:val="333333"/>
          <w:sz w:val="18"/>
          <w:szCs w:val="18"/>
          <w:shd w:val="clear" w:color="auto" w:fill="FFFFFF"/>
        </w:rPr>
        <w:t>Одељењски старешина, односно васпитач бележи насиље на првом нивоу; прати и процењује делотворност предузетих мера и активности и евидентира у педагошкој документацији.</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О случајевима који захтевају укључивање тима за заштиту (други и трећи ниво) документацију (службене белешке и сви други облици евидентирања података о лицу, догађају, предузетим радњама и др.) води, чува и анализира за потребе установе психолог или педагог, а изузетно, други члан тима за заштиту кога је одредио директор. Тим подноси извештај директору два пута годишње. Директор извештава орган управљања, савет родитеља и ученички парламент.</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Извештај о остваривању програма заштите је саставни део годишњег извештаја о раду установе и доставља се Министарству, односно надлежној школској управи. Извештај садржи, нарочито: анализу ефеката превентивних мера и активности и резултате самовредновања у овој области, број и врсту случајева насиља, злостављања и занемаривања, предузете интервентне мере и активности, као и њихове ефекте.</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Директор одлучује о дозволи приступа документацији и подацима у поступку заштите детета и ученика, осим ако је на основу закона, а на захтев суда, односно другог надлежног органа обавезан да их достави. Коришћење документације у јавне сврхе и руковање подацима мора бити у складу са законом.</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На основу анализа стања, праћења насиља, злостављања и занемаривања, вредновања квалитета и ефикасности предузетих мера и активности у области превенције и интервенције, установа дефинише даљу политику заштите деце и ученика од насиља, злостављања и занемаривања.</w:t>
      </w:r>
    </w:p>
    <w:p>
      <w:pPr>
        <w:pStyle w:val="8"/>
        <w:widowControl/>
        <w:shd w:val="clear" w:color="auto" w:fill="FFFFFF"/>
        <w:spacing w:before="0" w:beforeAutospacing="0" w:after="150" w:afterAutospacing="0"/>
        <w:ind w:firstLine="480"/>
        <w:jc w:val="both"/>
        <w:rPr>
          <w:rFonts w:ascii="Verdana" w:hAnsi="Verdana" w:cs="Verdana"/>
          <w:color w:val="333333"/>
          <w:sz w:val="18"/>
          <w:szCs w:val="18"/>
        </w:rPr>
      </w:pPr>
      <w:r>
        <w:rPr>
          <w:rFonts w:ascii="Verdana" w:hAnsi="Verdana" w:cs="Verdana"/>
          <w:color w:val="333333"/>
          <w:sz w:val="18"/>
          <w:szCs w:val="18"/>
          <w:shd w:val="clear" w:color="auto" w:fill="FFFFFF"/>
        </w:rPr>
        <w:t>*Службени гласник РС, број 104/2020</w:t>
      </w:r>
    </w:p>
    <w:p>
      <w:pPr>
        <w:jc w:val="both"/>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center"/>
        <w:rPr>
          <w:rFonts w:ascii="Times New Roman" w:hAnsi="Times New Roman" w:cs="Times New Roman"/>
          <w:b/>
          <w:bCs/>
          <w:sz w:val="52"/>
          <w:szCs w:val="52"/>
        </w:rPr>
      </w:pPr>
    </w:p>
    <w:p>
      <w:pPr>
        <w:jc w:val="center"/>
        <w:rPr>
          <w:rFonts w:ascii="Times New Roman" w:hAnsi="Times New Roman" w:cs="Times New Roman"/>
          <w:b/>
          <w:bCs/>
          <w:sz w:val="52"/>
          <w:szCs w:val="52"/>
        </w:rPr>
      </w:pPr>
    </w:p>
    <w:p>
      <w:pPr>
        <w:jc w:val="center"/>
        <w:rPr>
          <w:rFonts w:ascii="Times New Roman" w:hAnsi="Times New Roman" w:cs="Times New Roman"/>
          <w:b/>
          <w:bCs/>
          <w:sz w:val="52"/>
          <w:szCs w:val="52"/>
        </w:rPr>
      </w:pPr>
    </w:p>
    <w:p>
      <w:pPr>
        <w:jc w:val="center"/>
        <w:rPr>
          <w:rFonts w:ascii="Times New Roman" w:hAnsi="Times New Roman" w:cs="Times New Roman"/>
          <w:b/>
          <w:bCs/>
          <w:sz w:val="52"/>
          <w:szCs w:val="52"/>
        </w:rPr>
      </w:pPr>
    </w:p>
    <w:p>
      <w:pPr>
        <w:jc w:val="center"/>
        <w:rPr>
          <w:rFonts w:ascii="Times New Roman" w:hAnsi="Times New Roman" w:cs="Times New Roman"/>
          <w:b/>
          <w:bCs/>
          <w:sz w:val="52"/>
          <w:szCs w:val="52"/>
        </w:rPr>
      </w:pPr>
    </w:p>
    <w:p>
      <w:pPr>
        <w:jc w:val="center"/>
        <w:rPr>
          <w:rFonts w:ascii="Times New Roman" w:hAnsi="Times New Roman" w:cs="Times New Roman"/>
          <w:b/>
          <w:bCs/>
          <w:sz w:val="52"/>
          <w:szCs w:val="52"/>
        </w:rPr>
      </w:pPr>
    </w:p>
    <w:p>
      <w:pPr>
        <w:jc w:val="center"/>
        <w:rPr>
          <w:rFonts w:ascii="Times New Roman" w:hAnsi="Times New Roman" w:cs="Times New Roman"/>
          <w:b/>
          <w:bCs/>
          <w:sz w:val="52"/>
          <w:szCs w:val="52"/>
        </w:rPr>
      </w:pPr>
    </w:p>
    <w:p>
      <w:pPr>
        <w:jc w:val="center"/>
        <w:rPr>
          <w:rFonts w:ascii="Times New Roman" w:hAnsi="Times New Roman" w:cs="Times New Roman"/>
          <w:b/>
          <w:bCs/>
          <w:sz w:val="52"/>
          <w:szCs w:val="52"/>
        </w:rPr>
      </w:pPr>
    </w:p>
    <w:p>
      <w:pPr>
        <w:jc w:val="center"/>
        <w:rPr>
          <w:rFonts w:ascii="Times New Roman" w:hAnsi="Times New Roman" w:cs="Times New Roman"/>
          <w:b/>
          <w:bCs/>
          <w:sz w:val="52"/>
          <w:szCs w:val="52"/>
        </w:rPr>
      </w:pPr>
    </w:p>
    <w:p>
      <w:pPr>
        <w:jc w:val="center"/>
        <w:rPr>
          <w:rFonts w:ascii="Times New Roman" w:hAnsi="Times New Roman" w:cs="Times New Roman"/>
          <w:b/>
          <w:bCs/>
          <w:sz w:val="52"/>
          <w:szCs w:val="52"/>
        </w:rPr>
      </w:pPr>
    </w:p>
    <w:p>
      <w:pPr>
        <w:jc w:val="center"/>
        <w:rPr>
          <w:rFonts w:ascii="Times New Roman" w:hAnsi="Times New Roman" w:cs="Times New Roman"/>
          <w:b/>
          <w:bCs/>
          <w:sz w:val="52"/>
          <w:szCs w:val="52"/>
        </w:rPr>
      </w:pPr>
      <w:r>
        <w:rPr>
          <w:rFonts w:ascii="Times New Roman" w:hAnsi="Times New Roman" w:cs="Times New Roman"/>
          <w:b/>
          <w:bCs/>
          <w:sz w:val="56"/>
          <w:szCs w:val="56"/>
        </w:rPr>
        <w:t>РАСПОРЕД ЧАСОВА</w:t>
      </w:r>
    </w:p>
    <w:p>
      <w:pPr>
        <w:jc w:val="center"/>
        <w:rPr>
          <w:rFonts w:ascii="Times New Roman" w:hAnsi="Times New Roman" w:cs="Times New Roman"/>
          <w:sz w:val="40"/>
          <w:szCs w:val="40"/>
        </w:rPr>
      </w:pPr>
      <w:r>
        <w:rPr>
          <w:rFonts w:ascii="Times New Roman" w:hAnsi="Times New Roman" w:cs="Times New Roman"/>
          <w:sz w:val="40"/>
          <w:szCs w:val="40"/>
        </w:rPr>
        <w:t>за школску 2022/23.</w:t>
      </w:r>
    </w:p>
    <w:p>
      <w:pPr>
        <w:jc w:val="both"/>
        <w:rPr>
          <w:rFonts w:ascii="Times New Roman" w:hAnsi="Times New Roman" w:cs="Times New Roman"/>
          <w:sz w:val="40"/>
          <w:szCs w:val="40"/>
        </w:rPr>
      </w:pPr>
    </w:p>
    <w:p>
      <w:pPr>
        <w:jc w:val="both"/>
        <w:rPr>
          <w:rFonts w:ascii="Times New Roman" w:hAnsi="Times New Roman" w:cs="Times New Roman"/>
          <w:b/>
          <w:bCs/>
          <w:sz w:val="24"/>
          <w:szCs w:val="24"/>
        </w:rPr>
      </w:pPr>
      <w:r>
        <w:rPr>
          <w:rFonts w:ascii="Times New Roman" w:hAnsi="Times New Roman" w:cs="Times New Roman"/>
          <w:b/>
          <w:bCs/>
          <w:sz w:val="24"/>
          <w:szCs w:val="24"/>
        </w:rPr>
        <w:t>БОЖЕВАЦ</w:t>
      </w:r>
    </w:p>
    <w:p>
      <w:pPr>
        <w:jc w:val="both"/>
        <w:rPr>
          <w:rFonts w:ascii="Times New Roman" w:hAnsi="Times New Roman" w:cs="Times New Roman"/>
          <w:sz w:val="24"/>
          <w:szCs w:val="24"/>
        </w:rPr>
      </w:pPr>
    </w:p>
    <w:p>
      <w:pPr>
        <w:numPr>
          <w:ilvl w:val="0"/>
          <w:numId w:val="155"/>
        </w:numPr>
        <w:jc w:val="both"/>
        <w:rPr>
          <w:rFonts w:ascii="Times New Roman" w:hAnsi="Times New Roman" w:cs="Times New Roman"/>
          <w:b/>
          <w:bCs/>
          <w:sz w:val="24"/>
          <w:szCs w:val="24"/>
        </w:rPr>
      </w:pPr>
      <w:r>
        <w:rPr>
          <w:rFonts w:ascii="Times New Roman" w:hAnsi="Times New Roman" w:cs="Times New Roman"/>
          <w:b/>
          <w:bCs/>
          <w:sz w:val="24"/>
          <w:szCs w:val="24"/>
        </w:rPr>
        <w:t>разред</w:t>
      </w:r>
    </w:p>
    <w:p>
      <w:pPr>
        <w:jc w:val="both"/>
        <w:rPr>
          <w:rFonts w:ascii="Times New Roman" w:hAnsi="Times New Roman" w:cs="Times New Roman"/>
          <w:b/>
          <w:bCs/>
          <w:sz w:val="24"/>
          <w:szCs w:val="24"/>
        </w:rPr>
      </w:pPr>
      <w:r>
        <w:rPr>
          <w:rFonts w:ascii="Times New Roman" w:hAnsi="Times New Roman" w:cs="Times New Roman"/>
          <w:b/>
          <w:bCs/>
          <w:sz w:val="24"/>
          <w:szCs w:val="24"/>
        </w:rPr>
        <w:t xml:space="preserve"> Учитељ:Дарко Мојсиловић</w:t>
      </w:r>
    </w:p>
    <w:p>
      <w:pPr>
        <w:rPr>
          <w:rFonts w:ascii="Times New Roman" w:hAnsi="Times New Roman" w:cs="Times New Roman"/>
          <w:sz w:val="40"/>
          <w:szCs w:val="40"/>
        </w:rPr>
      </w:pPr>
    </w:p>
    <w:tbl>
      <w:tblPr>
        <w:tblStyle w:val="38"/>
        <w:tblpPr w:leftFromText="180" w:rightFromText="180" w:vertAnchor="page" w:horzAnchor="page" w:tblpX="1257" w:tblpY="4951"/>
        <w:tblW w:w="5000" w:type="pct"/>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927"/>
        <w:gridCol w:w="1690"/>
        <w:gridCol w:w="1832"/>
        <w:gridCol w:w="1499"/>
        <w:gridCol w:w="1386"/>
        <w:gridCol w:w="1954"/>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499" w:type="pct"/>
            <w:tcBorders>
              <w:top w:val="single" w:color="FFFFFF" w:themeColor="background1" w:sz="4" w:space="0"/>
              <w:left w:val="single" w:color="FFFFFF" w:themeColor="background1" w:sz="4" w:space="0"/>
              <w:right w:val="nil"/>
              <w:insideV w:val="nil"/>
            </w:tcBorders>
            <w:shd w:val="clear" w:color="auto" w:fill="4472C4" w:themeFill="accent5"/>
          </w:tcPr>
          <w:p>
            <w:pPr>
              <w:jc w:val="center"/>
              <w:rPr>
                <w:rFonts w:ascii="Times New Roman" w:hAnsi="Times New Roman" w:cs="Times New Roman"/>
                <w:b w:val="0"/>
                <w:bCs w:val="0"/>
                <w:color w:val="FFFFFF" w:themeColor="background1"/>
              </w:rPr>
            </w:pPr>
          </w:p>
        </w:tc>
        <w:tc>
          <w:tcPr>
            <w:tcW w:w="910" w:type="pct"/>
            <w:tcBorders>
              <w:top w:val="single" w:color="FFFFFF" w:themeColor="background1" w:sz="4" w:space="0"/>
              <w:right w:val="nil"/>
              <w:insideV w:val="nil"/>
            </w:tcBorders>
            <w:shd w:val="clear" w:color="auto" w:fill="4472C4" w:themeFill="accent5"/>
          </w:tcPr>
          <w:p>
            <w:pPr>
              <w:rPr>
                <w:rFonts w:ascii="Times New Roman" w:hAnsi="Times New Roman" w:cs="Times New Roman"/>
                <w:b w:val="0"/>
                <w:bCs w:val="0"/>
                <w:color w:val="FFFFFF" w:themeColor="background1"/>
              </w:rPr>
            </w:pPr>
            <w:r>
              <w:rPr>
                <w:rFonts w:ascii="Times New Roman" w:hAnsi="Times New Roman" w:cs="Times New Roman"/>
                <w:b/>
                <w:bCs/>
                <w:color w:val="FFFFFF" w:themeColor="background1"/>
              </w:rPr>
              <w:t>Понедељак</w:t>
            </w:r>
          </w:p>
        </w:tc>
        <w:tc>
          <w:tcPr>
            <w:tcW w:w="986" w:type="pct"/>
            <w:tcBorders>
              <w:top w:val="single" w:color="FFFFFF" w:themeColor="background1" w:sz="4" w:space="0"/>
              <w:right w:val="nil"/>
              <w:insideV w:val="nil"/>
            </w:tcBorders>
            <w:shd w:val="clear" w:color="auto" w:fill="4472C4" w:themeFill="accent5"/>
          </w:tcPr>
          <w:p>
            <w:pPr>
              <w:rPr>
                <w:rFonts w:ascii="Times New Roman" w:hAnsi="Times New Roman" w:cs="Times New Roman"/>
                <w:b w:val="0"/>
                <w:bCs w:val="0"/>
                <w:color w:val="FFFFFF" w:themeColor="background1"/>
              </w:rPr>
            </w:pPr>
            <w:r>
              <w:rPr>
                <w:rFonts w:ascii="Times New Roman" w:hAnsi="Times New Roman" w:cs="Times New Roman"/>
                <w:b/>
                <w:bCs/>
                <w:color w:val="FFFFFF" w:themeColor="background1"/>
              </w:rPr>
              <w:t>Уторак</w:t>
            </w:r>
          </w:p>
        </w:tc>
        <w:tc>
          <w:tcPr>
            <w:tcW w:w="807" w:type="pct"/>
            <w:tcBorders>
              <w:top w:val="single" w:color="FFFFFF" w:themeColor="background1" w:sz="4" w:space="0"/>
              <w:right w:val="nil"/>
              <w:insideV w:val="nil"/>
            </w:tcBorders>
            <w:shd w:val="clear" w:color="auto" w:fill="4472C4" w:themeFill="accent5"/>
          </w:tcPr>
          <w:p>
            <w:pPr>
              <w:rPr>
                <w:rFonts w:ascii="Times New Roman" w:hAnsi="Times New Roman" w:cs="Times New Roman"/>
                <w:b w:val="0"/>
                <w:bCs w:val="0"/>
                <w:color w:val="FFFFFF" w:themeColor="background1"/>
              </w:rPr>
            </w:pPr>
            <w:r>
              <w:rPr>
                <w:rFonts w:ascii="Times New Roman" w:hAnsi="Times New Roman" w:cs="Times New Roman"/>
                <w:b/>
                <w:bCs/>
                <w:color w:val="FFFFFF" w:themeColor="background1"/>
              </w:rPr>
              <w:t>Среда</w:t>
            </w:r>
          </w:p>
        </w:tc>
        <w:tc>
          <w:tcPr>
            <w:tcW w:w="746" w:type="pct"/>
            <w:tcBorders>
              <w:top w:val="single" w:color="FFFFFF" w:themeColor="background1" w:sz="4" w:space="0"/>
              <w:right w:val="nil"/>
              <w:insideV w:val="nil"/>
            </w:tcBorders>
            <w:shd w:val="clear" w:color="auto" w:fill="4472C4" w:themeFill="accent5"/>
          </w:tcPr>
          <w:p>
            <w:pPr>
              <w:rPr>
                <w:rFonts w:ascii="Times New Roman" w:hAnsi="Times New Roman" w:cs="Times New Roman"/>
                <w:b w:val="0"/>
                <w:bCs w:val="0"/>
                <w:color w:val="FFFFFF" w:themeColor="background1"/>
              </w:rPr>
            </w:pPr>
            <w:r>
              <w:rPr>
                <w:rFonts w:ascii="Times New Roman" w:hAnsi="Times New Roman" w:cs="Times New Roman"/>
                <w:b/>
                <w:bCs/>
                <w:color w:val="FFFFFF" w:themeColor="background1"/>
              </w:rPr>
              <w:t>Четвртак</w:t>
            </w:r>
          </w:p>
        </w:tc>
        <w:tc>
          <w:tcPr>
            <w:tcW w:w="1052" w:type="pct"/>
            <w:tcBorders>
              <w:top w:val="single" w:color="FFFFFF" w:themeColor="background1" w:sz="4" w:space="0"/>
              <w:right w:val="single" w:color="FFFFFF" w:themeColor="background1" w:sz="4" w:space="0"/>
              <w:insideV w:val="nil"/>
            </w:tcBorders>
            <w:shd w:val="clear" w:color="auto" w:fill="4472C4" w:themeFill="accent5"/>
          </w:tcPr>
          <w:p>
            <w:pPr>
              <w:rPr>
                <w:rFonts w:ascii="Times New Roman" w:hAnsi="Times New Roman" w:cs="Times New Roman"/>
                <w:b w:val="0"/>
                <w:bCs w:val="0"/>
                <w:color w:val="FFFFFF" w:themeColor="background1"/>
              </w:rPr>
            </w:pPr>
            <w:r>
              <w:rPr>
                <w:rFonts w:ascii="Times New Roman" w:hAnsi="Times New Roman" w:cs="Times New Roman"/>
                <w:b/>
                <w:bCs/>
                <w:color w:val="FFFFFF" w:themeColor="background1"/>
              </w:rPr>
              <w:t>Петак</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499" w:type="pct"/>
            <w:tcBorders>
              <w:left w:val="single" w:color="FFFFFF" w:themeColor="background1" w:sz="4" w:space="0"/>
            </w:tcBorders>
            <w:shd w:val="clear" w:color="auto" w:fill="4472C4" w:themeFill="accent5"/>
          </w:tcPr>
          <w:p>
            <w:pPr>
              <w:rPr>
                <w:rFonts w:ascii="Times New Roman" w:hAnsi="Times New Roman" w:cs="Times New Roman"/>
                <w:b w:val="0"/>
                <w:bCs w:val="0"/>
                <w:color w:val="FFFFFF" w:themeColor="background1"/>
              </w:rPr>
            </w:pPr>
            <w:r>
              <w:rPr>
                <w:rFonts w:ascii="Times New Roman" w:hAnsi="Times New Roman" w:cs="Times New Roman"/>
                <w:b/>
                <w:bCs/>
                <w:color w:val="FFFFFF" w:themeColor="background1"/>
              </w:rPr>
              <w:t>1.</w:t>
            </w:r>
          </w:p>
        </w:tc>
        <w:tc>
          <w:tcPr>
            <w:tcW w:w="910" w:type="pct"/>
            <w:shd w:val="clear" w:color="auto" w:fill="B4C6E7" w:themeFill="accent5" w:themeFillTint="66"/>
          </w:tcPr>
          <w:p>
            <w:pPr>
              <w:rPr>
                <w:rFonts w:ascii="Times New Roman" w:hAnsi="Times New Roman" w:cs="Times New Roman"/>
              </w:rPr>
            </w:pPr>
            <w:r>
              <w:rPr>
                <w:rFonts w:ascii="Times New Roman" w:hAnsi="Times New Roman" w:cs="Times New Roman"/>
              </w:rPr>
              <w:t>Математика</w:t>
            </w:r>
          </w:p>
        </w:tc>
        <w:tc>
          <w:tcPr>
            <w:tcW w:w="986" w:type="pct"/>
            <w:shd w:val="clear" w:color="auto" w:fill="B4C6E7" w:themeFill="accent5" w:themeFillTint="66"/>
          </w:tcPr>
          <w:p>
            <w:pPr>
              <w:rPr>
                <w:rFonts w:ascii="Times New Roman" w:hAnsi="Times New Roman" w:cs="Times New Roman"/>
              </w:rPr>
            </w:pPr>
            <w:r>
              <w:rPr>
                <w:rFonts w:ascii="Times New Roman" w:hAnsi="Times New Roman" w:cs="Times New Roman"/>
              </w:rPr>
              <w:t>Српски језик</w:t>
            </w:r>
          </w:p>
        </w:tc>
        <w:tc>
          <w:tcPr>
            <w:tcW w:w="807" w:type="pct"/>
            <w:shd w:val="clear" w:color="auto" w:fill="B4C6E7" w:themeFill="accent5" w:themeFillTint="66"/>
          </w:tcPr>
          <w:p>
            <w:pPr>
              <w:rPr>
                <w:rFonts w:ascii="Times New Roman" w:hAnsi="Times New Roman" w:cs="Times New Roman"/>
              </w:rPr>
            </w:pPr>
          </w:p>
        </w:tc>
        <w:tc>
          <w:tcPr>
            <w:tcW w:w="746" w:type="pct"/>
            <w:shd w:val="clear" w:color="auto" w:fill="B4C6E7" w:themeFill="accent5" w:themeFillTint="66"/>
          </w:tcPr>
          <w:p>
            <w:pPr>
              <w:rPr>
                <w:rFonts w:ascii="Times New Roman" w:hAnsi="Times New Roman" w:cs="Times New Roman"/>
              </w:rPr>
            </w:pPr>
            <w:r>
              <w:rPr>
                <w:rFonts w:ascii="Times New Roman" w:hAnsi="Times New Roman" w:cs="Times New Roman"/>
              </w:rPr>
              <w:t>Српски језик</w:t>
            </w:r>
          </w:p>
        </w:tc>
        <w:tc>
          <w:tcPr>
            <w:tcW w:w="1052" w:type="pct"/>
            <w:shd w:val="clear" w:color="auto" w:fill="B4C6E7" w:themeFill="accent5" w:themeFillTint="66"/>
          </w:tcPr>
          <w:p>
            <w:pPr>
              <w:rPr>
                <w:rFonts w:ascii="Times New Roman" w:hAnsi="Times New Roman" w:cs="Times New Roman"/>
              </w:rPr>
            </w:pPr>
            <w:r>
              <w:rPr>
                <w:rFonts w:ascii="Times New Roman" w:hAnsi="Times New Roman" w:cs="Times New Roman"/>
              </w:rPr>
              <w:t>Математика</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499" w:type="pct"/>
            <w:tcBorders>
              <w:left w:val="single" w:color="FFFFFF" w:themeColor="background1" w:sz="4" w:space="0"/>
            </w:tcBorders>
            <w:shd w:val="clear" w:color="auto" w:fill="4472C4" w:themeFill="accent5"/>
          </w:tcPr>
          <w:p>
            <w:pPr>
              <w:rPr>
                <w:rFonts w:ascii="Times New Roman" w:hAnsi="Times New Roman" w:cs="Times New Roman"/>
                <w:b w:val="0"/>
                <w:bCs w:val="0"/>
                <w:color w:val="FFFFFF" w:themeColor="background1"/>
              </w:rPr>
            </w:pPr>
            <w:r>
              <w:rPr>
                <w:rFonts w:ascii="Times New Roman" w:hAnsi="Times New Roman" w:cs="Times New Roman"/>
                <w:b/>
                <w:bCs/>
                <w:color w:val="FFFFFF" w:themeColor="background1"/>
              </w:rPr>
              <w:t>2.</w:t>
            </w:r>
          </w:p>
        </w:tc>
        <w:tc>
          <w:tcPr>
            <w:tcW w:w="910" w:type="pct"/>
            <w:shd w:val="clear" w:color="auto" w:fill="D9E2F3" w:themeFill="accent5" w:themeFillTint="33"/>
          </w:tcPr>
          <w:p>
            <w:pPr>
              <w:rPr>
                <w:rFonts w:ascii="Times New Roman" w:hAnsi="Times New Roman" w:cs="Times New Roman"/>
              </w:rPr>
            </w:pPr>
            <w:r>
              <w:rPr>
                <w:rFonts w:ascii="Times New Roman" w:hAnsi="Times New Roman" w:cs="Times New Roman"/>
              </w:rPr>
              <w:t>Српски језик</w:t>
            </w:r>
          </w:p>
        </w:tc>
        <w:tc>
          <w:tcPr>
            <w:tcW w:w="986" w:type="pct"/>
            <w:shd w:val="clear" w:color="auto" w:fill="D9E2F3" w:themeFill="accent5" w:themeFillTint="33"/>
          </w:tcPr>
          <w:p>
            <w:pPr>
              <w:rPr>
                <w:rFonts w:ascii="Times New Roman" w:hAnsi="Times New Roman" w:cs="Times New Roman"/>
              </w:rPr>
            </w:pPr>
            <w:r>
              <w:rPr>
                <w:rFonts w:ascii="Times New Roman" w:hAnsi="Times New Roman" w:cs="Times New Roman"/>
              </w:rPr>
              <w:t>Математика</w:t>
            </w:r>
          </w:p>
        </w:tc>
        <w:tc>
          <w:tcPr>
            <w:tcW w:w="807" w:type="pct"/>
            <w:shd w:val="clear" w:color="auto" w:fill="D9E2F3" w:themeFill="accent5" w:themeFillTint="33"/>
          </w:tcPr>
          <w:p>
            <w:pPr>
              <w:rPr>
                <w:rFonts w:ascii="Times New Roman" w:hAnsi="Times New Roman" w:cs="Times New Roman"/>
              </w:rPr>
            </w:pPr>
            <w:r>
              <w:rPr>
                <w:rFonts w:ascii="Times New Roman" w:hAnsi="Times New Roman" w:cs="Times New Roman"/>
              </w:rPr>
              <w:t>Српски језик</w:t>
            </w:r>
          </w:p>
        </w:tc>
        <w:tc>
          <w:tcPr>
            <w:tcW w:w="746" w:type="pct"/>
            <w:shd w:val="clear" w:color="auto" w:fill="D9E2F3" w:themeFill="accent5" w:themeFillTint="33"/>
          </w:tcPr>
          <w:p>
            <w:pPr>
              <w:rPr>
                <w:rFonts w:ascii="Times New Roman" w:hAnsi="Times New Roman" w:cs="Times New Roman"/>
              </w:rPr>
            </w:pPr>
            <w:r>
              <w:rPr>
                <w:rFonts w:ascii="Times New Roman" w:hAnsi="Times New Roman" w:cs="Times New Roman"/>
              </w:rPr>
              <w:t>Математика</w:t>
            </w:r>
          </w:p>
        </w:tc>
        <w:tc>
          <w:tcPr>
            <w:tcW w:w="1052" w:type="pct"/>
            <w:shd w:val="clear" w:color="auto" w:fill="D9E2F3" w:themeFill="accent5" w:themeFillTint="33"/>
          </w:tcPr>
          <w:p>
            <w:pPr>
              <w:rPr>
                <w:rFonts w:ascii="Times New Roman" w:hAnsi="Times New Roman" w:cs="Times New Roman"/>
              </w:rPr>
            </w:pPr>
            <w:r>
              <w:rPr>
                <w:rFonts w:ascii="Times New Roman" w:hAnsi="Times New Roman" w:cs="Times New Roman"/>
              </w:rPr>
              <w:t>Српски језик</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499" w:type="pct"/>
            <w:tcBorders>
              <w:left w:val="single" w:color="FFFFFF" w:themeColor="background1" w:sz="4" w:space="0"/>
            </w:tcBorders>
            <w:shd w:val="clear" w:color="auto" w:fill="4472C4" w:themeFill="accent5"/>
          </w:tcPr>
          <w:p>
            <w:pPr>
              <w:rPr>
                <w:rFonts w:ascii="Times New Roman" w:hAnsi="Times New Roman" w:cs="Times New Roman"/>
                <w:b w:val="0"/>
                <w:bCs w:val="0"/>
                <w:color w:val="FFFFFF" w:themeColor="background1"/>
              </w:rPr>
            </w:pPr>
            <w:r>
              <w:rPr>
                <w:rFonts w:ascii="Times New Roman" w:hAnsi="Times New Roman" w:cs="Times New Roman"/>
                <w:b/>
                <w:bCs/>
                <w:color w:val="FFFFFF" w:themeColor="background1"/>
              </w:rPr>
              <w:t>3.</w:t>
            </w:r>
          </w:p>
        </w:tc>
        <w:tc>
          <w:tcPr>
            <w:tcW w:w="910" w:type="pct"/>
            <w:shd w:val="clear" w:color="auto" w:fill="B4C6E7" w:themeFill="accent5" w:themeFillTint="66"/>
          </w:tcPr>
          <w:p>
            <w:pPr>
              <w:rPr>
                <w:rFonts w:ascii="Times New Roman" w:hAnsi="Times New Roman" w:cs="Times New Roman"/>
              </w:rPr>
            </w:pPr>
            <w:r>
              <w:rPr>
                <w:rFonts w:ascii="Times New Roman" w:hAnsi="Times New Roman" w:cs="Times New Roman"/>
              </w:rPr>
              <w:t>Физичко и здравствено васпитање</w:t>
            </w:r>
          </w:p>
        </w:tc>
        <w:tc>
          <w:tcPr>
            <w:tcW w:w="986" w:type="pct"/>
            <w:shd w:val="clear" w:color="auto" w:fill="B4C6E7" w:themeFill="accent5" w:themeFillTint="66"/>
          </w:tcPr>
          <w:p>
            <w:pPr>
              <w:rPr>
                <w:rFonts w:ascii="Times New Roman" w:hAnsi="Times New Roman" w:cs="Times New Roman"/>
              </w:rPr>
            </w:pPr>
            <w:r>
              <w:rPr>
                <w:rFonts w:ascii="Times New Roman" w:hAnsi="Times New Roman" w:cs="Times New Roman"/>
              </w:rPr>
              <w:t>Свет око нас</w:t>
            </w:r>
          </w:p>
        </w:tc>
        <w:tc>
          <w:tcPr>
            <w:tcW w:w="807" w:type="pct"/>
            <w:shd w:val="clear" w:color="auto" w:fill="B4C6E7" w:themeFill="accent5" w:themeFillTint="66"/>
          </w:tcPr>
          <w:p>
            <w:pPr>
              <w:rPr>
                <w:rFonts w:ascii="Times New Roman" w:hAnsi="Times New Roman" w:cs="Times New Roman"/>
              </w:rPr>
            </w:pPr>
            <w:r>
              <w:rPr>
                <w:rFonts w:ascii="Times New Roman" w:hAnsi="Times New Roman" w:cs="Times New Roman"/>
              </w:rPr>
              <w:t>Физичко и здравствено васпитање</w:t>
            </w:r>
          </w:p>
        </w:tc>
        <w:tc>
          <w:tcPr>
            <w:tcW w:w="746" w:type="pct"/>
            <w:shd w:val="clear" w:color="auto" w:fill="B4C6E7" w:themeFill="accent5" w:themeFillTint="66"/>
          </w:tcPr>
          <w:p>
            <w:pPr>
              <w:rPr>
                <w:rFonts w:ascii="Times New Roman" w:hAnsi="Times New Roman" w:cs="Times New Roman"/>
              </w:rPr>
            </w:pPr>
            <w:r>
              <w:rPr>
                <w:rFonts w:ascii="Times New Roman" w:hAnsi="Times New Roman" w:cs="Times New Roman"/>
              </w:rPr>
              <w:t>Ликовна култура</w:t>
            </w:r>
          </w:p>
        </w:tc>
        <w:tc>
          <w:tcPr>
            <w:tcW w:w="1052" w:type="pct"/>
            <w:shd w:val="clear" w:color="auto" w:fill="B4C6E7" w:themeFill="accent5" w:themeFillTint="66"/>
          </w:tcPr>
          <w:p>
            <w:pPr>
              <w:rPr>
                <w:rFonts w:ascii="Times New Roman" w:hAnsi="Times New Roman" w:cs="Times New Roman"/>
              </w:rPr>
            </w:pPr>
            <w:r>
              <w:rPr>
                <w:rFonts w:ascii="Times New Roman" w:hAnsi="Times New Roman" w:cs="Times New Roman"/>
              </w:rPr>
              <w:t>Свет око нас</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499" w:type="pct"/>
            <w:tcBorders>
              <w:left w:val="single" w:color="FFFFFF" w:themeColor="background1" w:sz="4" w:space="0"/>
            </w:tcBorders>
            <w:shd w:val="clear" w:color="auto" w:fill="4472C4" w:themeFill="accent5"/>
          </w:tcPr>
          <w:p>
            <w:pPr>
              <w:rPr>
                <w:rFonts w:ascii="Times New Roman" w:hAnsi="Times New Roman" w:cs="Times New Roman"/>
                <w:b w:val="0"/>
                <w:bCs w:val="0"/>
                <w:color w:val="FFFFFF" w:themeColor="background1"/>
              </w:rPr>
            </w:pPr>
            <w:r>
              <w:rPr>
                <w:rFonts w:ascii="Times New Roman" w:hAnsi="Times New Roman" w:cs="Times New Roman"/>
                <w:b/>
                <w:bCs/>
                <w:color w:val="FFFFFF" w:themeColor="background1"/>
              </w:rPr>
              <w:t>4.</w:t>
            </w:r>
          </w:p>
        </w:tc>
        <w:tc>
          <w:tcPr>
            <w:tcW w:w="910" w:type="pct"/>
            <w:shd w:val="clear" w:color="auto" w:fill="D9E2F3" w:themeFill="accent5" w:themeFillTint="33"/>
          </w:tcPr>
          <w:p>
            <w:pPr>
              <w:rPr>
                <w:rFonts w:ascii="Times New Roman" w:hAnsi="Times New Roman" w:cs="Times New Roman"/>
              </w:rPr>
            </w:pPr>
            <w:r>
              <w:rPr>
                <w:rFonts w:ascii="Times New Roman" w:hAnsi="Times New Roman" w:cs="Times New Roman"/>
              </w:rPr>
              <w:t xml:space="preserve">Енглески језик </w:t>
            </w:r>
          </w:p>
        </w:tc>
        <w:tc>
          <w:tcPr>
            <w:tcW w:w="986" w:type="pct"/>
            <w:shd w:val="clear" w:color="auto" w:fill="D9E2F3" w:themeFill="accent5" w:themeFillTint="33"/>
          </w:tcPr>
          <w:p>
            <w:pPr>
              <w:rPr>
                <w:rFonts w:ascii="Times New Roman" w:hAnsi="Times New Roman" w:cs="Times New Roman"/>
              </w:rPr>
            </w:pPr>
            <w:r>
              <w:rPr>
                <w:rFonts w:ascii="Times New Roman" w:hAnsi="Times New Roman" w:cs="Times New Roman"/>
              </w:rPr>
              <w:t>Музичка култура</w:t>
            </w:r>
          </w:p>
        </w:tc>
        <w:tc>
          <w:tcPr>
            <w:tcW w:w="807" w:type="pct"/>
            <w:shd w:val="clear" w:color="auto" w:fill="D9E2F3" w:themeFill="accent5" w:themeFillTint="33"/>
          </w:tcPr>
          <w:p>
            <w:pPr>
              <w:rPr>
                <w:rFonts w:ascii="Times New Roman" w:hAnsi="Times New Roman" w:cs="Times New Roman"/>
              </w:rPr>
            </w:pPr>
            <w:r>
              <w:rPr>
                <w:rFonts w:ascii="Times New Roman" w:hAnsi="Times New Roman" w:cs="Times New Roman"/>
              </w:rPr>
              <w:t xml:space="preserve">Енглески језик </w:t>
            </w:r>
          </w:p>
        </w:tc>
        <w:tc>
          <w:tcPr>
            <w:tcW w:w="746" w:type="pct"/>
            <w:shd w:val="clear" w:color="auto" w:fill="D9E2F3" w:themeFill="accent5" w:themeFillTint="33"/>
          </w:tcPr>
          <w:p>
            <w:pPr>
              <w:rPr>
                <w:rFonts w:ascii="Times New Roman" w:hAnsi="Times New Roman" w:cs="Times New Roman"/>
              </w:rPr>
            </w:pPr>
            <w:r>
              <w:rPr>
                <w:rFonts w:ascii="Times New Roman" w:hAnsi="Times New Roman" w:cs="Times New Roman"/>
              </w:rPr>
              <w:t>Дигитални свет</w:t>
            </w:r>
          </w:p>
        </w:tc>
        <w:tc>
          <w:tcPr>
            <w:tcW w:w="1052" w:type="pct"/>
            <w:shd w:val="clear" w:color="auto" w:fill="D9E2F3" w:themeFill="accent5" w:themeFillTint="33"/>
          </w:tcPr>
          <w:p>
            <w:pPr>
              <w:rPr>
                <w:rFonts w:ascii="Times New Roman" w:hAnsi="Times New Roman" w:cs="Times New Roman"/>
              </w:rPr>
            </w:pPr>
            <w:r>
              <w:rPr>
                <w:rFonts w:ascii="Times New Roman" w:hAnsi="Times New Roman" w:cs="Times New Roman"/>
              </w:rPr>
              <w:t>Физичко и здравствено васпитање</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499" w:type="pct"/>
            <w:tcBorders>
              <w:left w:val="single" w:color="FFFFFF" w:themeColor="background1" w:sz="4" w:space="0"/>
              <w:bottom w:val="single" w:color="FFFFFF" w:themeColor="background1" w:sz="4" w:space="0"/>
            </w:tcBorders>
            <w:shd w:val="clear" w:color="auto" w:fill="4472C4" w:themeFill="accent5"/>
          </w:tcPr>
          <w:p>
            <w:pPr>
              <w:rPr>
                <w:rFonts w:ascii="Times New Roman" w:hAnsi="Times New Roman" w:cs="Times New Roman"/>
                <w:b w:val="0"/>
                <w:bCs w:val="0"/>
                <w:color w:val="FFFFFF" w:themeColor="background1"/>
              </w:rPr>
            </w:pPr>
            <w:r>
              <w:rPr>
                <w:rFonts w:ascii="Times New Roman" w:hAnsi="Times New Roman" w:cs="Times New Roman"/>
                <w:b/>
                <w:bCs/>
                <w:color w:val="FFFFFF" w:themeColor="background1"/>
              </w:rPr>
              <w:t>5.</w:t>
            </w:r>
          </w:p>
        </w:tc>
        <w:tc>
          <w:tcPr>
            <w:tcW w:w="910" w:type="pct"/>
            <w:shd w:val="clear" w:color="auto" w:fill="B4C6E7" w:themeFill="accent5" w:themeFillTint="66"/>
          </w:tcPr>
          <w:p>
            <w:pPr>
              <w:rPr>
                <w:rFonts w:ascii="Times New Roman" w:hAnsi="Times New Roman" w:cs="Times New Roman"/>
              </w:rPr>
            </w:pPr>
            <w:r>
              <w:rPr>
                <w:rFonts w:ascii="Times New Roman" w:hAnsi="Times New Roman" w:cs="Times New Roman"/>
              </w:rPr>
              <w:t>Ваннаставне активности</w:t>
            </w:r>
          </w:p>
        </w:tc>
        <w:tc>
          <w:tcPr>
            <w:tcW w:w="986" w:type="pct"/>
            <w:shd w:val="clear" w:color="auto" w:fill="B4C6E7" w:themeFill="accent5" w:themeFillTint="66"/>
          </w:tcPr>
          <w:p>
            <w:pPr>
              <w:rPr>
                <w:rFonts w:ascii="Times New Roman" w:hAnsi="Times New Roman" w:cs="Times New Roman"/>
              </w:rPr>
            </w:pPr>
          </w:p>
        </w:tc>
        <w:tc>
          <w:tcPr>
            <w:tcW w:w="807" w:type="pct"/>
            <w:shd w:val="clear" w:color="auto" w:fill="B4C6E7" w:themeFill="accent5" w:themeFillTint="66"/>
          </w:tcPr>
          <w:p>
            <w:pPr>
              <w:rPr>
                <w:rFonts w:ascii="Times New Roman" w:hAnsi="Times New Roman" w:cs="Times New Roman"/>
              </w:rPr>
            </w:pPr>
            <w:r>
              <w:rPr>
                <w:rFonts w:ascii="Times New Roman" w:hAnsi="Times New Roman" w:cs="Times New Roman"/>
              </w:rPr>
              <w:t>Допунска настава</w:t>
            </w:r>
          </w:p>
        </w:tc>
        <w:tc>
          <w:tcPr>
            <w:tcW w:w="746" w:type="pct"/>
            <w:shd w:val="clear" w:color="auto" w:fill="B4C6E7" w:themeFill="accent5" w:themeFillTint="66"/>
          </w:tcPr>
          <w:p>
            <w:pPr>
              <w:rPr>
                <w:rFonts w:ascii="Times New Roman" w:hAnsi="Times New Roman" w:cs="Times New Roman"/>
              </w:rPr>
            </w:pPr>
            <w:r>
              <w:rPr>
                <w:rFonts w:ascii="Times New Roman" w:hAnsi="Times New Roman" w:cs="Times New Roman"/>
              </w:rPr>
              <w:t>Верска настава</w:t>
            </w:r>
          </w:p>
          <w:p>
            <w:pPr>
              <w:rPr>
                <w:rFonts w:ascii="Times New Roman" w:hAnsi="Times New Roman" w:cs="Times New Roman"/>
              </w:rPr>
            </w:pPr>
          </w:p>
        </w:tc>
        <w:tc>
          <w:tcPr>
            <w:tcW w:w="1052" w:type="pct"/>
            <w:shd w:val="clear" w:color="auto" w:fill="B4C6E7" w:themeFill="accent5" w:themeFillTint="66"/>
          </w:tcPr>
          <w:p>
            <w:pPr>
              <w:rPr>
                <w:rFonts w:ascii="Times New Roman" w:hAnsi="Times New Roman" w:cs="Times New Roman"/>
              </w:rPr>
            </w:pPr>
            <w:r>
              <w:rPr>
                <w:rFonts w:ascii="Times New Roman" w:hAnsi="Times New Roman" w:cs="Times New Roman"/>
              </w:rPr>
              <w:t>Час одељенског старешине</w:t>
            </w:r>
          </w:p>
        </w:tc>
      </w:tr>
    </w:tbl>
    <w:p>
      <w:pPr>
        <w:rPr>
          <w:rFonts w:ascii="Times New Roman" w:hAnsi="Times New Roman" w:cs="Times New Roman"/>
          <w:sz w:val="40"/>
          <w:szCs w:val="40"/>
        </w:rPr>
      </w:pPr>
    </w:p>
    <w:p>
      <w:pPr>
        <w:numPr>
          <w:ilvl w:val="0"/>
          <w:numId w:val="155"/>
        </w:numPr>
        <w:jc w:val="both"/>
        <w:rPr>
          <w:rFonts w:ascii="Times New Roman" w:hAnsi="Times New Roman" w:cs="Times New Roman"/>
          <w:b/>
          <w:bCs/>
          <w:sz w:val="24"/>
          <w:szCs w:val="24"/>
        </w:rPr>
      </w:pPr>
      <w:r>
        <w:rPr>
          <w:rFonts w:ascii="Times New Roman" w:hAnsi="Times New Roman" w:cs="Times New Roman"/>
          <w:b/>
          <w:bCs/>
          <w:sz w:val="24"/>
          <w:szCs w:val="24"/>
        </w:rPr>
        <w:t>Разред</w:t>
      </w:r>
    </w:p>
    <w:p>
      <w:pPr>
        <w:jc w:val="both"/>
        <w:rPr>
          <w:rFonts w:ascii="Times New Roman" w:hAnsi="Times New Roman" w:cs="Times New Roman"/>
          <w:b/>
          <w:bCs/>
          <w:sz w:val="24"/>
          <w:szCs w:val="24"/>
        </w:rPr>
      </w:pPr>
      <w:r>
        <w:rPr>
          <w:rFonts w:ascii="Times New Roman" w:hAnsi="Times New Roman" w:cs="Times New Roman"/>
          <w:b/>
          <w:bCs/>
          <w:sz w:val="24"/>
          <w:szCs w:val="24"/>
        </w:rPr>
        <w:t>Учитељица: Јасмина Игић</w:t>
      </w:r>
    </w:p>
    <w:p>
      <w:pPr>
        <w:jc w:val="both"/>
        <w:rPr>
          <w:rFonts w:ascii="Times New Roman" w:hAnsi="Times New Roman" w:cs="Times New Roman"/>
          <w:b/>
          <w:bCs/>
          <w:sz w:val="24"/>
          <w:szCs w:val="24"/>
        </w:rPr>
      </w:pP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838"/>
        <w:gridCol w:w="1718"/>
        <w:gridCol w:w="1456"/>
        <w:gridCol w:w="1455"/>
        <w:gridCol w:w="1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26" w:type="pct"/>
            <w:tcBorders>
              <w:top w:val="single" w:color="auto" w:sz="4" w:space="0"/>
              <w:left w:val="single" w:color="auto" w:sz="4" w:space="0"/>
              <w:bottom w:val="single" w:color="auto" w:sz="4" w:space="0"/>
              <w:right w:val="single" w:color="auto" w:sz="4" w:space="0"/>
            </w:tcBorders>
            <w:shd w:val="clear" w:color="auto" w:fill="5B9BD5" w:themeFill="accent1"/>
          </w:tcPr>
          <w:p>
            <w:pPr>
              <w:jc w:val="center"/>
              <w:rPr>
                <w:rFonts w:ascii="Calibri" w:hAnsi="Calibri" w:eastAsia="Calibri" w:cs="Times New Roman"/>
                <w:b/>
                <w:sz w:val="32"/>
              </w:rPr>
            </w:pPr>
            <w:r>
              <w:rPr>
                <w:rFonts w:ascii="Calibri" w:hAnsi="Calibri" w:eastAsia="Calibri" w:cs="Times New Roman"/>
                <w:b/>
                <w:sz w:val="32"/>
              </w:rPr>
              <w:t>Р.бр.</w:t>
            </w:r>
          </w:p>
        </w:tc>
        <w:tc>
          <w:tcPr>
            <w:tcW w:w="981" w:type="pct"/>
            <w:tcBorders>
              <w:top w:val="single" w:color="auto" w:sz="4" w:space="0"/>
              <w:left w:val="single" w:color="auto" w:sz="4" w:space="0"/>
              <w:bottom w:val="single" w:color="auto" w:sz="4" w:space="0"/>
              <w:right w:val="single" w:color="auto" w:sz="4" w:space="0"/>
            </w:tcBorders>
            <w:shd w:val="clear" w:color="auto" w:fill="5B9BD5" w:themeFill="accent1"/>
          </w:tcPr>
          <w:p>
            <w:pPr>
              <w:jc w:val="center"/>
              <w:rPr>
                <w:rFonts w:ascii="Calibri" w:hAnsi="Calibri" w:eastAsia="Calibri" w:cs="Times New Roman"/>
                <w:b/>
                <w:sz w:val="32"/>
              </w:rPr>
            </w:pPr>
            <w:r>
              <w:rPr>
                <w:rFonts w:ascii="Calibri" w:hAnsi="Calibri" w:eastAsia="Calibri" w:cs="Times New Roman"/>
                <w:b/>
                <w:sz w:val="32"/>
              </w:rPr>
              <w:t>Понедељак</w:t>
            </w:r>
          </w:p>
        </w:tc>
        <w:tc>
          <w:tcPr>
            <w:tcW w:w="941" w:type="pct"/>
            <w:tcBorders>
              <w:top w:val="single" w:color="auto" w:sz="4" w:space="0"/>
              <w:left w:val="single" w:color="auto" w:sz="4" w:space="0"/>
              <w:bottom w:val="single" w:color="auto" w:sz="4" w:space="0"/>
              <w:right w:val="single" w:color="auto" w:sz="4" w:space="0"/>
            </w:tcBorders>
            <w:shd w:val="clear" w:color="auto" w:fill="5B9BD5" w:themeFill="accent1"/>
          </w:tcPr>
          <w:p>
            <w:pPr>
              <w:jc w:val="center"/>
              <w:rPr>
                <w:rFonts w:ascii="Calibri" w:hAnsi="Calibri" w:eastAsia="Calibri" w:cs="Times New Roman"/>
                <w:b/>
                <w:sz w:val="32"/>
              </w:rPr>
            </w:pPr>
            <w:r>
              <w:rPr>
                <w:rFonts w:ascii="Calibri" w:hAnsi="Calibri" w:eastAsia="Calibri" w:cs="Times New Roman"/>
                <w:b/>
                <w:sz w:val="32"/>
              </w:rPr>
              <w:t>Уторак</w:t>
            </w:r>
          </w:p>
        </w:tc>
        <w:tc>
          <w:tcPr>
            <w:tcW w:w="800" w:type="pct"/>
            <w:tcBorders>
              <w:top w:val="single" w:color="auto" w:sz="4" w:space="0"/>
              <w:left w:val="single" w:color="auto" w:sz="4" w:space="0"/>
              <w:bottom w:val="single" w:color="auto" w:sz="4" w:space="0"/>
              <w:right w:val="single" w:color="auto" w:sz="4" w:space="0"/>
            </w:tcBorders>
            <w:shd w:val="clear" w:color="auto" w:fill="5B9BD5" w:themeFill="accent1"/>
          </w:tcPr>
          <w:p>
            <w:pPr>
              <w:jc w:val="center"/>
              <w:rPr>
                <w:rFonts w:ascii="Calibri" w:hAnsi="Calibri" w:eastAsia="Calibri" w:cs="Times New Roman"/>
                <w:b/>
                <w:sz w:val="32"/>
              </w:rPr>
            </w:pPr>
            <w:r>
              <w:rPr>
                <w:rFonts w:ascii="Calibri" w:hAnsi="Calibri" w:eastAsia="Calibri" w:cs="Times New Roman"/>
                <w:b/>
                <w:sz w:val="32"/>
              </w:rPr>
              <w:t>Среда</w:t>
            </w:r>
          </w:p>
        </w:tc>
        <w:tc>
          <w:tcPr>
            <w:tcW w:w="799" w:type="pct"/>
            <w:tcBorders>
              <w:top w:val="single" w:color="auto" w:sz="4" w:space="0"/>
              <w:left w:val="single" w:color="auto" w:sz="4" w:space="0"/>
              <w:bottom w:val="single" w:color="auto" w:sz="4" w:space="0"/>
              <w:right w:val="single" w:color="auto" w:sz="4" w:space="0"/>
            </w:tcBorders>
            <w:shd w:val="clear" w:color="auto" w:fill="5B9BD5" w:themeFill="accent1"/>
          </w:tcPr>
          <w:p>
            <w:pPr>
              <w:jc w:val="center"/>
              <w:rPr>
                <w:rFonts w:ascii="Calibri" w:hAnsi="Calibri" w:eastAsia="Calibri" w:cs="Times New Roman"/>
                <w:b/>
                <w:sz w:val="32"/>
              </w:rPr>
            </w:pPr>
            <w:r>
              <w:rPr>
                <w:rFonts w:ascii="Calibri" w:hAnsi="Calibri" w:eastAsia="Calibri" w:cs="Times New Roman"/>
                <w:b/>
                <w:sz w:val="32"/>
              </w:rPr>
              <w:t>Четвртак</w:t>
            </w:r>
          </w:p>
        </w:tc>
        <w:tc>
          <w:tcPr>
            <w:tcW w:w="1049" w:type="pct"/>
            <w:tcBorders>
              <w:top w:val="single" w:color="auto" w:sz="4" w:space="0"/>
              <w:left w:val="single" w:color="auto" w:sz="4" w:space="0"/>
              <w:bottom w:val="single" w:color="auto" w:sz="4" w:space="0"/>
              <w:right w:val="single" w:color="auto" w:sz="4" w:space="0"/>
            </w:tcBorders>
            <w:shd w:val="clear" w:color="auto" w:fill="5B9BD5" w:themeFill="accent1"/>
          </w:tcPr>
          <w:p>
            <w:pPr>
              <w:jc w:val="center"/>
              <w:rPr>
                <w:rFonts w:ascii="Calibri" w:hAnsi="Calibri" w:eastAsia="Calibri" w:cs="Times New Roman"/>
                <w:b/>
                <w:sz w:val="32"/>
              </w:rPr>
            </w:pPr>
            <w:r>
              <w:rPr>
                <w:rFonts w:ascii="Calibri" w:hAnsi="Calibri" w:eastAsia="Calibri" w:cs="Times New Roman"/>
                <w:b/>
                <w:sz w:val="32"/>
              </w:rPr>
              <w:t>Петак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426" w:type="pct"/>
            <w:tcBorders>
              <w:top w:val="single" w:color="auto" w:sz="4" w:space="0"/>
              <w:left w:val="single" w:color="auto" w:sz="4" w:space="0"/>
              <w:bottom w:val="single" w:color="auto" w:sz="4" w:space="0"/>
              <w:right w:val="single" w:color="auto" w:sz="4" w:space="0"/>
            </w:tcBorders>
          </w:tcPr>
          <w:p>
            <w:pPr>
              <w:numPr>
                <w:ilvl w:val="0"/>
                <w:numId w:val="156"/>
              </w:numPr>
              <w:contextualSpacing/>
              <w:jc w:val="center"/>
              <w:rPr>
                <w:rFonts w:ascii="Calibri" w:hAnsi="Calibri" w:eastAsia="Calibri" w:cs="Times New Roman"/>
                <w:b/>
                <w:sz w:val="40"/>
              </w:rPr>
            </w:pPr>
          </w:p>
        </w:tc>
        <w:tc>
          <w:tcPr>
            <w:tcW w:w="981"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Српски језик</w:t>
            </w:r>
          </w:p>
        </w:tc>
        <w:tc>
          <w:tcPr>
            <w:tcW w:w="941"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Математика</w:t>
            </w:r>
          </w:p>
        </w:tc>
        <w:tc>
          <w:tcPr>
            <w:tcW w:w="800"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Српски језик</w:t>
            </w:r>
          </w:p>
        </w:tc>
        <w:tc>
          <w:tcPr>
            <w:tcW w:w="799"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Математика</w:t>
            </w:r>
          </w:p>
        </w:tc>
        <w:tc>
          <w:tcPr>
            <w:tcW w:w="1049"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Српски језик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26" w:type="pct"/>
            <w:tcBorders>
              <w:top w:val="single" w:color="auto" w:sz="4" w:space="0"/>
              <w:left w:val="single" w:color="auto" w:sz="4" w:space="0"/>
              <w:bottom w:val="single" w:color="auto" w:sz="4" w:space="0"/>
              <w:right w:val="single" w:color="auto" w:sz="4" w:space="0"/>
            </w:tcBorders>
          </w:tcPr>
          <w:p>
            <w:pPr>
              <w:numPr>
                <w:ilvl w:val="0"/>
                <w:numId w:val="156"/>
              </w:numPr>
              <w:contextualSpacing/>
              <w:jc w:val="center"/>
              <w:rPr>
                <w:rFonts w:ascii="Calibri" w:hAnsi="Calibri" w:eastAsia="Calibri" w:cs="Times New Roman"/>
                <w:b/>
                <w:sz w:val="40"/>
              </w:rPr>
            </w:pPr>
          </w:p>
        </w:tc>
        <w:tc>
          <w:tcPr>
            <w:tcW w:w="981"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 xml:space="preserve">Енглески  језик </w:t>
            </w:r>
          </w:p>
        </w:tc>
        <w:tc>
          <w:tcPr>
            <w:tcW w:w="941"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Српски језик</w:t>
            </w:r>
          </w:p>
        </w:tc>
        <w:tc>
          <w:tcPr>
            <w:tcW w:w="800"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Енглески језик</w:t>
            </w:r>
          </w:p>
        </w:tc>
        <w:tc>
          <w:tcPr>
            <w:tcW w:w="799"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Српски језик</w:t>
            </w:r>
          </w:p>
        </w:tc>
        <w:tc>
          <w:tcPr>
            <w:tcW w:w="1049"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Математика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426" w:type="pct"/>
            <w:tcBorders>
              <w:top w:val="single" w:color="auto" w:sz="4" w:space="0"/>
              <w:left w:val="single" w:color="auto" w:sz="4" w:space="0"/>
              <w:bottom w:val="single" w:color="auto" w:sz="4" w:space="0"/>
              <w:right w:val="single" w:color="auto" w:sz="4" w:space="0"/>
            </w:tcBorders>
          </w:tcPr>
          <w:p>
            <w:pPr>
              <w:numPr>
                <w:ilvl w:val="0"/>
                <w:numId w:val="156"/>
              </w:numPr>
              <w:contextualSpacing/>
              <w:jc w:val="center"/>
              <w:rPr>
                <w:rFonts w:ascii="Calibri" w:hAnsi="Calibri" w:eastAsia="Calibri" w:cs="Times New Roman"/>
                <w:b/>
                <w:sz w:val="40"/>
              </w:rPr>
            </w:pPr>
          </w:p>
        </w:tc>
        <w:tc>
          <w:tcPr>
            <w:tcW w:w="981"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Математика</w:t>
            </w:r>
          </w:p>
        </w:tc>
        <w:tc>
          <w:tcPr>
            <w:tcW w:w="941"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Музичка култура</w:t>
            </w:r>
          </w:p>
        </w:tc>
        <w:tc>
          <w:tcPr>
            <w:tcW w:w="800"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 xml:space="preserve">Математика </w:t>
            </w:r>
          </w:p>
        </w:tc>
        <w:tc>
          <w:tcPr>
            <w:tcW w:w="799"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Физичко и здравствено васпитање</w:t>
            </w:r>
          </w:p>
        </w:tc>
        <w:tc>
          <w:tcPr>
            <w:tcW w:w="1049"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Ликовна култура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26" w:type="pct"/>
            <w:tcBorders>
              <w:top w:val="single" w:color="auto" w:sz="4" w:space="0"/>
              <w:left w:val="single" w:color="auto" w:sz="4" w:space="0"/>
              <w:bottom w:val="single" w:color="auto" w:sz="4" w:space="0"/>
              <w:right w:val="single" w:color="auto" w:sz="4" w:space="0"/>
            </w:tcBorders>
          </w:tcPr>
          <w:p>
            <w:pPr>
              <w:numPr>
                <w:ilvl w:val="0"/>
                <w:numId w:val="156"/>
              </w:numPr>
              <w:contextualSpacing/>
              <w:jc w:val="center"/>
              <w:rPr>
                <w:rFonts w:ascii="Calibri" w:hAnsi="Calibri" w:eastAsia="Calibri" w:cs="Times New Roman"/>
                <w:b/>
                <w:sz w:val="40"/>
              </w:rPr>
            </w:pPr>
          </w:p>
        </w:tc>
        <w:tc>
          <w:tcPr>
            <w:tcW w:w="981"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 xml:space="preserve">Свет око нас </w:t>
            </w:r>
          </w:p>
        </w:tc>
        <w:tc>
          <w:tcPr>
            <w:tcW w:w="941"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Физичко и здравствено васпитање</w:t>
            </w:r>
          </w:p>
        </w:tc>
        <w:tc>
          <w:tcPr>
            <w:tcW w:w="800"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Свет око нас</w:t>
            </w:r>
          </w:p>
        </w:tc>
        <w:tc>
          <w:tcPr>
            <w:tcW w:w="799"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Дигитални свет</w:t>
            </w:r>
          </w:p>
        </w:tc>
        <w:tc>
          <w:tcPr>
            <w:tcW w:w="1049"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Ликовна култура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26" w:type="pct"/>
            <w:tcBorders>
              <w:top w:val="single" w:color="auto" w:sz="4" w:space="0"/>
              <w:left w:val="single" w:color="auto" w:sz="4" w:space="0"/>
              <w:bottom w:val="single" w:color="auto" w:sz="4" w:space="0"/>
              <w:right w:val="single" w:color="auto" w:sz="4" w:space="0"/>
            </w:tcBorders>
          </w:tcPr>
          <w:p>
            <w:pPr>
              <w:numPr>
                <w:ilvl w:val="0"/>
                <w:numId w:val="156"/>
              </w:numPr>
              <w:contextualSpacing/>
              <w:jc w:val="center"/>
              <w:rPr>
                <w:rFonts w:ascii="Calibri" w:hAnsi="Calibri" w:eastAsia="Calibri" w:cs="Times New Roman"/>
                <w:b/>
                <w:sz w:val="40"/>
              </w:rPr>
            </w:pPr>
          </w:p>
        </w:tc>
        <w:tc>
          <w:tcPr>
            <w:tcW w:w="981"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Физичко и здравствено васпитање</w:t>
            </w:r>
          </w:p>
        </w:tc>
        <w:tc>
          <w:tcPr>
            <w:tcW w:w="941"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Ваннаставне активности</w:t>
            </w:r>
          </w:p>
        </w:tc>
        <w:tc>
          <w:tcPr>
            <w:tcW w:w="800"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Час одељењског старешине</w:t>
            </w:r>
          </w:p>
        </w:tc>
        <w:tc>
          <w:tcPr>
            <w:tcW w:w="799"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Верска настава</w:t>
            </w:r>
          </w:p>
        </w:tc>
        <w:tc>
          <w:tcPr>
            <w:tcW w:w="1049" w:type="pct"/>
            <w:tcBorders>
              <w:top w:val="single" w:color="auto" w:sz="4" w:space="0"/>
              <w:left w:val="single" w:color="auto" w:sz="4" w:space="0"/>
              <w:bottom w:val="single" w:color="auto" w:sz="4" w:space="0"/>
              <w:right w:val="single" w:color="auto" w:sz="4" w:space="0"/>
            </w:tcBorders>
          </w:tcPr>
          <w:p>
            <w:pPr>
              <w:jc w:val="center"/>
              <w:rPr>
                <w:rFonts w:ascii="Calibri" w:hAnsi="Calibri" w:eastAsia="Calibri" w:cs="Times New Roman"/>
              </w:rPr>
            </w:pPr>
            <w:r>
              <w:rPr>
                <w:rFonts w:ascii="Calibri" w:hAnsi="Calibri" w:eastAsia="Calibri" w:cs="Times New Roman"/>
              </w:rPr>
              <w:t>Допунска настава</w:t>
            </w:r>
          </w:p>
        </w:tc>
      </w:tr>
    </w:tbl>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numPr>
          <w:ilvl w:val="0"/>
          <w:numId w:val="155"/>
        </w:numPr>
        <w:jc w:val="both"/>
        <w:rPr>
          <w:rFonts w:ascii="Times New Roman" w:hAnsi="Times New Roman" w:cs="Times New Roman"/>
          <w:b/>
          <w:bCs/>
          <w:sz w:val="24"/>
          <w:szCs w:val="24"/>
        </w:rPr>
      </w:pPr>
      <w:r>
        <w:rPr>
          <w:rFonts w:ascii="Times New Roman" w:hAnsi="Times New Roman" w:cs="Times New Roman"/>
          <w:b/>
          <w:bCs/>
          <w:sz w:val="24"/>
          <w:szCs w:val="24"/>
        </w:rPr>
        <w:t>Разред</w:t>
      </w:r>
    </w:p>
    <w:p>
      <w:pPr>
        <w:jc w:val="both"/>
        <w:rPr>
          <w:rFonts w:ascii="Times New Roman" w:hAnsi="Times New Roman" w:cs="Times New Roman"/>
          <w:b/>
          <w:bCs/>
          <w:sz w:val="24"/>
          <w:szCs w:val="24"/>
        </w:rPr>
      </w:pPr>
      <w:r>
        <w:rPr>
          <w:rFonts w:ascii="Times New Roman" w:hAnsi="Times New Roman" w:cs="Times New Roman"/>
          <w:b/>
          <w:bCs/>
          <w:sz w:val="24"/>
          <w:szCs w:val="24"/>
        </w:rPr>
        <w:t>Учитељица: Милена Крстић</w:t>
      </w:r>
    </w:p>
    <w:tbl>
      <w:tblPr>
        <w:tblStyle w:val="14"/>
        <w:tblpPr w:leftFromText="180" w:rightFromText="180" w:vertAnchor="text" w:horzAnchor="page" w:tblpXSpec="center" w:tblpY="227"/>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1752"/>
        <w:gridCol w:w="1588"/>
        <w:gridCol w:w="1617"/>
        <w:gridCol w:w="1693"/>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FFFFFF" w:themeFill="background1"/>
          </w:tcPr>
          <w:p>
            <w:r>
              <w:t xml:space="preserve">ОРГАНИЗАЦИЈА НАСТАВЕ </w:t>
            </w:r>
            <w:r>
              <w:rPr>
                <w:b/>
              </w:rPr>
              <w:t>– У ШКОЛИ – ПРЕ ПОДНЕ                                                                                                                 ШКОЛСКА 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shd w:val="clear" w:color="auto" w:fill="FFFF00"/>
          </w:tcPr>
          <w:p>
            <w:pPr>
              <w:jc w:val="center"/>
            </w:pPr>
            <w:r>
              <w:t xml:space="preserve">РЕД. БР. ЧАСА </w:t>
            </w:r>
          </w:p>
        </w:tc>
        <w:tc>
          <w:tcPr>
            <w:tcW w:w="946" w:type="pct"/>
            <w:shd w:val="clear" w:color="auto" w:fill="FFFF00"/>
          </w:tcPr>
          <w:p>
            <w:pPr>
              <w:jc w:val="center"/>
            </w:pPr>
            <w:r>
              <w:t>ПОНЕДЕЉАК</w:t>
            </w:r>
          </w:p>
        </w:tc>
        <w:tc>
          <w:tcPr>
            <w:tcW w:w="841" w:type="pct"/>
            <w:shd w:val="clear" w:color="auto" w:fill="FFFF00"/>
          </w:tcPr>
          <w:p>
            <w:pPr>
              <w:jc w:val="center"/>
            </w:pPr>
            <w:r>
              <w:t>УТОРАК</w:t>
            </w:r>
          </w:p>
        </w:tc>
        <w:tc>
          <w:tcPr>
            <w:tcW w:w="873" w:type="pct"/>
            <w:shd w:val="clear" w:color="auto" w:fill="FFFF00"/>
          </w:tcPr>
          <w:p>
            <w:pPr>
              <w:jc w:val="center"/>
            </w:pPr>
            <w:r>
              <w:t>СРЕДА</w:t>
            </w:r>
          </w:p>
        </w:tc>
        <w:tc>
          <w:tcPr>
            <w:tcW w:w="914" w:type="pct"/>
            <w:shd w:val="clear" w:color="auto" w:fill="FFFF00"/>
          </w:tcPr>
          <w:p>
            <w:pPr>
              <w:jc w:val="center"/>
            </w:pPr>
            <w:r>
              <w:t>ЧЕТВРТАК</w:t>
            </w:r>
          </w:p>
        </w:tc>
        <w:tc>
          <w:tcPr>
            <w:tcW w:w="897" w:type="pct"/>
            <w:shd w:val="clear" w:color="auto" w:fill="FFFF00"/>
          </w:tcPr>
          <w:p>
            <w:pPr>
              <w:jc w:val="center"/>
            </w:pPr>
            <w:r>
              <w:t>ПЕТАК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shd w:val="clear" w:color="auto" w:fill="FFFFFF" w:themeFill="background1"/>
          </w:tcPr>
          <w:p>
            <w:pPr>
              <w:pStyle w:val="29"/>
              <w:numPr>
                <w:ilvl w:val="0"/>
                <w:numId w:val="157"/>
              </w:numPr>
              <w:rPr>
                <w:b/>
              </w:rPr>
            </w:pPr>
          </w:p>
        </w:tc>
        <w:tc>
          <w:tcPr>
            <w:tcW w:w="946" w:type="pct"/>
            <w:shd w:val="clear" w:color="auto" w:fill="FFFFFF" w:themeFill="background1"/>
          </w:tcPr>
          <w:p>
            <w:r>
              <w:t>СРПСКИ  ЈЕЗИК</w:t>
            </w:r>
          </w:p>
        </w:tc>
        <w:tc>
          <w:tcPr>
            <w:tcW w:w="841" w:type="pct"/>
            <w:shd w:val="clear" w:color="auto" w:fill="FFFFFF" w:themeFill="background1"/>
          </w:tcPr>
          <w:p>
            <w:r>
              <w:t>МАТЕМАТИКА</w:t>
            </w:r>
          </w:p>
        </w:tc>
        <w:tc>
          <w:tcPr>
            <w:tcW w:w="873" w:type="pct"/>
            <w:shd w:val="clear" w:color="auto" w:fill="FFFFFF" w:themeFill="background1"/>
          </w:tcPr>
          <w:p>
            <w:r>
              <w:t>СРПСКИ  ЈЕЗИК</w:t>
            </w:r>
          </w:p>
        </w:tc>
        <w:tc>
          <w:tcPr>
            <w:tcW w:w="914" w:type="pct"/>
            <w:shd w:val="clear" w:color="auto" w:fill="FFFFFF" w:themeFill="background1"/>
          </w:tcPr>
          <w:p>
            <w:r>
              <w:t>МАТЕМАТИКА</w:t>
            </w:r>
          </w:p>
        </w:tc>
        <w:tc>
          <w:tcPr>
            <w:tcW w:w="897" w:type="pct"/>
            <w:shd w:val="clear" w:color="auto" w:fill="FFFFFF" w:themeFill="background1"/>
          </w:tcPr>
          <w:p>
            <w:r>
              <w:t>СРПСКИ ЈЕЗИК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shd w:val="clear" w:color="auto" w:fill="FFFFFF" w:themeFill="background1"/>
          </w:tcPr>
          <w:p>
            <w:pPr>
              <w:pStyle w:val="29"/>
              <w:numPr>
                <w:ilvl w:val="0"/>
                <w:numId w:val="157"/>
              </w:numPr>
              <w:rPr>
                <w:b/>
              </w:rPr>
            </w:pPr>
          </w:p>
        </w:tc>
        <w:tc>
          <w:tcPr>
            <w:tcW w:w="946" w:type="pct"/>
            <w:shd w:val="clear" w:color="auto" w:fill="FFFFFF" w:themeFill="background1"/>
          </w:tcPr>
          <w:p>
            <w:r>
              <w:t>МАТЕМАТИКА</w:t>
            </w:r>
          </w:p>
        </w:tc>
        <w:tc>
          <w:tcPr>
            <w:tcW w:w="841" w:type="pct"/>
            <w:shd w:val="clear" w:color="auto" w:fill="FFFFFF" w:themeFill="background1"/>
          </w:tcPr>
          <w:p>
            <w:r>
              <w:t>СРПСКИ ЈЕЗИК</w:t>
            </w:r>
          </w:p>
        </w:tc>
        <w:tc>
          <w:tcPr>
            <w:tcW w:w="873" w:type="pct"/>
            <w:shd w:val="clear" w:color="auto" w:fill="FFFFFF" w:themeFill="background1"/>
          </w:tcPr>
          <w:p>
            <w:r>
              <w:t>МАТЕМАТИКА</w:t>
            </w:r>
          </w:p>
        </w:tc>
        <w:tc>
          <w:tcPr>
            <w:tcW w:w="914" w:type="pct"/>
            <w:shd w:val="clear" w:color="auto" w:fill="FFFFFF" w:themeFill="background1"/>
          </w:tcPr>
          <w:p>
            <w:r>
              <w:t>СРПСКИ ЈЕЗИК</w:t>
            </w:r>
          </w:p>
        </w:tc>
        <w:tc>
          <w:tcPr>
            <w:tcW w:w="897" w:type="pct"/>
            <w:shd w:val="clear" w:color="auto" w:fill="FFFFFF" w:themeFill="background1"/>
          </w:tcPr>
          <w:p>
            <w:r>
              <w:t>МАТЕМАТИКА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shd w:val="clear" w:color="auto" w:fill="FFFFFF" w:themeFill="background1"/>
          </w:tcPr>
          <w:p>
            <w:pPr>
              <w:pStyle w:val="29"/>
              <w:numPr>
                <w:ilvl w:val="0"/>
                <w:numId w:val="157"/>
              </w:numPr>
              <w:rPr>
                <w:b/>
              </w:rPr>
            </w:pPr>
          </w:p>
        </w:tc>
        <w:tc>
          <w:tcPr>
            <w:tcW w:w="946" w:type="pct"/>
            <w:shd w:val="clear" w:color="auto" w:fill="FFFFFF" w:themeFill="background1"/>
          </w:tcPr>
          <w:p>
            <w:r>
              <w:t>ЕНГЛЕСКИ ЈЕЗИК</w:t>
            </w:r>
          </w:p>
        </w:tc>
        <w:tc>
          <w:tcPr>
            <w:tcW w:w="841" w:type="pct"/>
            <w:shd w:val="clear" w:color="auto" w:fill="FFFFFF" w:themeFill="background1"/>
          </w:tcPr>
          <w:p>
            <w:r>
              <w:t>МУЗИЧКА КУЛТУРА</w:t>
            </w:r>
          </w:p>
        </w:tc>
        <w:tc>
          <w:tcPr>
            <w:tcW w:w="873" w:type="pct"/>
            <w:shd w:val="clear" w:color="auto" w:fill="FFFFFF" w:themeFill="background1"/>
          </w:tcPr>
          <w:p>
            <w:r>
              <w:t>ЕНГЛЕСКИ ЈЕЗИК</w:t>
            </w:r>
          </w:p>
        </w:tc>
        <w:tc>
          <w:tcPr>
            <w:tcW w:w="914" w:type="pct"/>
            <w:shd w:val="clear" w:color="auto" w:fill="FFFFFF" w:themeFill="background1"/>
          </w:tcPr>
          <w:p>
            <w:r>
              <w:t>ПРИРОДА И ДРУШТВО</w:t>
            </w:r>
          </w:p>
        </w:tc>
        <w:tc>
          <w:tcPr>
            <w:tcW w:w="897" w:type="pct"/>
            <w:shd w:val="clear" w:color="auto" w:fill="FFFFFF" w:themeFill="background1"/>
          </w:tcPr>
          <w:p>
            <w:pPr>
              <w:rPr>
                <w:sz w:val="18"/>
                <w:szCs w:val="18"/>
              </w:rPr>
            </w:pPr>
            <w:r>
              <w:rPr>
                <w:sz w:val="18"/>
                <w:szCs w:val="18"/>
              </w:rPr>
              <w:t>ФИЗИЧКО И ЗДРАВСТВЕНО ВАСПИТАЊЕ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shd w:val="clear" w:color="auto" w:fill="FFFFFF" w:themeFill="background1"/>
          </w:tcPr>
          <w:p>
            <w:pPr>
              <w:rPr>
                <w:b/>
              </w:rPr>
            </w:pPr>
            <w:r>
              <w:rPr>
                <w:b/>
              </w:rPr>
              <w:t xml:space="preserve">       4.</w:t>
            </w:r>
          </w:p>
        </w:tc>
        <w:tc>
          <w:tcPr>
            <w:tcW w:w="946" w:type="pct"/>
            <w:shd w:val="clear" w:color="auto" w:fill="FFFFFF" w:themeFill="background1"/>
          </w:tcPr>
          <w:p>
            <w:r>
              <w:t>ПРИРОДА И ДРУШТВО</w:t>
            </w:r>
          </w:p>
        </w:tc>
        <w:tc>
          <w:tcPr>
            <w:tcW w:w="841" w:type="pct"/>
            <w:shd w:val="clear" w:color="auto" w:fill="FFFFFF" w:themeFill="background1"/>
          </w:tcPr>
          <w:p>
            <w:r>
              <w:t>ДИГИТАЛНИ СВЕТ</w:t>
            </w:r>
          </w:p>
        </w:tc>
        <w:tc>
          <w:tcPr>
            <w:tcW w:w="873" w:type="pct"/>
            <w:shd w:val="clear" w:color="auto" w:fill="FFFFFF" w:themeFill="background1"/>
          </w:tcPr>
          <w:p>
            <w:pPr>
              <w:rPr>
                <w:sz w:val="16"/>
                <w:szCs w:val="16"/>
              </w:rPr>
            </w:pPr>
            <w:r>
              <w:rPr>
                <w:sz w:val="16"/>
                <w:szCs w:val="16"/>
              </w:rPr>
              <w:t>ФИЗИЧКО И ЗДРАВСТВЕНО ВАСПИТАЊЕ</w:t>
            </w:r>
          </w:p>
        </w:tc>
        <w:tc>
          <w:tcPr>
            <w:tcW w:w="914" w:type="pct"/>
            <w:shd w:val="clear" w:color="auto" w:fill="FFFFFF" w:themeFill="background1"/>
          </w:tcPr>
          <w:p>
            <w:r>
              <w:t>ВЕРСКА НАСТАВА</w:t>
            </w:r>
          </w:p>
        </w:tc>
        <w:tc>
          <w:tcPr>
            <w:tcW w:w="897" w:type="pct"/>
            <w:shd w:val="clear" w:color="auto" w:fill="FFFFFF" w:themeFill="background1"/>
          </w:tcPr>
          <w:p>
            <w:r>
              <w:t>ЛИКОВНА КУЛТУРА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shd w:val="clear" w:color="auto" w:fill="FFFFFF" w:themeFill="background1"/>
          </w:tcPr>
          <w:p>
            <w:pPr>
              <w:rPr>
                <w:b/>
              </w:rPr>
            </w:pPr>
            <w:r>
              <w:rPr>
                <w:b/>
              </w:rPr>
              <w:t xml:space="preserve">       5.</w:t>
            </w:r>
          </w:p>
        </w:tc>
        <w:tc>
          <w:tcPr>
            <w:tcW w:w="946" w:type="pct"/>
            <w:shd w:val="clear" w:color="auto" w:fill="FFFFFF" w:themeFill="background1"/>
          </w:tcPr>
          <w:p>
            <w:r>
              <w:t>ФИЗИЧКО И ЗДРАВСТВЕНО ВАСПИТАЊЕ</w:t>
            </w:r>
          </w:p>
        </w:tc>
        <w:tc>
          <w:tcPr>
            <w:tcW w:w="841" w:type="pct"/>
            <w:shd w:val="clear" w:color="auto" w:fill="FFFFFF" w:themeFill="background1"/>
          </w:tcPr>
          <w:p>
            <w:r>
              <w:t>ВАННАСТАВНЕ АКТИВНОСТИ</w:t>
            </w:r>
          </w:p>
        </w:tc>
        <w:tc>
          <w:tcPr>
            <w:tcW w:w="873" w:type="pct"/>
            <w:shd w:val="clear" w:color="auto" w:fill="FFFFFF" w:themeFill="background1"/>
          </w:tcPr>
          <w:p>
            <w:r>
              <w:t>ДОПУНСКА НАСТАВА</w:t>
            </w:r>
          </w:p>
        </w:tc>
        <w:tc>
          <w:tcPr>
            <w:tcW w:w="914" w:type="pct"/>
            <w:shd w:val="clear" w:color="auto" w:fill="FFFFFF" w:themeFill="background1"/>
          </w:tcPr>
          <w:p>
            <w:r>
              <w:t>ЧОС - предчас</w:t>
            </w:r>
          </w:p>
        </w:tc>
        <w:tc>
          <w:tcPr>
            <w:tcW w:w="897" w:type="pct"/>
            <w:shd w:val="clear" w:color="auto" w:fill="FFFFFF" w:themeFill="background1"/>
          </w:tcPr>
          <w:p>
            <w:r>
              <w:t>ЛИКОВНА КУЛТУРА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shd w:val="clear" w:color="auto" w:fill="FFFFFF" w:themeFill="background1"/>
          </w:tcPr>
          <w:p>
            <w:pPr>
              <w:rPr>
                <w:b/>
              </w:rPr>
            </w:pPr>
          </w:p>
          <w:p>
            <w:pPr>
              <w:rPr>
                <w:b/>
                <w:color w:val="FF33CC"/>
              </w:rPr>
            </w:pPr>
          </w:p>
        </w:tc>
        <w:tc>
          <w:tcPr>
            <w:tcW w:w="946" w:type="pct"/>
            <w:shd w:val="clear" w:color="auto" w:fill="FFFFFF" w:themeFill="background1"/>
          </w:tcPr>
          <w:p>
            <w:pPr>
              <w:rPr>
                <w:sz w:val="16"/>
                <w:szCs w:val="16"/>
              </w:rPr>
            </w:pPr>
          </w:p>
        </w:tc>
        <w:tc>
          <w:tcPr>
            <w:tcW w:w="841" w:type="pct"/>
            <w:shd w:val="clear" w:color="auto" w:fill="FFFFFF" w:themeFill="background1"/>
          </w:tcPr>
          <w:p/>
        </w:tc>
        <w:tc>
          <w:tcPr>
            <w:tcW w:w="873" w:type="pct"/>
            <w:shd w:val="clear" w:color="auto" w:fill="FFFFFF" w:themeFill="background1"/>
          </w:tcPr>
          <w:p/>
        </w:tc>
        <w:tc>
          <w:tcPr>
            <w:tcW w:w="914" w:type="pct"/>
            <w:shd w:val="clear" w:color="auto" w:fill="FFFFFF" w:themeFill="background1"/>
          </w:tcPr>
          <w:p/>
        </w:tc>
        <w:tc>
          <w:tcPr>
            <w:tcW w:w="897" w:type="pct"/>
            <w:shd w:val="clear" w:color="auto" w:fill="FFFFFF" w:themeFill="background1"/>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shd w:val="clear" w:color="auto" w:fill="00FFFF"/>
          </w:tcPr>
          <w:p>
            <w:pPr>
              <w:rPr>
                <w:b/>
              </w:rPr>
            </w:pPr>
          </w:p>
        </w:tc>
        <w:tc>
          <w:tcPr>
            <w:tcW w:w="946" w:type="pct"/>
            <w:shd w:val="clear" w:color="auto" w:fill="11EDE8"/>
          </w:tcPr>
          <w:p/>
        </w:tc>
        <w:tc>
          <w:tcPr>
            <w:tcW w:w="841" w:type="pct"/>
            <w:shd w:val="clear" w:color="auto" w:fill="00FFFF"/>
          </w:tcPr>
          <w:p/>
        </w:tc>
        <w:tc>
          <w:tcPr>
            <w:tcW w:w="873" w:type="pct"/>
            <w:shd w:val="clear" w:color="auto" w:fill="00FFFF"/>
          </w:tcPr>
          <w:p/>
        </w:tc>
        <w:tc>
          <w:tcPr>
            <w:tcW w:w="914" w:type="pct"/>
            <w:shd w:val="clear" w:color="auto" w:fill="00FFFF"/>
          </w:tcPr>
          <w:p/>
        </w:tc>
        <w:tc>
          <w:tcPr>
            <w:tcW w:w="897" w:type="pct"/>
            <w:shd w:val="clear" w:color="auto" w:fill="00FFFF"/>
          </w:tcPr>
          <w:p/>
        </w:tc>
      </w:tr>
    </w:tbl>
    <w:p>
      <w:pPr>
        <w:jc w:val="both"/>
        <w:rPr>
          <w:rFonts w:ascii="Times New Roman" w:hAnsi="Times New Roman" w:cs="Times New Roman"/>
          <w:b/>
          <w:bCs/>
          <w:sz w:val="24"/>
          <w:szCs w:val="24"/>
        </w:rPr>
      </w:pPr>
    </w:p>
    <w:p>
      <w:pPr>
        <w:numPr>
          <w:ilvl w:val="0"/>
          <w:numId w:val="155"/>
        </w:numPr>
        <w:jc w:val="both"/>
        <w:rPr>
          <w:rFonts w:ascii="Times New Roman" w:hAnsi="Times New Roman" w:cs="Times New Roman"/>
          <w:b/>
          <w:bCs/>
          <w:sz w:val="24"/>
          <w:szCs w:val="24"/>
        </w:rPr>
      </w:pPr>
      <w:r>
        <w:rPr>
          <w:rFonts w:ascii="Times New Roman" w:hAnsi="Times New Roman" w:cs="Times New Roman"/>
          <w:b/>
          <w:bCs/>
          <w:sz w:val="24"/>
          <w:szCs w:val="24"/>
        </w:rPr>
        <w:t xml:space="preserve">Разред </w:t>
      </w:r>
    </w:p>
    <w:p>
      <w:pPr>
        <w:jc w:val="both"/>
        <w:rPr>
          <w:rFonts w:ascii="Times New Roman" w:hAnsi="Times New Roman" w:cs="Times New Roman"/>
          <w:b/>
          <w:bCs/>
          <w:sz w:val="24"/>
          <w:szCs w:val="24"/>
        </w:rPr>
      </w:pPr>
      <w:r>
        <w:rPr>
          <w:rFonts w:ascii="Times New Roman" w:hAnsi="Times New Roman" w:cs="Times New Roman"/>
          <w:b/>
          <w:bCs/>
          <w:sz w:val="24"/>
          <w:szCs w:val="24"/>
        </w:rPr>
        <w:t>Учитељ: Ивица Милосављевић</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rPr>
          <w:rFonts w:ascii="Times New Roman" w:hAnsi="Times New Roman" w:cs="Times New Roman"/>
          <w:sz w:val="24"/>
          <w:szCs w:val="24"/>
          <w:vertAlign w:val="superscript"/>
        </w:rPr>
      </w:pPr>
      <w:r>
        <w:rPr>
          <w:rFonts w:ascii="Times New Roman" w:hAnsi="Times New Roman" w:cs="Times New Roman"/>
          <w:sz w:val="24"/>
          <w:szCs w:val="24"/>
          <w:vertAlign w:val="superscript"/>
        </w:rPr>
        <w:t>*Реализација часова са ученицима којима је потребан допунски рад (допунска настава); додатна настава се реализује са ученицима који остварују изузетне резултате из матматике</w:t>
      </w:r>
    </w:p>
    <w:p>
      <w:pPr>
        <w:rPr>
          <w:rFonts w:ascii="Times New Roman" w:hAnsi="Times New Roman" w:cs="Times New Roman"/>
        </w:rPr>
      </w:pPr>
      <w:r>
        <w:rPr>
          <w:rFonts w:ascii="Times New Roman" w:hAnsi="Times New Roman" w:cs="Times New Roman"/>
        </w:rPr>
        <w:t>НАПОМЕНА: Распоред важи од 05. 09. 2022.</w:t>
      </w:r>
    </w:p>
    <w:p>
      <w:pPr>
        <w:jc w:val="both"/>
        <w:rPr>
          <w:rFonts w:ascii="Times New Roman" w:hAnsi="Times New Roman" w:cs="Times New Roman"/>
          <w:b/>
          <w:bCs/>
          <w:sz w:val="24"/>
          <w:szCs w:val="24"/>
        </w:rPr>
      </w:pPr>
    </w:p>
    <w:tbl>
      <w:tblPr>
        <w:tblStyle w:val="14"/>
        <w:tblW w:w="4994" w:type="pct"/>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655"/>
        <w:gridCol w:w="1660"/>
        <w:gridCol w:w="1754"/>
        <w:gridCol w:w="1699"/>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46" w:type="pct"/>
            <w:shd w:val="clear" w:color="auto" w:fill="F7CAAC" w:themeFill="accent2" w:themeFillTint="66"/>
            <w:vAlign w:val="center"/>
          </w:tcPr>
          <w:p>
            <w:pPr>
              <w:rPr>
                <w:rFonts w:ascii="Times New Roman" w:hAnsi="Times New Roman" w:cs="Times New Roman"/>
              </w:rPr>
            </w:pPr>
            <w:r>
              <w:rPr>
                <w:rFonts w:ascii="Times New Roman" w:hAnsi="Times New Roman" w:cs="Times New Roman"/>
              </w:rPr>
              <w:t>час/дан</w:t>
            </w:r>
          </w:p>
        </w:tc>
        <w:tc>
          <w:tcPr>
            <w:tcW w:w="894" w:type="pct"/>
            <w:shd w:val="clear" w:color="auto" w:fill="F7CAAC" w:themeFill="accent2" w:themeFillTint="66"/>
            <w:vAlign w:val="center"/>
          </w:tcPr>
          <w:p>
            <w:pPr>
              <w:jc w:val="center"/>
              <w:rPr>
                <w:rFonts w:ascii="Times New Roman" w:hAnsi="Times New Roman" w:cs="Times New Roman"/>
                <w:b/>
                <w:sz w:val="28"/>
                <w:szCs w:val="28"/>
              </w:rPr>
            </w:pPr>
            <w:r>
              <w:rPr>
                <w:rFonts w:ascii="Times New Roman" w:hAnsi="Times New Roman" w:cs="Times New Roman"/>
                <w:b/>
                <w:sz w:val="28"/>
                <w:szCs w:val="28"/>
              </w:rPr>
              <w:t>понедељак</w:t>
            </w:r>
          </w:p>
        </w:tc>
        <w:tc>
          <w:tcPr>
            <w:tcW w:w="896" w:type="pct"/>
            <w:shd w:val="clear" w:color="auto" w:fill="F7CAAC" w:themeFill="accent2" w:themeFillTint="66"/>
            <w:vAlign w:val="center"/>
          </w:tcPr>
          <w:p>
            <w:pPr>
              <w:jc w:val="center"/>
              <w:rPr>
                <w:rFonts w:ascii="Times New Roman" w:hAnsi="Times New Roman" w:cs="Times New Roman"/>
                <w:b/>
                <w:sz w:val="28"/>
                <w:szCs w:val="28"/>
              </w:rPr>
            </w:pPr>
            <w:r>
              <w:rPr>
                <w:rFonts w:ascii="Times New Roman" w:hAnsi="Times New Roman" w:cs="Times New Roman"/>
                <w:b/>
                <w:sz w:val="28"/>
                <w:szCs w:val="28"/>
              </w:rPr>
              <w:t>уторак</w:t>
            </w:r>
          </w:p>
        </w:tc>
        <w:tc>
          <w:tcPr>
            <w:tcW w:w="947" w:type="pct"/>
            <w:shd w:val="clear" w:color="auto" w:fill="F7CAAC" w:themeFill="accent2" w:themeFillTint="66"/>
            <w:vAlign w:val="center"/>
          </w:tcPr>
          <w:p>
            <w:pPr>
              <w:jc w:val="center"/>
              <w:rPr>
                <w:rFonts w:ascii="Times New Roman" w:hAnsi="Times New Roman" w:cs="Times New Roman"/>
                <w:b/>
                <w:sz w:val="28"/>
                <w:szCs w:val="28"/>
              </w:rPr>
            </w:pPr>
            <w:r>
              <w:rPr>
                <w:rFonts w:ascii="Times New Roman" w:hAnsi="Times New Roman" w:cs="Times New Roman"/>
                <w:b/>
                <w:sz w:val="28"/>
                <w:szCs w:val="28"/>
              </w:rPr>
              <w:t>среда</w:t>
            </w:r>
          </w:p>
        </w:tc>
        <w:tc>
          <w:tcPr>
            <w:tcW w:w="917" w:type="pct"/>
            <w:shd w:val="clear" w:color="auto" w:fill="F7CAAC" w:themeFill="accent2" w:themeFillTint="66"/>
            <w:vAlign w:val="center"/>
          </w:tcPr>
          <w:p>
            <w:pPr>
              <w:jc w:val="center"/>
              <w:rPr>
                <w:rFonts w:ascii="Times New Roman" w:hAnsi="Times New Roman" w:cs="Times New Roman"/>
                <w:b/>
                <w:sz w:val="28"/>
                <w:szCs w:val="28"/>
              </w:rPr>
            </w:pPr>
            <w:r>
              <w:rPr>
                <w:rFonts w:ascii="Times New Roman" w:hAnsi="Times New Roman" w:cs="Times New Roman"/>
                <w:b/>
                <w:sz w:val="28"/>
                <w:szCs w:val="28"/>
              </w:rPr>
              <w:t>четвртак</w:t>
            </w:r>
          </w:p>
        </w:tc>
        <w:tc>
          <w:tcPr>
            <w:tcW w:w="897" w:type="pct"/>
            <w:shd w:val="clear" w:color="auto" w:fill="F7CAAC" w:themeFill="accent2" w:themeFillTint="66"/>
            <w:vAlign w:val="center"/>
          </w:tcPr>
          <w:p>
            <w:pPr>
              <w:jc w:val="center"/>
              <w:rPr>
                <w:rFonts w:ascii="Times New Roman" w:hAnsi="Times New Roman" w:cs="Times New Roman"/>
                <w:b/>
                <w:sz w:val="28"/>
                <w:szCs w:val="28"/>
              </w:rPr>
            </w:pPr>
            <w:r>
              <w:rPr>
                <w:rFonts w:ascii="Times New Roman" w:hAnsi="Times New Roman" w:cs="Times New Roman"/>
                <w:b/>
                <w:sz w:val="28"/>
                <w:szCs w:val="28"/>
              </w:rPr>
              <w:t>петак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46" w:type="pct"/>
            <w:shd w:val="clear" w:color="auto" w:fill="FFFF00"/>
            <w:vAlign w:val="center"/>
          </w:tcPr>
          <w:p>
            <w:pPr>
              <w:jc w:val="center"/>
              <w:rPr>
                <w:rFonts w:ascii="Times New Roman" w:hAnsi="Times New Roman" w:cs="Times New Roman"/>
                <w:sz w:val="32"/>
                <w:szCs w:val="32"/>
              </w:rPr>
            </w:pPr>
            <w:r>
              <w:rPr>
                <w:rFonts w:ascii="Times New Roman" w:hAnsi="Times New Roman" w:cs="Times New Roman"/>
                <w:sz w:val="32"/>
                <w:szCs w:val="32"/>
              </w:rPr>
              <w:t>0.</w:t>
            </w:r>
          </w:p>
        </w:tc>
        <w:tc>
          <w:tcPr>
            <w:tcW w:w="894" w:type="pct"/>
            <w:vAlign w:val="center"/>
          </w:tcPr>
          <w:p>
            <w:pPr>
              <w:jc w:val="center"/>
              <w:rPr>
                <w:rFonts w:ascii="Times New Roman" w:hAnsi="Times New Roman" w:cs="Times New Roman"/>
                <w:sz w:val="24"/>
                <w:szCs w:val="24"/>
              </w:rPr>
            </w:pPr>
            <w:r>
              <w:rPr>
                <w:rFonts w:ascii="Times New Roman" w:hAnsi="Times New Roman" w:cs="Times New Roman"/>
                <w:color w:val="D0CECE" w:themeColor="background2" w:themeShade="E6"/>
                <w:sz w:val="24"/>
                <w:szCs w:val="24"/>
              </w:rPr>
              <w:t>Додатна настава</w:t>
            </w:r>
            <w:r>
              <w:rPr>
                <w:rFonts w:ascii="Times New Roman" w:hAnsi="Times New Roman" w:cs="Times New Roman"/>
                <w:sz w:val="24"/>
                <w:szCs w:val="24"/>
                <w:vertAlign w:val="superscript"/>
              </w:rPr>
              <w:t>*</w:t>
            </w:r>
          </w:p>
        </w:tc>
        <w:tc>
          <w:tcPr>
            <w:tcW w:w="896" w:type="pct"/>
            <w:vAlign w:val="center"/>
          </w:tcPr>
          <w:p>
            <w:pPr>
              <w:jc w:val="center"/>
              <w:rPr>
                <w:rFonts w:ascii="Times New Roman" w:hAnsi="Times New Roman" w:cs="Times New Roman"/>
                <w:sz w:val="24"/>
                <w:szCs w:val="24"/>
              </w:rPr>
            </w:pPr>
          </w:p>
        </w:tc>
        <w:tc>
          <w:tcPr>
            <w:tcW w:w="947" w:type="pct"/>
            <w:vAlign w:val="center"/>
          </w:tcPr>
          <w:p>
            <w:pPr>
              <w:jc w:val="center"/>
              <w:rPr>
                <w:rFonts w:ascii="Times New Roman" w:hAnsi="Times New Roman" w:cs="Times New Roman"/>
                <w:sz w:val="24"/>
                <w:szCs w:val="24"/>
              </w:rPr>
            </w:pPr>
          </w:p>
        </w:tc>
        <w:tc>
          <w:tcPr>
            <w:tcW w:w="917" w:type="pct"/>
            <w:vAlign w:val="center"/>
          </w:tcPr>
          <w:p>
            <w:pPr>
              <w:jc w:val="center"/>
              <w:rPr>
                <w:rFonts w:ascii="Times New Roman" w:hAnsi="Times New Roman" w:cs="Times New Roman"/>
                <w:sz w:val="24"/>
                <w:szCs w:val="24"/>
              </w:rPr>
            </w:pPr>
          </w:p>
        </w:tc>
        <w:tc>
          <w:tcPr>
            <w:tcW w:w="897" w:type="pct"/>
            <w:vAlign w:val="center"/>
          </w:tcPr>
          <w:p>
            <w:pPr>
              <w:jc w:val="center"/>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46" w:type="pct"/>
            <w:shd w:val="clear" w:color="auto" w:fill="FFFF00"/>
            <w:vAlign w:val="center"/>
          </w:tcPr>
          <w:p>
            <w:pPr>
              <w:jc w:val="center"/>
              <w:rPr>
                <w:rFonts w:ascii="Times New Roman" w:hAnsi="Times New Roman" w:cs="Times New Roman"/>
                <w:sz w:val="32"/>
                <w:szCs w:val="32"/>
              </w:rPr>
            </w:pPr>
            <w:r>
              <w:rPr>
                <w:rFonts w:ascii="Times New Roman" w:hAnsi="Times New Roman" w:cs="Times New Roman"/>
                <w:sz w:val="32"/>
                <w:szCs w:val="32"/>
              </w:rPr>
              <w:t>1.</w:t>
            </w:r>
          </w:p>
        </w:tc>
        <w:tc>
          <w:tcPr>
            <w:tcW w:w="894" w:type="pct"/>
            <w:vAlign w:val="center"/>
          </w:tcPr>
          <w:p>
            <w:pPr>
              <w:jc w:val="center"/>
              <w:rPr>
                <w:rFonts w:ascii="Times New Roman" w:hAnsi="Times New Roman" w:cs="Times New Roman"/>
                <w:sz w:val="24"/>
                <w:szCs w:val="24"/>
              </w:rPr>
            </w:pPr>
            <w:r>
              <w:rPr>
                <w:rFonts w:ascii="Times New Roman" w:hAnsi="Times New Roman" w:cs="Times New Roman"/>
                <w:sz w:val="24"/>
                <w:szCs w:val="24"/>
              </w:rPr>
              <w:t>Енглески језик</w:t>
            </w:r>
          </w:p>
        </w:tc>
        <w:tc>
          <w:tcPr>
            <w:tcW w:w="896" w:type="pct"/>
            <w:vAlign w:val="center"/>
          </w:tcPr>
          <w:p>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947" w:type="pct"/>
            <w:vAlign w:val="center"/>
          </w:tcPr>
          <w:p>
            <w:pPr>
              <w:jc w:val="center"/>
              <w:rPr>
                <w:rFonts w:ascii="Times New Roman" w:hAnsi="Times New Roman" w:cs="Times New Roman"/>
                <w:sz w:val="24"/>
                <w:szCs w:val="24"/>
              </w:rPr>
            </w:pPr>
            <w:r>
              <w:rPr>
                <w:rFonts w:ascii="Times New Roman" w:hAnsi="Times New Roman" w:cs="Times New Roman"/>
                <w:sz w:val="24"/>
                <w:szCs w:val="24"/>
              </w:rPr>
              <w:t>Енглески језик</w:t>
            </w:r>
          </w:p>
        </w:tc>
        <w:tc>
          <w:tcPr>
            <w:tcW w:w="917" w:type="pct"/>
            <w:vAlign w:val="center"/>
          </w:tcPr>
          <w:p>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897" w:type="pct"/>
            <w:vAlign w:val="center"/>
          </w:tcPr>
          <w:p>
            <w:pPr>
              <w:jc w:val="center"/>
              <w:rPr>
                <w:rFonts w:ascii="Times New Roman" w:hAnsi="Times New Roman" w:cs="Times New Roman"/>
                <w:sz w:val="24"/>
                <w:szCs w:val="24"/>
              </w:rPr>
            </w:pPr>
            <w:r>
              <w:rPr>
                <w:rFonts w:ascii="Times New Roman" w:hAnsi="Times New Roman" w:cs="Times New Roman"/>
                <w:sz w:val="24"/>
                <w:szCs w:val="24"/>
              </w:rPr>
              <w:t>Српски језик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46" w:type="pct"/>
            <w:shd w:val="clear" w:color="auto" w:fill="FFFF00"/>
            <w:vAlign w:val="center"/>
          </w:tcPr>
          <w:p>
            <w:pPr>
              <w:jc w:val="center"/>
              <w:rPr>
                <w:rFonts w:ascii="Times New Roman" w:hAnsi="Times New Roman" w:cs="Times New Roman"/>
                <w:sz w:val="32"/>
                <w:szCs w:val="32"/>
              </w:rPr>
            </w:pPr>
            <w:r>
              <w:rPr>
                <w:rFonts w:ascii="Times New Roman" w:hAnsi="Times New Roman" w:cs="Times New Roman"/>
                <w:sz w:val="32"/>
                <w:szCs w:val="32"/>
              </w:rPr>
              <w:t>2.</w:t>
            </w:r>
          </w:p>
        </w:tc>
        <w:tc>
          <w:tcPr>
            <w:tcW w:w="894" w:type="pct"/>
            <w:vAlign w:val="center"/>
          </w:tcPr>
          <w:p>
            <w:pPr>
              <w:jc w:val="center"/>
              <w:rPr>
                <w:rFonts w:ascii="Times New Roman" w:hAnsi="Times New Roman" w:cs="Times New Roman"/>
                <w:sz w:val="24"/>
                <w:szCs w:val="24"/>
              </w:rPr>
            </w:pPr>
            <w:r>
              <w:rPr>
                <w:rFonts w:ascii="Times New Roman" w:hAnsi="Times New Roman" w:cs="Times New Roman"/>
                <w:sz w:val="24"/>
                <w:szCs w:val="24"/>
              </w:rPr>
              <w:t>Српски језик</w:t>
            </w:r>
          </w:p>
        </w:tc>
        <w:tc>
          <w:tcPr>
            <w:tcW w:w="896" w:type="pct"/>
            <w:vAlign w:val="center"/>
          </w:tcPr>
          <w:p>
            <w:pPr>
              <w:jc w:val="center"/>
              <w:rPr>
                <w:rFonts w:ascii="Times New Roman" w:hAnsi="Times New Roman" w:cs="Times New Roman"/>
                <w:sz w:val="24"/>
                <w:szCs w:val="24"/>
              </w:rPr>
            </w:pPr>
            <w:r>
              <w:rPr>
                <w:rFonts w:ascii="Times New Roman" w:hAnsi="Times New Roman" w:cs="Times New Roman"/>
                <w:sz w:val="24"/>
                <w:szCs w:val="24"/>
              </w:rPr>
              <w:t>Српски језик</w:t>
            </w:r>
          </w:p>
        </w:tc>
        <w:tc>
          <w:tcPr>
            <w:tcW w:w="947" w:type="pct"/>
            <w:vAlign w:val="center"/>
          </w:tcPr>
          <w:p>
            <w:pPr>
              <w:jc w:val="center"/>
              <w:rPr>
                <w:rFonts w:ascii="Times New Roman" w:hAnsi="Times New Roman" w:cs="Times New Roman"/>
                <w:sz w:val="24"/>
                <w:szCs w:val="24"/>
              </w:rPr>
            </w:pPr>
            <w:r>
              <w:rPr>
                <w:rFonts w:ascii="Times New Roman" w:hAnsi="Times New Roman" w:cs="Times New Roman"/>
                <w:sz w:val="24"/>
                <w:szCs w:val="24"/>
              </w:rPr>
              <w:t>Српски језик</w:t>
            </w:r>
          </w:p>
        </w:tc>
        <w:tc>
          <w:tcPr>
            <w:tcW w:w="917" w:type="pct"/>
            <w:vAlign w:val="center"/>
          </w:tcPr>
          <w:p>
            <w:pPr>
              <w:jc w:val="center"/>
              <w:rPr>
                <w:rFonts w:ascii="Times New Roman" w:hAnsi="Times New Roman" w:cs="Times New Roman"/>
                <w:sz w:val="24"/>
                <w:szCs w:val="24"/>
              </w:rPr>
            </w:pPr>
            <w:r>
              <w:rPr>
                <w:rFonts w:ascii="Times New Roman" w:hAnsi="Times New Roman" w:cs="Times New Roman"/>
                <w:sz w:val="24"/>
                <w:szCs w:val="24"/>
              </w:rPr>
              <w:t>Српски језик</w:t>
            </w:r>
          </w:p>
        </w:tc>
        <w:tc>
          <w:tcPr>
            <w:tcW w:w="897" w:type="pct"/>
            <w:vAlign w:val="center"/>
          </w:tcPr>
          <w:p>
            <w:pPr>
              <w:jc w:val="center"/>
              <w:rPr>
                <w:rFonts w:ascii="Times New Roman" w:hAnsi="Times New Roman" w:cs="Times New Roman"/>
                <w:sz w:val="24"/>
                <w:szCs w:val="24"/>
              </w:rPr>
            </w:pPr>
            <w:r>
              <w:rPr>
                <w:rFonts w:ascii="Times New Roman" w:hAnsi="Times New Roman" w:cs="Times New Roman"/>
                <w:sz w:val="24"/>
                <w:szCs w:val="24"/>
              </w:rPr>
              <w:t>Математика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46" w:type="pct"/>
            <w:shd w:val="clear" w:color="auto" w:fill="FFFF00"/>
            <w:vAlign w:val="center"/>
          </w:tcPr>
          <w:p>
            <w:pPr>
              <w:jc w:val="center"/>
              <w:rPr>
                <w:rFonts w:ascii="Times New Roman" w:hAnsi="Times New Roman" w:cs="Times New Roman"/>
                <w:sz w:val="32"/>
                <w:szCs w:val="32"/>
              </w:rPr>
            </w:pPr>
            <w:r>
              <w:rPr>
                <w:rFonts w:ascii="Times New Roman" w:hAnsi="Times New Roman" w:cs="Times New Roman"/>
                <w:sz w:val="32"/>
                <w:szCs w:val="32"/>
              </w:rPr>
              <w:t>3.</w:t>
            </w:r>
          </w:p>
        </w:tc>
        <w:tc>
          <w:tcPr>
            <w:tcW w:w="894" w:type="pct"/>
            <w:vAlign w:val="center"/>
          </w:tcPr>
          <w:p>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896" w:type="pct"/>
            <w:vAlign w:val="center"/>
          </w:tcPr>
          <w:p>
            <w:pPr>
              <w:jc w:val="center"/>
              <w:rPr>
                <w:rFonts w:ascii="Times New Roman" w:hAnsi="Times New Roman" w:cs="Times New Roman"/>
                <w:sz w:val="24"/>
                <w:szCs w:val="24"/>
              </w:rPr>
            </w:pPr>
            <w:r>
              <w:rPr>
                <w:rFonts w:ascii="Times New Roman" w:hAnsi="Times New Roman" w:cs="Times New Roman"/>
                <w:sz w:val="24"/>
                <w:szCs w:val="24"/>
              </w:rPr>
              <w:t>Природа и друштво</w:t>
            </w:r>
          </w:p>
        </w:tc>
        <w:tc>
          <w:tcPr>
            <w:tcW w:w="947" w:type="pct"/>
            <w:vAlign w:val="center"/>
          </w:tcPr>
          <w:p>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917" w:type="pct"/>
            <w:vAlign w:val="center"/>
          </w:tcPr>
          <w:p>
            <w:pPr>
              <w:jc w:val="center"/>
              <w:rPr>
                <w:rFonts w:ascii="Times New Roman" w:hAnsi="Times New Roman" w:cs="Times New Roman"/>
                <w:sz w:val="24"/>
                <w:szCs w:val="24"/>
              </w:rPr>
            </w:pPr>
            <w:r>
              <w:rPr>
                <w:rFonts w:ascii="Times New Roman" w:hAnsi="Times New Roman" w:cs="Times New Roman"/>
                <w:sz w:val="24"/>
                <w:szCs w:val="24"/>
              </w:rPr>
              <w:t>Верска настава</w:t>
            </w:r>
          </w:p>
        </w:tc>
        <w:tc>
          <w:tcPr>
            <w:tcW w:w="897" w:type="pct"/>
            <w:vAlign w:val="center"/>
          </w:tcPr>
          <w:p>
            <w:pPr>
              <w:jc w:val="center"/>
              <w:rPr>
                <w:rFonts w:ascii="Times New Roman" w:hAnsi="Times New Roman" w:cs="Times New Roman"/>
                <w:sz w:val="24"/>
                <w:szCs w:val="24"/>
              </w:rPr>
            </w:pPr>
            <w:r>
              <w:rPr>
                <w:rFonts w:ascii="Times New Roman" w:hAnsi="Times New Roman" w:cs="Times New Roman"/>
                <w:sz w:val="24"/>
                <w:szCs w:val="24"/>
              </w:rPr>
              <w:t>Физичко и здравствено 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46" w:type="pct"/>
            <w:shd w:val="clear" w:color="auto" w:fill="FFFF00"/>
            <w:vAlign w:val="center"/>
          </w:tcPr>
          <w:p>
            <w:pPr>
              <w:jc w:val="center"/>
              <w:rPr>
                <w:rFonts w:ascii="Times New Roman" w:hAnsi="Times New Roman" w:cs="Times New Roman"/>
                <w:sz w:val="32"/>
                <w:szCs w:val="32"/>
              </w:rPr>
            </w:pPr>
            <w:r>
              <w:rPr>
                <w:rFonts w:ascii="Times New Roman" w:hAnsi="Times New Roman" w:cs="Times New Roman"/>
                <w:sz w:val="32"/>
                <w:szCs w:val="32"/>
              </w:rPr>
              <w:t>4.</w:t>
            </w:r>
          </w:p>
        </w:tc>
        <w:tc>
          <w:tcPr>
            <w:tcW w:w="894" w:type="pct"/>
            <w:vAlign w:val="center"/>
          </w:tcPr>
          <w:p>
            <w:pPr>
              <w:jc w:val="center"/>
              <w:rPr>
                <w:rFonts w:ascii="Times New Roman" w:hAnsi="Times New Roman" w:cs="Times New Roman"/>
                <w:sz w:val="24"/>
                <w:szCs w:val="24"/>
              </w:rPr>
            </w:pPr>
            <w:r>
              <w:rPr>
                <w:rFonts w:ascii="Times New Roman" w:hAnsi="Times New Roman" w:cs="Times New Roman"/>
                <w:sz w:val="24"/>
                <w:szCs w:val="24"/>
              </w:rPr>
              <w:t>Пројектна настава</w:t>
            </w:r>
          </w:p>
        </w:tc>
        <w:tc>
          <w:tcPr>
            <w:tcW w:w="896" w:type="pct"/>
            <w:vAlign w:val="center"/>
          </w:tcPr>
          <w:p>
            <w:pPr>
              <w:jc w:val="center"/>
              <w:rPr>
                <w:rFonts w:ascii="Times New Roman" w:hAnsi="Times New Roman" w:cs="Times New Roman"/>
                <w:sz w:val="24"/>
                <w:szCs w:val="24"/>
              </w:rPr>
            </w:pPr>
            <w:r>
              <w:rPr>
                <w:rFonts w:ascii="Times New Roman" w:hAnsi="Times New Roman" w:cs="Times New Roman"/>
                <w:sz w:val="24"/>
                <w:szCs w:val="24"/>
              </w:rPr>
              <w:t>Ликовна култура</w:t>
            </w:r>
          </w:p>
        </w:tc>
        <w:tc>
          <w:tcPr>
            <w:tcW w:w="947" w:type="pct"/>
            <w:vAlign w:val="center"/>
          </w:tcPr>
          <w:p>
            <w:pPr>
              <w:jc w:val="center"/>
              <w:rPr>
                <w:rFonts w:ascii="Times New Roman" w:hAnsi="Times New Roman" w:cs="Times New Roman"/>
                <w:sz w:val="24"/>
                <w:szCs w:val="24"/>
              </w:rPr>
            </w:pPr>
            <w:r>
              <w:rPr>
                <w:rFonts w:ascii="Times New Roman" w:hAnsi="Times New Roman" w:cs="Times New Roman"/>
                <w:sz w:val="24"/>
                <w:szCs w:val="24"/>
              </w:rPr>
              <w:t>Физичко и здравствено в.</w:t>
            </w:r>
          </w:p>
        </w:tc>
        <w:tc>
          <w:tcPr>
            <w:tcW w:w="917" w:type="pct"/>
            <w:vAlign w:val="center"/>
          </w:tcPr>
          <w:p>
            <w:pPr>
              <w:jc w:val="center"/>
              <w:rPr>
                <w:rFonts w:ascii="Times New Roman" w:hAnsi="Times New Roman" w:cs="Times New Roman"/>
                <w:sz w:val="24"/>
                <w:szCs w:val="24"/>
              </w:rPr>
            </w:pPr>
            <w:r>
              <w:rPr>
                <w:rFonts w:ascii="Times New Roman" w:hAnsi="Times New Roman" w:cs="Times New Roman"/>
                <w:sz w:val="24"/>
                <w:szCs w:val="24"/>
              </w:rPr>
              <w:t>Природа и друштво</w:t>
            </w:r>
          </w:p>
        </w:tc>
        <w:tc>
          <w:tcPr>
            <w:tcW w:w="897" w:type="pct"/>
            <w:vAlign w:val="center"/>
          </w:tcPr>
          <w:p>
            <w:pPr>
              <w:jc w:val="center"/>
              <w:rPr>
                <w:rFonts w:ascii="Times New Roman" w:hAnsi="Times New Roman" w:cs="Times New Roman"/>
                <w:sz w:val="24"/>
                <w:szCs w:val="24"/>
              </w:rPr>
            </w:pPr>
            <w:r>
              <w:rPr>
                <w:rFonts w:ascii="Times New Roman" w:hAnsi="Times New Roman" w:cs="Times New Roman"/>
                <w:sz w:val="24"/>
                <w:szCs w:val="24"/>
              </w:rPr>
              <w:t>Музичка култура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46" w:type="pct"/>
            <w:shd w:val="clear" w:color="auto" w:fill="FFFF00"/>
            <w:vAlign w:val="center"/>
          </w:tcPr>
          <w:p>
            <w:pPr>
              <w:jc w:val="center"/>
              <w:rPr>
                <w:rFonts w:ascii="Times New Roman" w:hAnsi="Times New Roman" w:cs="Times New Roman"/>
                <w:sz w:val="32"/>
                <w:szCs w:val="32"/>
              </w:rPr>
            </w:pPr>
            <w:r>
              <w:rPr>
                <w:rFonts w:ascii="Times New Roman" w:hAnsi="Times New Roman" w:cs="Times New Roman"/>
                <w:sz w:val="32"/>
                <w:szCs w:val="32"/>
              </w:rPr>
              <w:t>5.</w:t>
            </w:r>
          </w:p>
        </w:tc>
        <w:tc>
          <w:tcPr>
            <w:tcW w:w="894" w:type="pct"/>
            <w:vAlign w:val="center"/>
          </w:tcPr>
          <w:p>
            <w:pPr>
              <w:jc w:val="center"/>
              <w:rPr>
                <w:rFonts w:ascii="Times New Roman" w:hAnsi="Times New Roman" w:cs="Times New Roman"/>
                <w:sz w:val="24"/>
                <w:szCs w:val="24"/>
              </w:rPr>
            </w:pPr>
            <w:r>
              <w:rPr>
                <w:rFonts w:ascii="Times New Roman" w:hAnsi="Times New Roman" w:cs="Times New Roman"/>
                <w:sz w:val="24"/>
                <w:szCs w:val="24"/>
              </w:rPr>
              <w:t>Физичко и здравствено в.</w:t>
            </w:r>
          </w:p>
        </w:tc>
        <w:tc>
          <w:tcPr>
            <w:tcW w:w="896" w:type="pct"/>
            <w:vAlign w:val="center"/>
          </w:tcPr>
          <w:p>
            <w:pPr>
              <w:jc w:val="center"/>
              <w:rPr>
                <w:rFonts w:ascii="Times New Roman" w:hAnsi="Times New Roman" w:cs="Times New Roman"/>
                <w:sz w:val="24"/>
                <w:szCs w:val="24"/>
              </w:rPr>
            </w:pPr>
            <w:r>
              <w:rPr>
                <w:rFonts w:ascii="Times New Roman" w:hAnsi="Times New Roman" w:cs="Times New Roman"/>
                <w:sz w:val="24"/>
                <w:szCs w:val="24"/>
              </w:rPr>
              <w:t>Ликовна култура</w:t>
            </w:r>
          </w:p>
        </w:tc>
        <w:tc>
          <w:tcPr>
            <w:tcW w:w="947" w:type="pct"/>
            <w:vAlign w:val="center"/>
          </w:tcPr>
          <w:p>
            <w:pPr>
              <w:jc w:val="center"/>
              <w:rPr>
                <w:rFonts w:ascii="Times New Roman" w:hAnsi="Times New Roman" w:cs="Times New Roman"/>
                <w:color w:val="AEAAAA" w:themeColor="background2" w:themeShade="BF"/>
                <w:sz w:val="24"/>
                <w:szCs w:val="24"/>
              </w:rPr>
            </w:pPr>
            <w:r>
              <w:rPr>
                <w:rFonts w:ascii="Times New Roman" w:hAnsi="Times New Roman" w:cs="Times New Roman"/>
                <w:color w:val="AEAAAA" w:themeColor="background2" w:themeShade="BF"/>
                <w:sz w:val="24"/>
                <w:szCs w:val="24"/>
              </w:rPr>
              <w:t>Допунска</w:t>
            </w:r>
            <w:r>
              <w:rPr>
                <w:rFonts w:ascii="Times New Roman" w:hAnsi="Times New Roman" w:cs="Times New Roman"/>
                <w:sz w:val="24"/>
                <w:szCs w:val="24"/>
                <w:vertAlign w:val="superscript"/>
              </w:rPr>
              <w:t xml:space="preserve"> </w:t>
            </w:r>
            <w:r>
              <w:rPr>
                <w:rFonts w:ascii="Times New Roman" w:hAnsi="Times New Roman" w:cs="Times New Roman"/>
                <w:color w:val="AEAAAA" w:themeColor="background2" w:themeShade="BF"/>
                <w:sz w:val="24"/>
                <w:szCs w:val="24"/>
              </w:rPr>
              <w:t>настава</w:t>
            </w:r>
            <w:r>
              <w:rPr>
                <w:rFonts w:ascii="Times New Roman" w:hAnsi="Times New Roman" w:cs="Times New Roman"/>
                <w:sz w:val="24"/>
                <w:szCs w:val="24"/>
                <w:vertAlign w:val="superscript"/>
              </w:rPr>
              <w:t>*</w:t>
            </w:r>
          </w:p>
        </w:tc>
        <w:tc>
          <w:tcPr>
            <w:tcW w:w="917" w:type="pct"/>
            <w:vAlign w:val="center"/>
          </w:tcPr>
          <w:p>
            <w:pPr>
              <w:jc w:val="center"/>
              <w:rPr>
                <w:rFonts w:ascii="Times New Roman" w:hAnsi="Times New Roman" w:cs="Times New Roman"/>
                <w:color w:val="AEAAAA" w:themeColor="background2" w:themeShade="BF"/>
                <w:sz w:val="24"/>
                <w:szCs w:val="24"/>
              </w:rPr>
            </w:pPr>
            <w:r>
              <w:rPr>
                <w:rFonts w:ascii="Times New Roman" w:hAnsi="Times New Roman" w:cs="Times New Roman"/>
                <w:color w:val="AEAAAA" w:themeColor="background2" w:themeShade="BF"/>
                <w:sz w:val="24"/>
                <w:szCs w:val="24"/>
              </w:rPr>
              <w:t>ЧОС</w:t>
            </w:r>
          </w:p>
        </w:tc>
        <w:tc>
          <w:tcPr>
            <w:tcW w:w="897" w:type="pct"/>
            <w:vAlign w:val="center"/>
          </w:tcPr>
          <w:p>
            <w:pPr>
              <w:jc w:val="center"/>
              <w:rPr>
                <w:rFonts w:ascii="Times New Roman" w:hAnsi="Times New Roman" w:cs="Times New Roman"/>
                <w:color w:val="AEAAAA" w:themeColor="background2" w:themeShade="BF"/>
                <w:sz w:val="24"/>
                <w:szCs w:val="24"/>
              </w:rPr>
            </w:pPr>
            <w:r>
              <w:rPr>
                <w:rFonts w:ascii="Times New Roman" w:hAnsi="Times New Roman" w:cs="Times New Roman"/>
                <w:color w:val="AEAAAA" w:themeColor="background2" w:themeShade="BF"/>
                <w:sz w:val="24"/>
                <w:szCs w:val="24"/>
              </w:rPr>
              <w:t>Ваннаставне активности</w:t>
            </w:r>
          </w:p>
        </w:tc>
      </w:tr>
    </w:tbl>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8"/>
          <w:szCs w:val="28"/>
        </w:rPr>
      </w:pPr>
      <w:r>
        <w:rPr>
          <w:rFonts w:ascii="Times New Roman" w:hAnsi="Times New Roman" w:cs="Times New Roman"/>
          <w:b/>
          <w:bCs/>
          <w:sz w:val="28"/>
          <w:szCs w:val="28"/>
        </w:rPr>
        <w:t>КУЛА</w:t>
      </w:r>
    </w:p>
    <w:p>
      <w:pPr>
        <w:ind w:left="360"/>
        <w:jc w:val="both"/>
        <w:rPr>
          <w:rFonts w:ascii="Times New Roman" w:hAnsi="Times New Roman" w:cs="Times New Roman"/>
          <w:b/>
          <w:bCs/>
          <w:sz w:val="28"/>
          <w:szCs w:val="28"/>
        </w:rPr>
      </w:pPr>
    </w:p>
    <w:p>
      <w:pPr>
        <w:numPr>
          <w:ilvl w:val="0"/>
          <w:numId w:val="158"/>
        </w:numPr>
        <w:jc w:val="both"/>
        <w:rPr>
          <w:rFonts w:ascii="Times New Roman" w:hAnsi="Times New Roman" w:cs="Times New Roman"/>
          <w:b/>
          <w:bCs/>
          <w:sz w:val="24"/>
          <w:szCs w:val="24"/>
        </w:rPr>
      </w:pPr>
      <w:r>
        <w:rPr>
          <w:rFonts w:ascii="Times New Roman" w:hAnsi="Times New Roman" w:cs="Times New Roman"/>
          <w:b/>
          <w:bCs/>
          <w:sz w:val="24"/>
          <w:szCs w:val="24"/>
        </w:rPr>
        <w:t>Разред</w:t>
      </w:r>
    </w:p>
    <w:p>
      <w:pPr>
        <w:jc w:val="both"/>
        <w:rPr>
          <w:rFonts w:ascii="Times New Roman" w:hAnsi="Times New Roman" w:cs="Times New Roman"/>
          <w:b/>
          <w:bCs/>
          <w:sz w:val="24"/>
          <w:szCs w:val="24"/>
        </w:rPr>
      </w:pPr>
      <w:r>
        <w:rPr>
          <w:rFonts w:ascii="Times New Roman" w:hAnsi="Times New Roman" w:cs="Times New Roman"/>
          <w:b/>
          <w:bCs/>
          <w:sz w:val="24"/>
          <w:szCs w:val="24"/>
        </w:rPr>
        <w:t>Учитељ: Павле Обрадовић</w:t>
      </w:r>
    </w:p>
    <w:tbl>
      <w:tblPr>
        <w:tblStyle w:val="14"/>
        <w:tblpPr w:leftFromText="180" w:rightFromText="180" w:vertAnchor="page" w:horzAnchor="margin" w:tblpY="33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1681"/>
        <w:gridCol w:w="1745"/>
        <w:gridCol w:w="1745"/>
        <w:gridCol w:w="1667"/>
        <w:gridCol w:w="1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33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1.</w:t>
            </w:r>
          </w:p>
        </w:tc>
        <w:tc>
          <w:tcPr>
            <w:tcW w:w="9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СРПСКИ ЈЕЗИК</w:t>
            </w:r>
          </w:p>
        </w:tc>
        <w:tc>
          <w:tcPr>
            <w:tcW w:w="9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МАТЕМАТИКА</w:t>
            </w:r>
          </w:p>
        </w:tc>
        <w:tc>
          <w:tcPr>
            <w:tcW w:w="9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СРПСКИ ЈЕЗИК</w:t>
            </w:r>
          </w:p>
        </w:tc>
        <w:tc>
          <w:tcPr>
            <w:tcW w:w="89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МАТЕМАТИКА</w:t>
            </w:r>
          </w:p>
        </w:tc>
        <w:tc>
          <w:tcPr>
            <w:tcW w:w="98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СРПСКИ ЈЕЗИК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33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2.</w:t>
            </w:r>
          </w:p>
        </w:tc>
        <w:tc>
          <w:tcPr>
            <w:tcW w:w="9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МАТЕМАТИКА</w:t>
            </w:r>
          </w:p>
        </w:tc>
        <w:tc>
          <w:tcPr>
            <w:tcW w:w="9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СРПСКИ ЈЕЗИК</w:t>
            </w:r>
          </w:p>
        </w:tc>
        <w:tc>
          <w:tcPr>
            <w:tcW w:w="9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ВЕРСКА НАСТАВА</w:t>
            </w:r>
          </w:p>
        </w:tc>
        <w:tc>
          <w:tcPr>
            <w:tcW w:w="89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СРПСКИ ЈЕЗИК</w:t>
            </w:r>
          </w:p>
        </w:tc>
        <w:tc>
          <w:tcPr>
            <w:tcW w:w="98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МАТЕМАТИКА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33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3.</w:t>
            </w:r>
          </w:p>
        </w:tc>
        <w:tc>
          <w:tcPr>
            <w:tcW w:w="9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ФИЗИЧКО И ЗДРАВСТВЕНО ВАСПИТАЊЕ</w:t>
            </w:r>
          </w:p>
        </w:tc>
        <w:tc>
          <w:tcPr>
            <w:tcW w:w="9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ПРИРОДА И ДРУШТВО</w:t>
            </w:r>
          </w:p>
        </w:tc>
        <w:tc>
          <w:tcPr>
            <w:tcW w:w="9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МАТЕМАТИКА</w:t>
            </w:r>
          </w:p>
        </w:tc>
        <w:tc>
          <w:tcPr>
            <w:tcW w:w="89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ПРИРОДА И ДРУШТВО</w:t>
            </w:r>
          </w:p>
        </w:tc>
        <w:tc>
          <w:tcPr>
            <w:tcW w:w="98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МУЗИЧКА КУЛТУРА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33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4.</w:t>
            </w:r>
          </w:p>
        </w:tc>
        <w:tc>
          <w:tcPr>
            <w:tcW w:w="9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ЛИКОВНА КУЛТУРА</w:t>
            </w:r>
          </w:p>
        </w:tc>
        <w:tc>
          <w:tcPr>
            <w:tcW w:w="9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ДИГИТАЛНИ СВЕТ</w:t>
            </w:r>
          </w:p>
        </w:tc>
        <w:tc>
          <w:tcPr>
            <w:tcW w:w="9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ФИЗИЧКО И ЗДРАВСТВЕНО ВАСПИТАЊЕ</w:t>
            </w:r>
          </w:p>
        </w:tc>
        <w:tc>
          <w:tcPr>
            <w:tcW w:w="89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ВАННАСТАВНЕ АКТИВНОСТИ</w:t>
            </w:r>
          </w:p>
        </w:tc>
        <w:tc>
          <w:tcPr>
            <w:tcW w:w="98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ФИЗИЧКО И ЗДРАВСТВЕНО ВАСПИТАЊЕ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33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5.</w:t>
            </w:r>
          </w:p>
        </w:tc>
        <w:tc>
          <w:tcPr>
            <w:tcW w:w="9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ЛИКОВНА КУЛТУРА</w:t>
            </w:r>
          </w:p>
        </w:tc>
        <w:tc>
          <w:tcPr>
            <w:tcW w:w="9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ЕНГЛЕСКИ ЈЕЗИК</w:t>
            </w:r>
          </w:p>
        </w:tc>
        <w:tc>
          <w:tcPr>
            <w:tcW w:w="9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ЧОС</w:t>
            </w:r>
          </w:p>
        </w:tc>
        <w:tc>
          <w:tcPr>
            <w:tcW w:w="89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ЕНГЛЕСКИ ЈЕЗИК</w:t>
            </w:r>
          </w:p>
        </w:tc>
        <w:tc>
          <w:tcPr>
            <w:tcW w:w="98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ДОПУНСКА НАСТАВА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33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6.</w:t>
            </w:r>
          </w:p>
        </w:tc>
        <w:tc>
          <w:tcPr>
            <w:tcW w:w="9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p>
        </w:tc>
        <w:tc>
          <w:tcPr>
            <w:tcW w:w="9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p>
        </w:tc>
        <w:tc>
          <w:tcPr>
            <w:tcW w:w="93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r>
              <w:rPr>
                <w:rFonts w:ascii="Times New Roman" w:hAnsi="Times New Roman" w:cs="Times New Roman"/>
              </w:rPr>
              <w:t>ДОДАТНА НАСТАВА</w:t>
            </w:r>
          </w:p>
        </w:tc>
        <w:tc>
          <w:tcPr>
            <w:tcW w:w="89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p>
        </w:tc>
        <w:tc>
          <w:tcPr>
            <w:tcW w:w="981"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rPr>
            </w:pPr>
          </w:p>
        </w:tc>
      </w:tr>
    </w:tbl>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Трећи Разред</w:t>
      </w:r>
    </w:p>
    <w:p>
      <w:pPr>
        <w:jc w:val="both"/>
        <w:rPr>
          <w:rFonts w:ascii="Times New Roman" w:hAnsi="Times New Roman" w:cs="Times New Roman"/>
          <w:b/>
          <w:bCs/>
          <w:sz w:val="24"/>
          <w:szCs w:val="24"/>
        </w:rPr>
      </w:pPr>
      <w:r>
        <w:rPr>
          <w:rFonts w:ascii="Times New Roman" w:hAnsi="Times New Roman" w:cs="Times New Roman"/>
          <w:b/>
          <w:bCs/>
          <w:sz w:val="24"/>
          <w:szCs w:val="24"/>
        </w:rPr>
        <w:t>Учитељ: Павле Обрадовић</w:t>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tbl>
      <w:tblPr>
        <w:tblStyle w:val="14"/>
        <w:tblW w:w="84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3"/>
        <w:gridCol w:w="1904"/>
        <w:gridCol w:w="1537"/>
        <w:gridCol w:w="1537"/>
        <w:gridCol w:w="1571"/>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383" w:type="dxa"/>
            <w:shd w:val="clear" w:color="auto" w:fill="5B9BD5" w:themeFill="accent1"/>
            <w:vAlign w:val="center"/>
          </w:tcPr>
          <w:p>
            <w:pPr>
              <w:jc w:val="center"/>
              <w:rPr>
                <w:rFonts w:ascii="Cambria" w:hAnsi="Cambria"/>
                <w:sz w:val="28"/>
              </w:rPr>
            </w:pPr>
          </w:p>
        </w:tc>
        <w:tc>
          <w:tcPr>
            <w:tcW w:w="1904" w:type="dxa"/>
            <w:shd w:val="clear" w:color="auto" w:fill="5B9BD5" w:themeFill="accent1"/>
            <w:vAlign w:val="center"/>
          </w:tcPr>
          <w:p>
            <w:pPr>
              <w:jc w:val="center"/>
              <w:rPr>
                <w:rFonts w:ascii="Cambria" w:hAnsi="Cambria"/>
                <w:sz w:val="28"/>
              </w:rPr>
            </w:pPr>
            <w:r>
              <w:rPr>
                <w:rFonts w:ascii="Cambria" w:hAnsi="Cambria"/>
                <w:sz w:val="28"/>
              </w:rPr>
              <w:t>ПОНЕДЕЉАК</w:t>
            </w:r>
          </w:p>
        </w:tc>
        <w:tc>
          <w:tcPr>
            <w:tcW w:w="1537" w:type="dxa"/>
            <w:shd w:val="clear" w:color="auto" w:fill="5B9BD5" w:themeFill="accent1"/>
            <w:vAlign w:val="center"/>
          </w:tcPr>
          <w:p>
            <w:pPr>
              <w:jc w:val="center"/>
              <w:rPr>
                <w:rFonts w:ascii="Cambria" w:hAnsi="Cambria"/>
                <w:sz w:val="28"/>
              </w:rPr>
            </w:pPr>
            <w:r>
              <w:rPr>
                <w:rFonts w:ascii="Cambria" w:hAnsi="Cambria"/>
                <w:sz w:val="28"/>
              </w:rPr>
              <w:t>УТОРАК</w:t>
            </w:r>
          </w:p>
        </w:tc>
        <w:tc>
          <w:tcPr>
            <w:tcW w:w="1537" w:type="dxa"/>
            <w:shd w:val="clear" w:color="auto" w:fill="5B9BD5" w:themeFill="accent1"/>
            <w:vAlign w:val="center"/>
          </w:tcPr>
          <w:p>
            <w:pPr>
              <w:jc w:val="center"/>
              <w:rPr>
                <w:rFonts w:ascii="Cambria" w:hAnsi="Cambria"/>
                <w:sz w:val="28"/>
              </w:rPr>
            </w:pPr>
            <w:r>
              <w:rPr>
                <w:rFonts w:ascii="Cambria" w:hAnsi="Cambria"/>
                <w:sz w:val="28"/>
              </w:rPr>
              <w:t>СРЕДА</w:t>
            </w:r>
          </w:p>
        </w:tc>
        <w:tc>
          <w:tcPr>
            <w:tcW w:w="1571" w:type="dxa"/>
            <w:shd w:val="clear" w:color="auto" w:fill="5B9BD5" w:themeFill="accent1"/>
            <w:vAlign w:val="center"/>
          </w:tcPr>
          <w:p>
            <w:pPr>
              <w:jc w:val="center"/>
              <w:rPr>
                <w:rFonts w:ascii="Cambria" w:hAnsi="Cambria"/>
                <w:sz w:val="28"/>
              </w:rPr>
            </w:pPr>
            <w:r>
              <w:rPr>
                <w:rFonts w:ascii="Cambria" w:hAnsi="Cambria"/>
                <w:sz w:val="28"/>
              </w:rPr>
              <w:t>ЧЕТВРТАК</w:t>
            </w:r>
          </w:p>
        </w:tc>
        <w:tc>
          <w:tcPr>
            <w:tcW w:w="1537" w:type="dxa"/>
            <w:shd w:val="clear" w:color="auto" w:fill="5B9BD5" w:themeFill="accent1"/>
            <w:vAlign w:val="center"/>
          </w:tcPr>
          <w:p>
            <w:pPr>
              <w:jc w:val="center"/>
              <w:rPr>
                <w:rFonts w:ascii="Cambria" w:hAnsi="Cambria"/>
                <w:sz w:val="28"/>
              </w:rPr>
            </w:pPr>
            <w:r>
              <w:rPr>
                <w:rFonts w:ascii="Cambria" w:hAnsi="Cambria"/>
                <w:sz w:val="28"/>
              </w:rPr>
              <w:t>ПЕТАК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383" w:type="dxa"/>
            <w:vAlign w:val="center"/>
          </w:tcPr>
          <w:p>
            <w:pPr>
              <w:jc w:val="center"/>
            </w:pPr>
            <w:r>
              <w:t>1.</w:t>
            </w:r>
          </w:p>
        </w:tc>
        <w:tc>
          <w:tcPr>
            <w:tcW w:w="1904" w:type="dxa"/>
            <w:vAlign w:val="center"/>
          </w:tcPr>
          <w:p>
            <w:pPr>
              <w:jc w:val="center"/>
              <w:rPr>
                <w:rFonts w:ascii="Cambria" w:hAnsi="Cambria"/>
              </w:rPr>
            </w:pPr>
            <w:r>
              <w:rPr>
                <w:rFonts w:ascii="Cambria" w:hAnsi="Cambria"/>
              </w:rPr>
              <w:t>МАТЕМАТИКА</w:t>
            </w:r>
          </w:p>
        </w:tc>
        <w:tc>
          <w:tcPr>
            <w:tcW w:w="1537" w:type="dxa"/>
            <w:vAlign w:val="center"/>
          </w:tcPr>
          <w:p>
            <w:pPr>
              <w:jc w:val="center"/>
              <w:rPr>
                <w:rFonts w:ascii="Cambria" w:hAnsi="Cambria"/>
              </w:rPr>
            </w:pPr>
            <w:r>
              <w:rPr>
                <w:rFonts w:ascii="Cambria" w:hAnsi="Cambria"/>
              </w:rPr>
              <w:t>СРПСКИ ЈЕЗИК</w:t>
            </w:r>
          </w:p>
        </w:tc>
        <w:tc>
          <w:tcPr>
            <w:tcW w:w="1537" w:type="dxa"/>
            <w:vAlign w:val="center"/>
          </w:tcPr>
          <w:p>
            <w:pPr>
              <w:jc w:val="center"/>
              <w:rPr>
                <w:rFonts w:ascii="Cambria" w:hAnsi="Cambria"/>
              </w:rPr>
            </w:pPr>
            <w:r>
              <w:rPr>
                <w:rFonts w:ascii="Cambria" w:hAnsi="Cambria"/>
              </w:rPr>
              <w:t>МАТЕМАТИКА</w:t>
            </w:r>
          </w:p>
        </w:tc>
        <w:tc>
          <w:tcPr>
            <w:tcW w:w="1571" w:type="dxa"/>
            <w:vAlign w:val="center"/>
          </w:tcPr>
          <w:p>
            <w:pPr>
              <w:jc w:val="center"/>
              <w:rPr>
                <w:rFonts w:ascii="Cambria" w:hAnsi="Cambria"/>
              </w:rPr>
            </w:pPr>
            <w:r>
              <w:rPr>
                <w:rFonts w:ascii="Cambria" w:hAnsi="Cambria"/>
              </w:rPr>
              <w:t>СРПСКИ ЈЕЗИК</w:t>
            </w:r>
          </w:p>
        </w:tc>
        <w:tc>
          <w:tcPr>
            <w:tcW w:w="1537" w:type="dxa"/>
            <w:vAlign w:val="center"/>
          </w:tcPr>
          <w:p>
            <w:pPr>
              <w:jc w:val="center"/>
              <w:rPr>
                <w:rFonts w:ascii="Cambria" w:hAnsi="Cambria"/>
              </w:rPr>
            </w:pPr>
            <w:r>
              <w:rPr>
                <w:rFonts w:ascii="Cambria" w:hAnsi="Cambria"/>
              </w:rPr>
              <w:t>МАТЕМАТИКА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383" w:type="dxa"/>
            <w:vAlign w:val="center"/>
          </w:tcPr>
          <w:p>
            <w:pPr>
              <w:jc w:val="center"/>
            </w:pPr>
            <w:r>
              <w:t>2.</w:t>
            </w:r>
          </w:p>
        </w:tc>
        <w:tc>
          <w:tcPr>
            <w:tcW w:w="1904" w:type="dxa"/>
            <w:vAlign w:val="center"/>
          </w:tcPr>
          <w:p>
            <w:pPr>
              <w:jc w:val="center"/>
              <w:rPr>
                <w:rFonts w:ascii="Cambria" w:hAnsi="Cambria"/>
              </w:rPr>
            </w:pPr>
            <w:r>
              <w:rPr>
                <w:rFonts w:ascii="Cambria" w:hAnsi="Cambria"/>
              </w:rPr>
              <w:t>СРПСКИ ЈЕЗИК</w:t>
            </w:r>
          </w:p>
        </w:tc>
        <w:tc>
          <w:tcPr>
            <w:tcW w:w="1537" w:type="dxa"/>
            <w:vAlign w:val="center"/>
          </w:tcPr>
          <w:p>
            <w:pPr>
              <w:jc w:val="center"/>
              <w:rPr>
                <w:rFonts w:ascii="Cambria" w:hAnsi="Cambria"/>
              </w:rPr>
            </w:pPr>
            <w:r>
              <w:rPr>
                <w:rFonts w:ascii="Cambria" w:hAnsi="Cambria"/>
              </w:rPr>
              <w:t>МАТЕМАТИКА</w:t>
            </w:r>
          </w:p>
        </w:tc>
        <w:tc>
          <w:tcPr>
            <w:tcW w:w="1537" w:type="dxa"/>
            <w:vAlign w:val="center"/>
          </w:tcPr>
          <w:p>
            <w:pPr>
              <w:jc w:val="center"/>
              <w:rPr>
                <w:rFonts w:ascii="Cambria" w:hAnsi="Cambria"/>
              </w:rPr>
            </w:pPr>
            <w:r>
              <w:rPr>
                <w:rFonts w:ascii="Cambria" w:hAnsi="Cambria"/>
              </w:rPr>
              <w:t>ВЕРСКА НАСТАВА</w:t>
            </w:r>
          </w:p>
        </w:tc>
        <w:tc>
          <w:tcPr>
            <w:tcW w:w="1571" w:type="dxa"/>
            <w:vAlign w:val="center"/>
          </w:tcPr>
          <w:p>
            <w:pPr>
              <w:jc w:val="center"/>
              <w:rPr>
                <w:rFonts w:ascii="Cambria" w:hAnsi="Cambria"/>
              </w:rPr>
            </w:pPr>
            <w:r>
              <w:rPr>
                <w:rFonts w:ascii="Cambria" w:hAnsi="Cambria"/>
              </w:rPr>
              <w:t>МАТЕМАТИКА</w:t>
            </w:r>
          </w:p>
        </w:tc>
        <w:tc>
          <w:tcPr>
            <w:tcW w:w="1537" w:type="dxa"/>
            <w:vAlign w:val="center"/>
          </w:tcPr>
          <w:p>
            <w:pPr>
              <w:jc w:val="center"/>
              <w:rPr>
                <w:rFonts w:ascii="Cambria" w:hAnsi="Cambria"/>
              </w:rPr>
            </w:pPr>
            <w:r>
              <w:rPr>
                <w:rFonts w:ascii="Cambria" w:hAnsi="Cambria"/>
              </w:rPr>
              <w:t>СРПСКИ ЈЕЗИК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383" w:type="dxa"/>
            <w:vAlign w:val="center"/>
          </w:tcPr>
          <w:p>
            <w:pPr>
              <w:jc w:val="center"/>
            </w:pPr>
            <w:r>
              <w:t>3.</w:t>
            </w:r>
          </w:p>
        </w:tc>
        <w:tc>
          <w:tcPr>
            <w:tcW w:w="1904" w:type="dxa"/>
            <w:vAlign w:val="center"/>
          </w:tcPr>
          <w:p>
            <w:pPr>
              <w:jc w:val="center"/>
              <w:rPr>
                <w:rFonts w:ascii="Cambria" w:hAnsi="Cambria"/>
              </w:rPr>
            </w:pPr>
            <w:r>
              <w:rPr>
                <w:rFonts w:ascii="Cambria" w:hAnsi="Cambria"/>
              </w:rPr>
              <w:t>ФИЗИЧКО И ЗДРАВСТВЕНО ВАСПИТАЊЕ</w:t>
            </w:r>
          </w:p>
        </w:tc>
        <w:tc>
          <w:tcPr>
            <w:tcW w:w="1537" w:type="dxa"/>
            <w:vAlign w:val="center"/>
          </w:tcPr>
          <w:p>
            <w:pPr>
              <w:jc w:val="center"/>
              <w:rPr>
                <w:rFonts w:ascii="Cambria" w:hAnsi="Cambria"/>
              </w:rPr>
            </w:pPr>
            <w:r>
              <w:rPr>
                <w:rFonts w:ascii="Cambria" w:hAnsi="Cambria"/>
              </w:rPr>
              <w:t>ПРИРОДА И ДРУШТВО</w:t>
            </w:r>
          </w:p>
        </w:tc>
        <w:tc>
          <w:tcPr>
            <w:tcW w:w="1537" w:type="dxa"/>
            <w:vAlign w:val="center"/>
          </w:tcPr>
          <w:p>
            <w:pPr>
              <w:jc w:val="center"/>
              <w:rPr>
                <w:rFonts w:ascii="Cambria" w:hAnsi="Cambria"/>
              </w:rPr>
            </w:pPr>
            <w:r>
              <w:rPr>
                <w:rFonts w:ascii="Cambria" w:hAnsi="Cambria"/>
              </w:rPr>
              <w:t>СРПСКИ ЈЕЗИК</w:t>
            </w:r>
          </w:p>
        </w:tc>
        <w:tc>
          <w:tcPr>
            <w:tcW w:w="1571" w:type="dxa"/>
            <w:vAlign w:val="center"/>
          </w:tcPr>
          <w:p>
            <w:pPr>
              <w:jc w:val="center"/>
              <w:rPr>
                <w:rFonts w:ascii="Cambria" w:hAnsi="Cambria"/>
              </w:rPr>
            </w:pPr>
            <w:r>
              <w:rPr>
                <w:rFonts w:ascii="Cambria" w:hAnsi="Cambria"/>
              </w:rPr>
              <w:t>ПРИРОДА И ДРУШТВО</w:t>
            </w:r>
          </w:p>
        </w:tc>
        <w:tc>
          <w:tcPr>
            <w:tcW w:w="1537" w:type="dxa"/>
            <w:vAlign w:val="center"/>
          </w:tcPr>
          <w:p>
            <w:pPr>
              <w:jc w:val="center"/>
              <w:rPr>
                <w:rFonts w:ascii="Cambria" w:hAnsi="Cambria"/>
              </w:rPr>
            </w:pPr>
            <w:r>
              <w:rPr>
                <w:rFonts w:ascii="Cambria" w:hAnsi="Cambria"/>
              </w:rPr>
              <w:t>МУЗИЧКА КУЛТУРА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383" w:type="dxa"/>
            <w:vAlign w:val="center"/>
          </w:tcPr>
          <w:p>
            <w:pPr>
              <w:jc w:val="center"/>
            </w:pPr>
            <w:r>
              <w:t>4.</w:t>
            </w:r>
          </w:p>
        </w:tc>
        <w:tc>
          <w:tcPr>
            <w:tcW w:w="1904" w:type="dxa"/>
            <w:vAlign w:val="center"/>
          </w:tcPr>
          <w:p>
            <w:pPr>
              <w:jc w:val="center"/>
              <w:rPr>
                <w:rFonts w:ascii="Cambria" w:hAnsi="Cambria"/>
              </w:rPr>
            </w:pPr>
            <w:r>
              <w:rPr>
                <w:rFonts w:ascii="Cambria" w:hAnsi="Cambria"/>
              </w:rPr>
              <w:t>ЛИКОВНА КУЛТУРА</w:t>
            </w:r>
          </w:p>
        </w:tc>
        <w:tc>
          <w:tcPr>
            <w:tcW w:w="1537" w:type="dxa"/>
            <w:vAlign w:val="center"/>
          </w:tcPr>
          <w:p>
            <w:pPr>
              <w:jc w:val="center"/>
              <w:rPr>
                <w:rFonts w:ascii="Cambria" w:hAnsi="Cambria"/>
              </w:rPr>
            </w:pPr>
            <w:r>
              <w:rPr>
                <w:rFonts w:ascii="Cambria" w:hAnsi="Cambria"/>
              </w:rPr>
              <w:t>ДИГИТАЛНИ СВЕТ</w:t>
            </w:r>
          </w:p>
        </w:tc>
        <w:tc>
          <w:tcPr>
            <w:tcW w:w="1537" w:type="dxa"/>
            <w:vAlign w:val="center"/>
          </w:tcPr>
          <w:p>
            <w:pPr>
              <w:jc w:val="center"/>
              <w:rPr>
                <w:rFonts w:ascii="Cambria" w:hAnsi="Cambria"/>
              </w:rPr>
            </w:pPr>
            <w:r>
              <w:rPr>
                <w:rFonts w:ascii="Cambria" w:hAnsi="Cambria"/>
              </w:rPr>
              <w:t>ФИЗИЧКО И ЗДРАВСТВЕНО ВАСПИТАЊЕ</w:t>
            </w:r>
          </w:p>
        </w:tc>
        <w:tc>
          <w:tcPr>
            <w:tcW w:w="1571" w:type="dxa"/>
            <w:vAlign w:val="center"/>
          </w:tcPr>
          <w:p>
            <w:pPr>
              <w:jc w:val="center"/>
              <w:rPr>
                <w:rFonts w:ascii="Cambria" w:hAnsi="Cambria"/>
              </w:rPr>
            </w:pPr>
            <w:r>
              <w:rPr>
                <w:rFonts w:ascii="Cambria" w:hAnsi="Cambria"/>
              </w:rPr>
              <w:t>ВАННАСТАВНЕ АКТИВНОСТИ</w:t>
            </w:r>
          </w:p>
        </w:tc>
        <w:tc>
          <w:tcPr>
            <w:tcW w:w="1537" w:type="dxa"/>
            <w:vAlign w:val="center"/>
          </w:tcPr>
          <w:p>
            <w:pPr>
              <w:jc w:val="center"/>
              <w:rPr>
                <w:rFonts w:ascii="Harlow Solid Italic" w:hAnsi="Harlow Solid Italic"/>
              </w:rPr>
            </w:pPr>
            <w:r>
              <w:rPr>
                <w:rFonts w:ascii="Cambria" w:hAnsi="Cambria" w:cs="Cambria"/>
              </w:rPr>
              <w:t>ФИЗИЧКО</w:t>
            </w:r>
            <w:r>
              <w:rPr>
                <w:rFonts w:ascii="Harlow Solid Italic" w:hAnsi="Harlow Solid Italic"/>
              </w:rPr>
              <w:t xml:space="preserve"> </w:t>
            </w:r>
            <w:r>
              <w:rPr>
                <w:rFonts w:ascii="Cambria" w:hAnsi="Cambria" w:cs="Cambria"/>
              </w:rPr>
              <w:t>И</w:t>
            </w:r>
            <w:r>
              <w:rPr>
                <w:rFonts w:ascii="Harlow Solid Italic" w:hAnsi="Harlow Solid Italic"/>
              </w:rPr>
              <w:t xml:space="preserve"> </w:t>
            </w:r>
            <w:r>
              <w:rPr>
                <w:rFonts w:ascii="Cambria" w:hAnsi="Cambria" w:cs="Cambria"/>
              </w:rPr>
              <w:t>ЗДРАВСТВЕНО</w:t>
            </w:r>
            <w:r>
              <w:rPr>
                <w:rFonts w:ascii="Harlow Solid Italic" w:hAnsi="Harlow Solid Italic"/>
              </w:rPr>
              <w:t xml:space="preserve"> </w:t>
            </w:r>
            <w:r>
              <w:rPr>
                <w:rFonts w:ascii="Cambria" w:hAnsi="Cambria" w:cs="Cambria"/>
              </w:rPr>
              <w:t>ВАСПИТАЊЕ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383" w:type="dxa"/>
            <w:vAlign w:val="center"/>
          </w:tcPr>
          <w:p>
            <w:pPr>
              <w:jc w:val="center"/>
            </w:pPr>
            <w:r>
              <w:t>5.</w:t>
            </w:r>
          </w:p>
        </w:tc>
        <w:tc>
          <w:tcPr>
            <w:tcW w:w="1904" w:type="dxa"/>
            <w:vAlign w:val="center"/>
          </w:tcPr>
          <w:p>
            <w:pPr>
              <w:jc w:val="center"/>
              <w:rPr>
                <w:rFonts w:ascii="Cambria" w:hAnsi="Cambria"/>
              </w:rPr>
            </w:pPr>
            <w:r>
              <w:rPr>
                <w:rFonts w:ascii="Cambria" w:hAnsi="Cambria"/>
              </w:rPr>
              <w:t>ЛИКОВНА КУЛТУРА</w:t>
            </w:r>
          </w:p>
        </w:tc>
        <w:tc>
          <w:tcPr>
            <w:tcW w:w="1537" w:type="dxa"/>
            <w:vAlign w:val="center"/>
          </w:tcPr>
          <w:p>
            <w:pPr>
              <w:jc w:val="center"/>
              <w:rPr>
                <w:rFonts w:ascii="Cambria" w:hAnsi="Cambria"/>
              </w:rPr>
            </w:pPr>
            <w:r>
              <w:rPr>
                <w:rFonts w:ascii="Cambria" w:hAnsi="Cambria"/>
              </w:rPr>
              <w:t>ЕНГЛЕСКИ ЈЕЗИК</w:t>
            </w:r>
          </w:p>
        </w:tc>
        <w:tc>
          <w:tcPr>
            <w:tcW w:w="1537" w:type="dxa"/>
            <w:vAlign w:val="center"/>
          </w:tcPr>
          <w:p>
            <w:pPr>
              <w:jc w:val="center"/>
              <w:rPr>
                <w:rFonts w:ascii="Cambria" w:hAnsi="Cambria"/>
              </w:rPr>
            </w:pPr>
            <w:r>
              <w:rPr>
                <w:rFonts w:ascii="Cambria" w:hAnsi="Cambria"/>
              </w:rPr>
              <w:t>ЧОС</w:t>
            </w:r>
          </w:p>
        </w:tc>
        <w:tc>
          <w:tcPr>
            <w:tcW w:w="1571" w:type="dxa"/>
            <w:vAlign w:val="center"/>
          </w:tcPr>
          <w:p>
            <w:pPr>
              <w:jc w:val="center"/>
              <w:rPr>
                <w:rFonts w:ascii="Cambria" w:hAnsi="Cambria"/>
              </w:rPr>
            </w:pPr>
            <w:r>
              <w:rPr>
                <w:rFonts w:ascii="Cambria" w:hAnsi="Cambria"/>
              </w:rPr>
              <w:t>ЕНГЛЕСКИ ЈЕЗИК</w:t>
            </w:r>
          </w:p>
        </w:tc>
        <w:tc>
          <w:tcPr>
            <w:tcW w:w="1537" w:type="dxa"/>
            <w:vAlign w:val="center"/>
          </w:tcPr>
          <w:p>
            <w:pPr>
              <w:jc w:val="center"/>
              <w:rPr>
                <w:rFonts w:ascii="Cambria" w:hAnsi="Cambria"/>
              </w:rPr>
            </w:pPr>
            <w:r>
              <w:rPr>
                <w:rFonts w:ascii="Cambria" w:hAnsi="Cambria"/>
              </w:rPr>
              <w:t>ДОПУНСКА НАСТАВА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383" w:type="dxa"/>
            <w:vAlign w:val="center"/>
          </w:tcPr>
          <w:p>
            <w:pPr>
              <w:jc w:val="center"/>
            </w:pPr>
            <w:r>
              <w:t>6.</w:t>
            </w:r>
          </w:p>
        </w:tc>
        <w:tc>
          <w:tcPr>
            <w:tcW w:w="1904" w:type="dxa"/>
            <w:vAlign w:val="center"/>
          </w:tcPr>
          <w:p>
            <w:pPr>
              <w:jc w:val="center"/>
              <w:rPr>
                <w:rFonts w:ascii="Harlow Solid Italic" w:hAnsi="Harlow Solid Italic"/>
              </w:rPr>
            </w:pPr>
          </w:p>
        </w:tc>
        <w:tc>
          <w:tcPr>
            <w:tcW w:w="1537" w:type="dxa"/>
            <w:vAlign w:val="center"/>
          </w:tcPr>
          <w:p>
            <w:pPr>
              <w:jc w:val="center"/>
              <w:rPr>
                <w:rFonts w:ascii="Harlow Solid Italic" w:hAnsi="Harlow Solid Italic"/>
              </w:rPr>
            </w:pPr>
          </w:p>
        </w:tc>
        <w:tc>
          <w:tcPr>
            <w:tcW w:w="1537" w:type="dxa"/>
            <w:vAlign w:val="center"/>
          </w:tcPr>
          <w:p>
            <w:pPr>
              <w:jc w:val="center"/>
              <w:rPr>
                <w:rFonts w:ascii="Cambria" w:hAnsi="Cambria"/>
              </w:rPr>
            </w:pPr>
            <w:r>
              <w:rPr>
                <w:rFonts w:ascii="Cambria" w:hAnsi="Cambria"/>
              </w:rPr>
              <w:t>ДОДАТНА НАСТАВА</w:t>
            </w:r>
          </w:p>
        </w:tc>
        <w:tc>
          <w:tcPr>
            <w:tcW w:w="1571" w:type="dxa"/>
            <w:vAlign w:val="center"/>
          </w:tcPr>
          <w:p>
            <w:pPr>
              <w:jc w:val="center"/>
              <w:rPr>
                <w:rFonts w:ascii="Harlow Solid Italic" w:hAnsi="Harlow Solid Italic"/>
              </w:rPr>
            </w:pPr>
          </w:p>
        </w:tc>
        <w:tc>
          <w:tcPr>
            <w:tcW w:w="1537" w:type="dxa"/>
            <w:vAlign w:val="center"/>
          </w:tcPr>
          <w:p>
            <w:pPr>
              <w:jc w:val="center"/>
              <w:rPr>
                <w:rFonts w:ascii="Harlow Solid Italic" w:hAnsi="Harlow Solid Italic"/>
              </w:rPr>
            </w:pPr>
          </w:p>
        </w:tc>
      </w:tr>
    </w:tbl>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Четврти разред</w:t>
      </w:r>
    </w:p>
    <w:p>
      <w:pPr>
        <w:jc w:val="both"/>
        <w:rPr>
          <w:rFonts w:ascii="Times New Roman" w:hAnsi="Times New Roman" w:cs="Times New Roman"/>
          <w:b/>
          <w:bCs/>
          <w:sz w:val="24"/>
          <w:szCs w:val="24"/>
        </w:rPr>
      </w:pPr>
      <w:r>
        <w:rPr>
          <w:rFonts w:ascii="Times New Roman" w:hAnsi="Times New Roman" w:cs="Times New Roman"/>
          <w:b/>
          <w:bCs/>
          <w:sz w:val="24"/>
          <w:szCs w:val="24"/>
        </w:rPr>
        <w:t>Учитељ Павле Обрадовић</w:t>
      </w:r>
    </w:p>
    <w:p>
      <w:pPr>
        <w:jc w:val="both"/>
        <w:rPr>
          <w:rFonts w:ascii="Times New Roman" w:hAnsi="Times New Roman" w:cs="Times New Roman"/>
          <w:b/>
          <w:bCs/>
          <w:sz w:val="24"/>
          <w:szCs w:val="24"/>
        </w:rPr>
      </w:pPr>
    </w:p>
    <w:tbl>
      <w:tblPr>
        <w:tblStyle w:val="1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2066"/>
        <w:gridCol w:w="1682"/>
        <w:gridCol w:w="1682"/>
        <w:gridCol w:w="1706"/>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243" w:type="pct"/>
            <w:shd w:val="clear" w:color="auto" w:fill="5B9BD5" w:themeFill="accent1"/>
            <w:vAlign w:val="center"/>
          </w:tcPr>
          <w:p>
            <w:pPr>
              <w:jc w:val="center"/>
              <w:rPr>
                <w:rFonts w:ascii="Cambria" w:hAnsi="Cambria"/>
                <w:sz w:val="28"/>
              </w:rPr>
            </w:pPr>
          </w:p>
        </w:tc>
        <w:tc>
          <w:tcPr>
            <w:tcW w:w="1112" w:type="pct"/>
            <w:shd w:val="clear" w:color="auto" w:fill="5B9BD5" w:themeFill="accent1"/>
            <w:vAlign w:val="center"/>
          </w:tcPr>
          <w:p>
            <w:pPr>
              <w:jc w:val="center"/>
              <w:rPr>
                <w:rFonts w:ascii="Cambria" w:hAnsi="Cambria"/>
                <w:sz w:val="28"/>
              </w:rPr>
            </w:pPr>
            <w:r>
              <w:rPr>
                <w:rFonts w:ascii="Cambria" w:hAnsi="Cambria"/>
                <w:sz w:val="28"/>
              </w:rPr>
              <w:t>ПОНЕДЕЉАК</w:t>
            </w:r>
          </w:p>
        </w:tc>
        <w:tc>
          <w:tcPr>
            <w:tcW w:w="905" w:type="pct"/>
            <w:shd w:val="clear" w:color="auto" w:fill="5B9BD5" w:themeFill="accent1"/>
            <w:vAlign w:val="center"/>
          </w:tcPr>
          <w:p>
            <w:pPr>
              <w:jc w:val="center"/>
              <w:rPr>
                <w:rFonts w:ascii="Cambria" w:hAnsi="Cambria"/>
                <w:sz w:val="28"/>
              </w:rPr>
            </w:pPr>
            <w:r>
              <w:rPr>
                <w:rFonts w:ascii="Cambria" w:hAnsi="Cambria"/>
                <w:sz w:val="28"/>
              </w:rPr>
              <w:t>УТОРАК</w:t>
            </w:r>
          </w:p>
        </w:tc>
        <w:tc>
          <w:tcPr>
            <w:tcW w:w="905" w:type="pct"/>
            <w:shd w:val="clear" w:color="auto" w:fill="5B9BD5" w:themeFill="accent1"/>
            <w:vAlign w:val="center"/>
          </w:tcPr>
          <w:p>
            <w:pPr>
              <w:jc w:val="center"/>
              <w:rPr>
                <w:rFonts w:ascii="Cambria" w:hAnsi="Cambria"/>
                <w:sz w:val="28"/>
              </w:rPr>
            </w:pPr>
            <w:r>
              <w:rPr>
                <w:rFonts w:ascii="Cambria" w:hAnsi="Cambria"/>
                <w:sz w:val="28"/>
              </w:rPr>
              <w:t>СРЕДА</w:t>
            </w:r>
          </w:p>
        </w:tc>
        <w:tc>
          <w:tcPr>
            <w:tcW w:w="918" w:type="pct"/>
            <w:shd w:val="clear" w:color="auto" w:fill="5B9BD5" w:themeFill="accent1"/>
            <w:vAlign w:val="center"/>
          </w:tcPr>
          <w:p>
            <w:pPr>
              <w:jc w:val="center"/>
              <w:rPr>
                <w:rFonts w:ascii="Cambria" w:hAnsi="Cambria"/>
                <w:sz w:val="28"/>
              </w:rPr>
            </w:pPr>
            <w:r>
              <w:rPr>
                <w:rFonts w:ascii="Cambria" w:hAnsi="Cambria"/>
                <w:sz w:val="28"/>
              </w:rPr>
              <w:t>ЧЕТВРТАК</w:t>
            </w:r>
          </w:p>
        </w:tc>
        <w:tc>
          <w:tcPr>
            <w:tcW w:w="914" w:type="pct"/>
            <w:shd w:val="clear" w:color="auto" w:fill="5B9BD5" w:themeFill="accent1"/>
            <w:vAlign w:val="center"/>
          </w:tcPr>
          <w:p>
            <w:pPr>
              <w:jc w:val="center"/>
              <w:rPr>
                <w:rFonts w:ascii="Cambria" w:hAnsi="Cambria"/>
                <w:sz w:val="28"/>
              </w:rPr>
            </w:pPr>
            <w:r>
              <w:rPr>
                <w:rFonts w:ascii="Cambria" w:hAnsi="Cambria"/>
                <w:sz w:val="28"/>
              </w:rPr>
              <w:t>ПЕТАК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243" w:type="pct"/>
            <w:vAlign w:val="center"/>
          </w:tcPr>
          <w:p>
            <w:pPr>
              <w:jc w:val="center"/>
            </w:pPr>
            <w:r>
              <w:t>1.</w:t>
            </w:r>
          </w:p>
        </w:tc>
        <w:tc>
          <w:tcPr>
            <w:tcW w:w="1112" w:type="pct"/>
            <w:vAlign w:val="center"/>
          </w:tcPr>
          <w:p>
            <w:pPr>
              <w:jc w:val="center"/>
              <w:rPr>
                <w:rFonts w:ascii="Cambria" w:hAnsi="Cambria"/>
              </w:rPr>
            </w:pPr>
            <w:r>
              <w:rPr>
                <w:rFonts w:ascii="Cambria" w:hAnsi="Cambria"/>
              </w:rPr>
              <w:t>МАТЕМАТИКА</w:t>
            </w:r>
          </w:p>
        </w:tc>
        <w:tc>
          <w:tcPr>
            <w:tcW w:w="905" w:type="pct"/>
            <w:vAlign w:val="center"/>
          </w:tcPr>
          <w:p>
            <w:pPr>
              <w:jc w:val="center"/>
              <w:rPr>
                <w:rFonts w:ascii="Cambria" w:hAnsi="Cambria"/>
              </w:rPr>
            </w:pPr>
            <w:r>
              <w:rPr>
                <w:rFonts w:ascii="Cambria" w:hAnsi="Cambria"/>
              </w:rPr>
              <w:t>СРПСКИ ЈЕЗИК</w:t>
            </w:r>
          </w:p>
        </w:tc>
        <w:tc>
          <w:tcPr>
            <w:tcW w:w="905" w:type="pct"/>
            <w:vAlign w:val="center"/>
          </w:tcPr>
          <w:p>
            <w:pPr>
              <w:jc w:val="center"/>
              <w:rPr>
                <w:rFonts w:ascii="Cambria" w:hAnsi="Cambria"/>
              </w:rPr>
            </w:pPr>
            <w:r>
              <w:rPr>
                <w:rFonts w:ascii="Cambria" w:hAnsi="Cambria"/>
              </w:rPr>
              <w:t>МАТЕМАТИКА</w:t>
            </w:r>
          </w:p>
        </w:tc>
        <w:tc>
          <w:tcPr>
            <w:tcW w:w="918" w:type="pct"/>
            <w:vAlign w:val="center"/>
          </w:tcPr>
          <w:p>
            <w:pPr>
              <w:jc w:val="center"/>
              <w:rPr>
                <w:rFonts w:ascii="Cambria" w:hAnsi="Cambria"/>
              </w:rPr>
            </w:pPr>
            <w:r>
              <w:rPr>
                <w:rFonts w:ascii="Cambria" w:hAnsi="Cambria"/>
              </w:rPr>
              <w:t>СРПСКИ ЈЕЗИК</w:t>
            </w:r>
          </w:p>
        </w:tc>
        <w:tc>
          <w:tcPr>
            <w:tcW w:w="914" w:type="pct"/>
            <w:vAlign w:val="center"/>
          </w:tcPr>
          <w:p>
            <w:pPr>
              <w:jc w:val="center"/>
              <w:rPr>
                <w:rFonts w:ascii="Cambria" w:hAnsi="Cambria"/>
              </w:rPr>
            </w:pPr>
            <w:r>
              <w:rPr>
                <w:rFonts w:ascii="Cambria" w:hAnsi="Cambria"/>
              </w:rPr>
              <w:t>МАТЕМАТИКА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243" w:type="pct"/>
            <w:vAlign w:val="center"/>
          </w:tcPr>
          <w:p>
            <w:pPr>
              <w:jc w:val="center"/>
            </w:pPr>
            <w:r>
              <w:t>2.</w:t>
            </w:r>
          </w:p>
        </w:tc>
        <w:tc>
          <w:tcPr>
            <w:tcW w:w="1112" w:type="pct"/>
            <w:vAlign w:val="center"/>
          </w:tcPr>
          <w:p>
            <w:pPr>
              <w:jc w:val="center"/>
              <w:rPr>
                <w:rFonts w:ascii="Cambria" w:hAnsi="Cambria"/>
              </w:rPr>
            </w:pPr>
            <w:r>
              <w:rPr>
                <w:rFonts w:ascii="Cambria" w:hAnsi="Cambria"/>
              </w:rPr>
              <w:t>СРПСКИ ЈЕЗИК</w:t>
            </w:r>
          </w:p>
        </w:tc>
        <w:tc>
          <w:tcPr>
            <w:tcW w:w="905" w:type="pct"/>
            <w:vAlign w:val="center"/>
          </w:tcPr>
          <w:p>
            <w:pPr>
              <w:jc w:val="center"/>
              <w:rPr>
                <w:rFonts w:ascii="Cambria" w:hAnsi="Cambria"/>
              </w:rPr>
            </w:pPr>
            <w:r>
              <w:rPr>
                <w:rFonts w:ascii="Cambria" w:hAnsi="Cambria"/>
              </w:rPr>
              <w:t>МАТЕМАТИКА</w:t>
            </w:r>
          </w:p>
        </w:tc>
        <w:tc>
          <w:tcPr>
            <w:tcW w:w="905" w:type="pct"/>
            <w:vAlign w:val="center"/>
          </w:tcPr>
          <w:p>
            <w:pPr>
              <w:jc w:val="center"/>
              <w:rPr>
                <w:rFonts w:ascii="Cambria" w:hAnsi="Cambria"/>
              </w:rPr>
            </w:pPr>
            <w:r>
              <w:rPr>
                <w:rFonts w:ascii="Cambria" w:hAnsi="Cambria"/>
              </w:rPr>
              <w:t>ВЕРСКА НАСТАВА</w:t>
            </w:r>
          </w:p>
        </w:tc>
        <w:tc>
          <w:tcPr>
            <w:tcW w:w="918" w:type="pct"/>
            <w:vAlign w:val="center"/>
          </w:tcPr>
          <w:p>
            <w:pPr>
              <w:jc w:val="center"/>
              <w:rPr>
                <w:rFonts w:ascii="Cambria" w:hAnsi="Cambria"/>
              </w:rPr>
            </w:pPr>
            <w:r>
              <w:rPr>
                <w:rFonts w:ascii="Cambria" w:hAnsi="Cambria"/>
              </w:rPr>
              <w:t>МАТЕМАТИКА</w:t>
            </w:r>
          </w:p>
        </w:tc>
        <w:tc>
          <w:tcPr>
            <w:tcW w:w="914" w:type="pct"/>
            <w:vAlign w:val="center"/>
          </w:tcPr>
          <w:p>
            <w:pPr>
              <w:jc w:val="center"/>
              <w:rPr>
                <w:rFonts w:ascii="Cambria" w:hAnsi="Cambria"/>
              </w:rPr>
            </w:pPr>
            <w:r>
              <w:rPr>
                <w:rFonts w:ascii="Cambria" w:hAnsi="Cambria"/>
              </w:rPr>
              <w:t>СРПСКИ ЈЕЗИК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243" w:type="pct"/>
            <w:vAlign w:val="center"/>
          </w:tcPr>
          <w:p>
            <w:pPr>
              <w:jc w:val="center"/>
            </w:pPr>
            <w:r>
              <w:t>3.</w:t>
            </w:r>
          </w:p>
        </w:tc>
        <w:tc>
          <w:tcPr>
            <w:tcW w:w="1112" w:type="pct"/>
            <w:vAlign w:val="center"/>
          </w:tcPr>
          <w:p>
            <w:pPr>
              <w:jc w:val="center"/>
              <w:rPr>
                <w:rFonts w:ascii="Cambria" w:hAnsi="Cambria"/>
              </w:rPr>
            </w:pPr>
            <w:r>
              <w:rPr>
                <w:rFonts w:ascii="Cambria" w:hAnsi="Cambria"/>
              </w:rPr>
              <w:t>ФИЗИЧКО И ЗДРАВСТВЕНО ВАСПИТАЊЕ</w:t>
            </w:r>
          </w:p>
        </w:tc>
        <w:tc>
          <w:tcPr>
            <w:tcW w:w="905" w:type="pct"/>
            <w:vAlign w:val="center"/>
          </w:tcPr>
          <w:p>
            <w:pPr>
              <w:jc w:val="center"/>
              <w:rPr>
                <w:rFonts w:ascii="Cambria" w:hAnsi="Cambria"/>
              </w:rPr>
            </w:pPr>
            <w:r>
              <w:rPr>
                <w:rFonts w:ascii="Cambria" w:hAnsi="Cambria"/>
              </w:rPr>
              <w:t>ПРИРОДА И ДРУШТВО</w:t>
            </w:r>
          </w:p>
        </w:tc>
        <w:tc>
          <w:tcPr>
            <w:tcW w:w="905" w:type="pct"/>
            <w:vAlign w:val="center"/>
          </w:tcPr>
          <w:p>
            <w:pPr>
              <w:jc w:val="center"/>
              <w:rPr>
                <w:rFonts w:ascii="Cambria" w:hAnsi="Cambria"/>
              </w:rPr>
            </w:pPr>
            <w:r>
              <w:rPr>
                <w:rFonts w:ascii="Cambria" w:hAnsi="Cambria"/>
              </w:rPr>
              <w:t>СРПСКИ ЈЕЗИК</w:t>
            </w:r>
          </w:p>
        </w:tc>
        <w:tc>
          <w:tcPr>
            <w:tcW w:w="918" w:type="pct"/>
            <w:vAlign w:val="center"/>
          </w:tcPr>
          <w:p>
            <w:pPr>
              <w:jc w:val="center"/>
              <w:rPr>
                <w:rFonts w:ascii="Cambria" w:hAnsi="Cambria"/>
              </w:rPr>
            </w:pPr>
            <w:r>
              <w:rPr>
                <w:rFonts w:ascii="Cambria" w:hAnsi="Cambria"/>
              </w:rPr>
              <w:t>ПРИРОДА И ДРУШТВО</w:t>
            </w:r>
          </w:p>
        </w:tc>
        <w:tc>
          <w:tcPr>
            <w:tcW w:w="914" w:type="pct"/>
            <w:vAlign w:val="center"/>
          </w:tcPr>
          <w:p>
            <w:pPr>
              <w:jc w:val="center"/>
              <w:rPr>
                <w:rFonts w:ascii="Cambria" w:hAnsi="Cambria"/>
              </w:rPr>
            </w:pPr>
            <w:r>
              <w:rPr>
                <w:rFonts w:ascii="Cambria" w:hAnsi="Cambria"/>
              </w:rPr>
              <w:t>МУЗИЧКА КУЛТУРА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243" w:type="pct"/>
            <w:vAlign w:val="center"/>
          </w:tcPr>
          <w:p>
            <w:pPr>
              <w:jc w:val="center"/>
            </w:pPr>
            <w:r>
              <w:t>4.</w:t>
            </w:r>
          </w:p>
        </w:tc>
        <w:tc>
          <w:tcPr>
            <w:tcW w:w="1112" w:type="pct"/>
            <w:vAlign w:val="center"/>
          </w:tcPr>
          <w:p>
            <w:pPr>
              <w:jc w:val="center"/>
              <w:rPr>
                <w:rFonts w:ascii="Cambria" w:hAnsi="Cambria"/>
              </w:rPr>
            </w:pPr>
            <w:r>
              <w:rPr>
                <w:rFonts w:ascii="Cambria" w:hAnsi="Cambria"/>
              </w:rPr>
              <w:t>ЛИКОВНА КУЛТУРА</w:t>
            </w:r>
          </w:p>
        </w:tc>
        <w:tc>
          <w:tcPr>
            <w:tcW w:w="905" w:type="pct"/>
            <w:vAlign w:val="center"/>
          </w:tcPr>
          <w:p>
            <w:pPr>
              <w:jc w:val="center"/>
              <w:rPr>
                <w:rFonts w:ascii="Cambria" w:hAnsi="Cambria"/>
              </w:rPr>
            </w:pPr>
            <w:r>
              <w:rPr>
                <w:rFonts w:ascii="Cambria" w:hAnsi="Cambria"/>
              </w:rPr>
              <w:t>ПРОЈЕКТНА НАСТАВА</w:t>
            </w:r>
          </w:p>
        </w:tc>
        <w:tc>
          <w:tcPr>
            <w:tcW w:w="905" w:type="pct"/>
            <w:vAlign w:val="center"/>
          </w:tcPr>
          <w:p>
            <w:pPr>
              <w:jc w:val="center"/>
              <w:rPr>
                <w:rFonts w:ascii="Cambria" w:hAnsi="Cambria"/>
              </w:rPr>
            </w:pPr>
            <w:r>
              <w:rPr>
                <w:rFonts w:ascii="Cambria" w:hAnsi="Cambria"/>
              </w:rPr>
              <w:t>ФИЗИЧКО И ЗДРАВСТВЕНО ВАСПИТАЊЕ</w:t>
            </w:r>
          </w:p>
        </w:tc>
        <w:tc>
          <w:tcPr>
            <w:tcW w:w="918" w:type="pct"/>
            <w:vAlign w:val="center"/>
          </w:tcPr>
          <w:p>
            <w:pPr>
              <w:jc w:val="center"/>
              <w:rPr>
                <w:rFonts w:ascii="Cambria" w:hAnsi="Cambria"/>
              </w:rPr>
            </w:pPr>
            <w:r>
              <w:rPr>
                <w:rFonts w:ascii="Cambria" w:hAnsi="Cambria"/>
              </w:rPr>
              <w:t>ВАННАСТАВНЕ АКТИВНОСТИ</w:t>
            </w:r>
          </w:p>
        </w:tc>
        <w:tc>
          <w:tcPr>
            <w:tcW w:w="914" w:type="pct"/>
            <w:vAlign w:val="center"/>
          </w:tcPr>
          <w:p>
            <w:pPr>
              <w:jc w:val="center"/>
              <w:rPr>
                <w:rFonts w:ascii="Harlow Solid Italic" w:hAnsi="Harlow Solid Italic"/>
              </w:rPr>
            </w:pPr>
            <w:r>
              <w:rPr>
                <w:rFonts w:ascii="Cambria" w:hAnsi="Cambria" w:cs="Cambria"/>
              </w:rPr>
              <w:t>ФИЗИЧКО</w:t>
            </w:r>
            <w:r>
              <w:rPr>
                <w:rFonts w:ascii="Harlow Solid Italic" w:hAnsi="Harlow Solid Italic"/>
              </w:rPr>
              <w:t xml:space="preserve"> </w:t>
            </w:r>
            <w:r>
              <w:rPr>
                <w:rFonts w:ascii="Cambria" w:hAnsi="Cambria" w:cs="Cambria"/>
              </w:rPr>
              <w:t>И</w:t>
            </w:r>
            <w:r>
              <w:rPr>
                <w:rFonts w:ascii="Harlow Solid Italic" w:hAnsi="Harlow Solid Italic"/>
              </w:rPr>
              <w:t xml:space="preserve"> </w:t>
            </w:r>
            <w:r>
              <w:rPr>
                <w:rFonts w:ascii="Cambria" w:hAnsi="Cambria" w:cs="Cambria"/>
              </w:rPr>
              <w:t>ЗДРАВСТВЕНО</w:t>
            </w:r>
            <w:r>
              <w:rPr>
                <w:rFonts w:ascii="Harlow Solid Italic" w:hAnsi="Harlow Solid Italic"/>
              </w:rPr>
              <w:t xml:space="preserve"> </w:t>
            </w:r>
            <w:r>
              <w:rPr>
                <w:rFonts w:ascii="Cambria" w:hAnsi="Cambria" w:cs="Cambria"/>
              </w:rPr>
              <w:t>ВАСПИТАЊЕ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243" w:type="pct"/>
            <w:vAlign w:val="center"/>
          </w:tcPr>
          <w:p>
            <w:pPr>
              <w:jc w:val="center"/>
            </w:pPr>
            <w:r>
              <w:t>5.</w:t>
            </w:r>
          </w:p>
        </w:tc>
        <w:tc>
          <w:tcPr>
            <w:tcW w:w="1112" w:type="pct"/>
            <w:vAlign w:val="center"/>
          </w:tcPr>
          <w:p>
            <w:pPr>
              <w:jc w:val="center"/>
              <w:rPr>
                <w:rFonts w:ascii="Cambria" w:hAnsi="Cambria"/>
              </w:rPr>
            </w:pPr>
            <w:r>
              <w:rPr>
                <w:rFonts w:ascii="Cambria" w:hAnsi="Cambria"/>
              </w:rPr>
              <w:t>ЛИКОВНА КУЛТУРА</w:t>
            </w:r>
          </w:p>
        </w:tc>
        <w:tc>
          <w:tcPr>
            <w:tcW w:w="905" w:type="pct"/>
            <w:vAlign w:val="center"/>
          </w:tcPr>
          <w:p>
            <w:pPr>
              <w:jc w:val="center"/>
              <w:rPr>
                <w:rFonts w:ascii="Cambria" w:hAnsi="Cambria"/>
              </w:rPr>
            </w:pPr>
            <w:r>
              <w:rPr>
                <w:rFonts w:ascii="Cambria" w:hAnsi="Cambria"/>
              </w:rPr>
              <w:t>ЕНГЛЕСКИ ЈЕЗИК</w:t>
            </w:r>
          </w:p>
        </w:tc>
        <w:tc>
          <w:tcPr>
            <w:tcW w:w="905" w:type="pct"/>
            <w:vAlign w:val="center"/>
          </w:tcPr>
          <w:p>
            <w:pPr>
              <w:jc w:val="center"/>
              <w:rPr>
                <w:rFonts w:ascii="Cambria" w:hAnsi="Cambria"/>
              </w:rPr>
            </w:pPr>
            <w:r>
              <w:rPr>
                <w:rFonts w:ascii="Cambria" w:hAnsi="Cambria"/>
              </w:rPr>
              <w:t>ЧОС</w:t>
            </w:r>
          </w:p>
        </w:tc>
        <w:tc>
          <w:tcPr>
            <w:tcW w:w="918" w:type="pct"/>
            <w:vAlign w:val="center"/>
          </w:tcPr>
          <w:p>
            <w:pPr>
              <w:jc w:val="center"/>
              <w:rPr>
                <w:rFonts w:ascii="Cambria" w:hAnsi="Cambria"/>
              </w:rPr>
            </w:pPr>
            <w:r>
              <w:rPr>
                <w:rFonts w:ascii="Cambria" w:hAnsi="Cambria"/>
              </w:rPr>
              <w:t>ЕНГЛЕСКИ ЈЕЗИК</w:t>
            </w:r>
          </w:p>
        </w:tc>
        <w:tc>
          <w:tcPr>
            <w:tcW w:w="914" w:type="pct"/>
            <w:vAlign w:val="center"/>
          </w:tcPr>
          <w:p>
            <w:pPr>
              <w:jc w:val="center"/>
              <w:rPr>
                <w:rFonts w:ascii="Cambria" w:hAnsi="Cambria"/>
              </w:rPr>
            </w:pPr>
            <w:r>
              <w:rPr>
                <w:rFonts w:ascii="Cambria" w:hAnsi="Cambria"/>
              </w:rPr>
              <w:t>ДОПУНСКА НАСТАВА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243" w:type="pct"/>
            <w:vAlign w:val="center"/>
          </w:tcPr>
          <w:p>
            <w:pPr>
              <w:jc w:val="center"/>
            </w:pPr>
            <w:r>
              <w:t>6.</w:t>
            </w:r>
          </w:p>
        </w:tc>
        <w:tc>
          <w:tcPr>
            <w:tcW w:w="1112" w:type="pct"/>
            <w:vAlign w:val="center"/>
          </w:tcPr>
          <w:p>
            <w:pPr>
              <w:jc w:val="center"/>
              <w:rPr>
                <w:rFonts w:ascii="Harlow Solid Italic" w:hAnsi="Harlow Solid Italic"/>
              </w:rPr>
            </w:pPr>
          </w:p>
        </w:tc>
        <w:tc>
          <w:tcPr>
            <w:tcW w:w="905" w:type="pct"/>
            <w:vAlign w:val="center"/>
          </w:tcPr>
          <w:p>
            <w:pPr>
              <w:jc w:val="center"/>
              <w:rPr>
                <w:rFonts w:ascii="Harlow Solid Italic" w:hAnsi="Harlow Solid Italic"/>
              </w:rPr>
            </w:pPr>
          </w:p>
        </w:tc>
        <w:tc>
          <w:tcPr>
            <w:tcW w:w="905" w:type="pct"/>
            <w:vAlign w:val="center"/>
          </w:tcPr>
          <w:p>
            <w:pPr>
              <w:jc w:val="center"/>
              <w:rPr>
                <w:rFonts w:ascii="Cambria" w:hAnsi="Cambria"/>
              </w:rPr>
            </w:pPr>
            <w:r>
              <w:rPr>
                <w:rFonts w:ascii="Cambria" w:hAnsi="Cambria"/>
              </w:rPr>
              <w:t>ДОДАТНА НАСТАВА</w:t>
            </w:r>
          </w:p>
        </w:tc>
        <w:tc>
          <w:tcPr>
            <w:tcW w:w="918" w:type="pct"/>
            <w:vAlign w:val="center"/>
          </w:tcPr>
          <w:p>
            <w:pPr>
              <w:jc w:val="center"/>
              <w:rPr>
                <w:rFonts w:ascii="Harlow Solid Italic" w:hAnsi="Harlow Solid Italic"/>
              </w:rPr>
            </w:pPr>
          </w:p>
        </w:tc>
        <w:tc>
          <w:tcPr>
            <w:tcW w:w="914" w:type="pct"/>
            <w:vAlign w:val="center"/>
          </w:tcPr>
          <w:p>
            <w:pPr>
              <w:jc w:val="center"/>
              <w:rPr>
                <w:rFonts w:ascii="Harlow Solid Italic" w:hAnsi="Harlow Solid Italic"/>
              </w:rPr>
            </w:pPr>
          </w:p>
        </w:tc>
      </w:tr>
    </w:tbl>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ЦРЉЕНАЦ</w:t>
      </w:r>
    </w:p>
    <w:p>
      <w:pPr>
        <w:jc w:val="both"/>
        <w:rPr>
          <w:rFonts w:ascii="Times New Roman" w:hAnsi="Times New Roman" w:cs="Times New Roman"/>
          <w:b/>
          <w:bCs/>
          <w:sz w:val="24"/>
          <w:szCs w:val="24"/>
        </w:rPr>
      </w:pPr>
    </w:p>
    <w:p>
      <w:pPr>
        <w:numPr>
          <w:ilvl w:val="0"/>
          <w:numId w:val="159"/>
        </w:numPr>
        <w:jc w:val="both"/>
        <w:rPr>
          <w:rFonts w:ascii="Times New Roman" w:hAnsi="Times New Roman" w:cs="Times New Roman"/>
          <w:b/>
          <w:bCs/>
          <w:sz w:val="24"/>
          <w:szCs w:val="24"/>
        </w:rPr>
      </w:pPr>
      <w:r>
        <w:rPr>
          <w:rFonts w:ascii="Times New Roman" w:hAnsi="Times New Roman" w:cs="Times New Roman"/>
          <w:b/>
          <w:bCs/>
          <w:sz w:val="24"/>
          <w:szCs w:val="24"/>
        </w:rPr>
        <w:t>Разред</w:t>
      </w:r>
    </w:p>
    <w:p>
      <w:pPr>
        <w:jc w:val="both"/>
        <w:rPr>
          <w:rFonts w:ascii="Times New Roman" w:hAnsi="Times New Roman" w:cs="Times New Roman"/>
          <w:b/>
          <w:bCs/>
          <w:sz w:val="24"/>
          <w:szCs w:val="24"/>
        </w:rPr>
      </w:pPr>
      <w:r>
        <w:rPr>
          <w:rFonts w:ascii="Times New Roman" w:hAnsi="Times New Roman" w:cs="Times New Roman"/>
          <w:b/>
          <w:bCs/>
          <w:sz w:val="24"/>
          <w:szCs w:val="24"/>
        </w:rPr>
        <w:t>Учитељица Сузана Величковић</w:t>
      </w:r>
    </w:p>
    <w:p>
      <w:pPr>
        <w:jc w:val="both"/>
        <w:rPr>
          <w:rFonts w:ascii="Times New Roman" w:hAnsi="Times New Roman" w:cs="Times New Roman"/>
          <w:b/>
          <w:bCs/>
          <w:sz w:val="24"/>
          <w:szCs w:val="24"/>
        </w:r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1902"/>
        <w:gridCol w:w="1675"/>
        <w:gridCol w:w="1675"/>
        <w:gridCol w:w="1675"/>
        <w:gridCol w:w="1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 w:type="pct"/>
            <w:shd w:val="clear" w:color="auto" w:fill="BDD6EE" w:themeFill="accent1" w:themeFillTint="66"/>
          </w:tcPr>
          <w:p>
            <w:pPr>
              <w:jc w:val="center"/>
              <w:rPr>
                <w:sz w:val="22"/>
                <w:szCs w:val="22"/>
              </w:rPr>
            </w:pPr>
            <w:r>
              <w:rPr>
                <w:sz w:val="22"/>
                <w:szCs w:val="22"/>
              </w:rPr>
              <w:t>Ред. Бр часа</w:t>
            </w:r>
          </w:p>
        </w:tc>
        <w:tc>
          <w:tcPr>
            <w:tcW w:w="1025" w:type="pct"/>
            <w:shd w:val="clear" w:color="auto" w:fill="BDD6EE" w:themeFill="accent1" w:themeFillTint="66"/>
          </w:tcPr>
          <w:p>
            <w:pPr>
              <w:jc w:val="center"/>
              <w:rPr>
                <w:sz w:val="22"/>
                <w:szCs w:val="22"/>
              </w:rPr>
            </w:pPr>
            <w:r>
              <w:rPr>
                <w:sz w:val="22"/>
                <w:szCs w:val="22"/>
              </w:rPr>
              <w:t>ПОНЕДЕЉАК</w:t>
            </w:r>
          </w:p>
        </w:tc>
        <w:tc>
          <w:tcPr>
            <w:tcW w:w="902" w:type="pct"/>
            <w:shd w:val="clear" w:color="auto" w:fill="BDD6EE" w:themeFill="accent1" w:themeFillTint="66"/>
          </w:tcPr>
          <w:p>
            <w:pPr>
              <w:jc w:val="center"/>
              <w:rPr>
                <w:sz w:val="22"/>
                <w:szCs w:val="22"/>
              </w:rPr>
            </w:pPr>
            <w:r>
              <w:rPr>
                <w:sz w:val="22"/>
                <w:szCs w:val="22"/>
              </w:rPr>
              <w:t>УТОРАК</w:t>
            </w:r>
          </w:p>
        </w:tc>
        <w:tc>
          <w:tcPr>
            <w:tcW w:w="902" w:type="pct"/>
            <w:shd w:val="clear" w:color="auto" w:fill="BDD6EE" w:themeFill="accent1" w:themeFillTint="66"/>
          </w:tcPr>
          <w:p>
            <w:pPr>
              <w:jc w:val="center"/>
              <w:rPr>
                <w:sz w:val="22"/>
                <w:szCs w:val="22"/>
              </w:rPr>
            </w:pPr>
            <w:r>
              <w:rPr>
                <w:sz w:val="22"/>
                <w:szCs w:val="22"/>
              </w:rPr>
              <w:t>СРЕДА</w:t>
            </w:r>
          </w:p>
        </w:tc>
        <w:tc>
          <w:tcPr>
            <w:tcW w:w="902" w:type="pct"/>
            <w:shd w:val="clear" w:color="auto" w:fill="BDD6EE" w:themeFill="accent1" w:themeFillTint="66"/>
          </w:tcPr>
          <w:p>
            <w:pPr>
              <w:jc w:val="center"/>
              <w:rPr>
                <w:sz w:val="22"/>
                <w:szCs w:val="22"/>
              </w:rPr>
            </w:pPr>
            <w:r>
              <w:rPr>
                <w:sz w:val="22"/>
                <w:szCs w:val="22"/>
              </w:rPr>
              <w:t>ЧЕТВРТАК</w:t>
            </w:r>
          </w:p>
        </w:tc>
        <w:tc>
          <w:tcPr>
            <w:tcW w:w="902" w:type="pct"/>
            <w:shd w:val="clear" w:color="auto" w:fill="BDD6EE" w:themeFill="accent1" w:themeFillTint="66"/>
          </w:tcPr>
          <w:p>
            <w:pPr>
              <w:jc w:val="center"/>
              <w:rPr>
                <w:sz w:val="22"/>
                <w:szCs w:val="22"/>
              </w:rPr>
            </w:pPr>
            <w:r>
              <w:rPr>
                <w:sz w:val="22"/>
                <w:szCs w:val="22"/>
              </w:rPr>
              <w:t>ПЕТАК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364" w:type="pct"/>
          </w:tcPr>
          <w:p>
            <w:pPr>
              <w:jc w:val="center"/>
              <w:rPr>
                <w:sz w:val="22"/>
                <w:szCs w:val="22"/>
              </w:rPr>
            </w:pPr>
            <w:r>
              <w:rPr>
                <w:sz w:val="22"/>
                <w:szCs w:val="22"/>
              </w:rPr>
              <w:t>1.</w:t>
            </w:r>
          </w:p>
        </w:tc>
        <w:tc>
          <w:tcPr>
            <w:tcW w:w="1025" w:type="pct"/>
          </w:tcPr>
          <w:p>
            <w:pPr>
              <w:jc w:val="center"/>
              <w:rPr>
                <w:sz w:val="22"/>
                <w:szCs w:val="22"/>
              </w:rPr>
            </w:pPr>
            <w:r>
              <w:rPr>
                <w:sz w:val="22"/>
                <w:szCs w:val="22"/>
              </w:rPr>
              <w:t>Математика</w:t>
            </w:r>
          </w:p>
        </w:tc>
        <w:tc>
          <w:tcPr>
            <w:tcW w:w="902" w:type="pct"/>
          </w:tcPr>
          <w:p>
            <w:pPr>
              <w:jc w:val="center"/>
              <w:rPr>
                <w:sz w:val="22"/>
                <w:szCs w:val="22"/>
              </w:rPr>
            </w:pPr>
            <w:r>
              <w:rPr>
                <w:sz w:val="22"/>
                <w:szCs w:val="22"/>
              </w:rPr>
              <w:t>Енглески језик</w:t>
            </w:r>
          </w:p>
        </w:tc>
        <w:tc>
          <w:tcPr>
            <w:tcW w:w="902" w:type="pct"/>
          </w:tcPr>
          <w:p>
            <w:pPr>
              <w:jc w:val="center"/>
              <w:rPr>
                <w:sz w:val="22"/>
                <w:szCs w:val="22"/>
              </w:rPr>
            </w:pPr>
            <w:r>
              <w:rPr>
                <w:sz w:val="22"/>
                <w:szCs w:val="22"/>
              </w:rPr>
              <w:t>Математика</w:t>
            </w:r>
          </w:p>
        </w:tc>
        <w:tc>
          <w:tcPr>
            <w:tcW w:w="902" w:type="pct"/>
          </w:tcPr>
          <w:p>
            <w:pPr>
              <w:jc w:val="center"/>
              <w:rPr>
                <w:sz w:val="22"/>
                <w:szCs w:val="22"/>
              </w:rPr>
            </w:pPr>
            <w:r>
              <w:rPr>
                <w:sz w:val="22"/>
                <w:szCs w:val="22"/>
              </w:rPr>
              <w:t>Енглески језик</w:t>
            </w:r>
          </w:p>
        </w:tc>
        <w:tc>
          <w:tcPr>
            <w:tcW w:w="902" w:type="pct"/>
          </w:tcPr>
          <w:p>
            <w:pPr>
              <w:jc w:val="center"/>
              <w:rPr>
                <w:sz w:val="22"/>
                <w:szCs w:val="22"/>
              </w:rPr>
            </w:pPr>
            <w:r>
              <w:rPr>
                <w:sz w:val="22"/>
                <w:szCs w:val="22"/>
              </w:rPr>
              <w:t>Верска настава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 w:type="pct"/>
          </w:tcPr>
          <w:p>
            <w:pPr>
              <w:jc w:val="center"/>
              <w:rPr>
                <w:sz w:val="22"/>
                <w:szCs w:val="22"/>
              </w:rPr>
            </w:pPr>
            <w:r>
              <w:rPr>
                <w:sz w:val="22"/>
                <w:szCs w:val="22"/>
              </w:rPr>
              <w:t>2.</w:t>
            </w:r>
          </w:p>
        </w:tc>
        <w:tc>
          <w:tcPr>
            <w:tcW w:w="1025" w:type="pct"/>
          </w:tcPr>
          <w:p>
            <w:pPr>
              <w:jc w:val="center"/>
              <w:rPr>
                <w:sz w:val="22"/>
                <w:szCs w:val="22"/>
              </w:rPr>
            </w:pPr>
            <w:r>
              <w:rPr>
                <w:sz w:val="22"/>
                <w:szCs w:val="22"/>
              </w:rPr>
              <w:t>Српски језик</w:t>
            </w:r>
          </w:p>
        </w:tc>
        <w:tc>
          <w:tcPr>
            <w:tcW w:w="902" w:type="pct"/>
          </w:tcPr>
          <w:p>
            <w:pPr>
              <w:jc w:val="center"/>
              <w:rPr>
                <w:sz w:val="22"/>
                <w:szCs w:val="22"/>
              </w:rPr>
            </w:pPr>
            <w:r>
              <w:rPr>
                <w:sz w:val="22"/>
                <w:szCs w:val="22"/>
              </w:rPr>
              <w:t>Српски језик</w:t>
            </w:r>
          </w:p>
        </w:tc>
        <w:tc>
          <w:tcPr>
            <w:tcW w:w="902" w:type="pct"/>
          </w:tcPr>
          <w:p>
            <w:pPr>
              <w:jc w:val="center"/>
              <w:rPr>
                <w:sz w:val="22"/>
                <w:szCs w:val="22"/>
              </w:rPr>
            </w:pPr>
            <w:r>
              <w:rPr>
                <w:sz w:val="22"/>
                <w:szCs w:val="22"/>
              </w:rPr>
              <w:t>Српски језик</w:t>
            </w:r>
          </w:p>
        </w:tc>
        <w:tc>
          <w:tcPr>
            <w:tcW w:w="902" w:type="pct"/>
          </w:tcPr>
          <w:p>
            <w:pPr>
              <w:jc w:val="center"/>
              <w:rPr>
                <w:sz w:val="22"/>
                <w:szCs w:val="22"/>
              </w:rPr>
            </w:pPr>
            <w:r>
              <w:rPr>
                <w:sz w:val="22"/>
                <w:szCs w:val="22"/>
              </w:rPr>
              <w:t>Српски језик</w:t>
            </w:r>
          </w:p>
        </w:tc>
        <w:tc>
          <w:tcPr>
            <w:tcW w:w="902" w:type="pct"/>
          </w:tcPr>
          <w:p>
            <w:pPr>
              <w:jc w:val="center"/>
              <w:rPr>
                <w:sz w:val="22"/>
                <w:szCs w:val="22"/>
              </w:rPr>
            </w:pPr>
            <w:r>
              <w:rPr>
                <w:sz w:val="22"/>
                <w:szCs w:val="22"/>
              </w:rPr>
              <w:t>Математика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 w:type="pct"/>
          </w:tcPr>
          <w:p>
            <w:pPr>
              <w:jc w:val="center"/>
              <w:rPr>
                <w:sz w:val="22"/>
                <w:szCs w:val="22"/>
              </w:rPr>
            </w:pPr>
            <w:r>
              <w:rPr>
                <w:sz w:val="22"/>
                <w:szCs w:val="22"/>
              </w:rPr>
              <w:t>3.</w:t>
            </w:r>
          </w:p>
        </w:tc>
        <w:tc>
          <w:tcPr>
            <w:tcW w:w="1025" w:type="pct"/>
          </w:tcPr>
          <w:p>
            <w:pPr>
              <w:jc w:val="center"/>
              <w:rPr>
                <w:sz w:val="22"/>
                <w:szCs w:val="22"/>
              </w:rPr>
            </w:pPr>
            <w:r>
              <w:rPr>
                <w:sz w:val="22"/>
                <w:szCs w:val="22"/>
              </w:rPr>
              <w:t>Свет око нас</w:t>
            </w:r>
          </w:p>
        </w:tc>
        <w:tc>
          <w:tcPr>
            <w:tcW w:w="902" w:type="pct"/>
          </w:tcPr>
          <w:p>
            <w:pPr>
              <w:jc w:val="center"/>
              <w:rPr>
                <w:sz w:val="22"/>
                <w:szCs w:val="22"/>
              </w:rPr>
            </w:pPr>
            <w:r>
              <w:rPr>
                <w:sz w:val="22"/>
                <w:szCs w:val="22"/>
              </w:rPr>
              <w:t>Математика</w:t>
            </w:r>
          </w:p>
        </w:tc>
        <w:tc>
          <w:tcPr>
            <w:tcW w:w="902" w:type="pct"/>
          </w:tcPr>
          <w:p>
            <w:pPr>
              <w:jc w:val="center"/>
              <w:rPr>
                <w:sz w:val="22"/>
                <w:szCs w:val="22"/>
              </w:rPr>
            </w:pPr>
            <w:r>
              <w:rPr>
                <w:sz w:val="22"/>
                <w:szCs w:val="22"/>
              </w:rPr>
              <w:t>Свет око нас</w:t>
            </w:r>
          </w:p>
        </w:tc>
        <w:tc>
          <w:tcPr>
            <w:tcW w:w="902" w:type="pct"/>
          </w:tcPr>
          <w:p>
            <w:pPr>
              <w:jc w:val="center"/>
              <w:rPr>
                <w:sz w:val="22"/>
                <w:szCs w:val="22"/>
              </w:rPr>
            </w:pPr>
            <w:r>
              <w:rPr>
                <w:sz w:val="22"/>
                <w:szCs w:val="22"/>
              </w:rPr>
              <w:t>Математика</w:t>
            </w:r>
          </w:p>
        </w:tc>
        <w:tc>
          <w:tcPr>
            <w:tcW w:w="902" w:type="pct"/>
          </w:tcPr>
          <w:p>
            <w:pPr>
              <w:jc w:val="center"/>
              <w:rPr>
                <w:sz w:val="22"/>
                <w:szCs w:val="22"/>
              </w:rPr>
            </w:pPr>
            <w:r>
              <w:rPr>
                <w:sz w:val="22"/>
                <w:szCs w:val="22"/>
              </w:rPr>
              <w:t>Српски језик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 w:type="pct"/>
          </w:tcPr>
          <w:p>
            <w:pPr>
              <w:jc w:val="center"/>
              <w:rPr>
                <w:sz w:val="22"/>
                <w:szCs w:val="22"/>
              </w:rPr>
            </w:pPr>
            <w:r>
              <w:rPr>
                <w:sz w:val="22"/>
                <w:szCs w:val="22"/>
              </w:rPr>
              <w:t>4.</w:t>
            </w:r>
          </w:p>
        </w:tc>
        <w:tc>
          <w:tcPr>
            <w:tcW w:w="1025" w:type="pct"/>
          </w:tcPr>
          <w:p>
            <w:pPr>
              <w:jc w:val="center"/>
              <w:rPr>
                <w:sz w:val="22"/>
                <w:szCs w:val="22"/>
              </w:rPr>
            </w:pPr>
            <w:r>
              <w:rPr>
                <w:sz w:val="22"/>
                <w:szCs w:val="22"/>
              </w:rPr>
              <w:t>Физичко и здравствено васпитање</w:t>
            </w:r>
          </w:p>
        </w:tc>
        <w:tc>
          <w:tcPr>
            <w:tcW w:w="902" w:type="pct"/>
          </w:tcPr>
          <w:p>
            <w:pPr>
              <w:jc w:val="center"/>
              <w:rPr>
                <w:sz w:val="22"/>
                <w:szCs w:val="22"/>
              </w:rPr>
            </w:pPr>
            <w:r>
              <w:rPr>
                <w:sz w:val="22"/>
                <w:szCs w:val="22"/>
              </w:rPr>
              <w:t>Музичка култура</w:t>
            </w:r>
          </w:p>
        </w:tc>
        <w:tc>
          <w:tcPr>
            <w:tcW w:w="902" w:type="pct"/>
          </w:tcPr>
          <w:p>
            <w:pPr>
              <w:jc w:val="center"/>
              <w:rPr>
                <w:sz w:val="22"/>
                <w:szCs w:val="22"/>
              </w:rPr>
            </w:pPr>
            <w:r>
              <w:rPr>
                <w:sz w:val="22"/>
                <w:szCs w:val="22"/>
              </w:rPr>
              <w:t>Физичко и здравствено васпитање</w:t>
            </w:r>
          </w:p>
        </w:tc>
        <w:tc>
          <w:tcPr>
            <w:tcW w:w="902" w:type="pct"/>
          </w:tcPr>
          <w:p>
            <w:pPr>
              <w:jc w:val="center"/>
              <w:rPr>
                <w:sz w:val="22"/>
                <w:szCs w:val="22"/>
              </w:rPr>
            </w:pPr>
            <w:r>
              <w:rPr>
                <w:sz w:val="22"/>
                <w:szCs w:val="22"/>
              </w:rPr>
              <w:t>Ликовна култура</w:t>
            </w:r>
          </w:p>
        </w:tc>
        <w:tc>
          <w:tcPr>
            <w:tcW w:w="902" w:type="pct"/>
          </w:tcPr>
          <w:p>
            <w:pPr>
              <w:jc w:val="center"/>
              <w:rPr>
                <w:sz w:val="22"/>
                <w:szCs w:val="22"/>
              </w:rPr>
            </w:pPr>
            <w:r>
              <w:rPr>
                <w:sz w:val="22"/>
                <w:szCs w:val="22"/>
              </w:rPr>
              <w:t>Физичко и здравствено васпитање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 w:type="pct"/>
          </w:tcPr>
          <w:p>
            <w:pPr>
              <w:jc w:val="center"/>
              <w:rPr>
                <w:sz w:val="22"/>
                <w:szCs w:val="22"/>
              </w:rPr>
            </w:pPr>
            <w:r>
              <w:rPr>
                <w:sz w:val="22"/>
                <w:szCs w:val="22"/>
              </w:rPr>
              <w:t>5.</w:t>
            </w:r>
          </w:p>
        </w:tc>
        <w:tc>
          <w:tcPr>
            <w:tcW w:w="1025" w:type="pct"/>
          </w:tcPr>
          <w:p>
            <w:pPr>
              <w:jc w:val="center"/>
              <w:rPr>
                <w:sz w:val="22"/>
                <w:szCs w:val="22"/>
              </w:rPr>
            </w:pPr>
            <w:r>
              <w:rPr>
                <w:sz w:val="22"/>
                <w:szCs w:val="22"/>
              </w:rPr>
              <w:t>Дигитални свет</w:t>
            </w:r>
          </w:p>
        </w:tc>
        <w:tc>
          <w:tcPr>
            <w:tcW w:w="902" w:type="pct"/>
          </w:tcPr>
          <w:p>
            <w:pPr>
              <w:jc w:val="center"/>
              <w:rPr>
                <w:sz w:val="22"/>
                <w:szCs w:val="22"/>
              </w:rPr>
            </w:pPr>
          </w:p>
        </w:tc>
        <w:tc>
          <w:tcPr>
            <w:tcW w:w="902" w:type="pct"/>
          </w:tcPr>
          <w:p>
            <w:pPr>
              <w:jc w:val="center"/>
              <w:rPr>
                <w:sz w:val="22"/>
                <w:szCs w:val="22"/>
              </w:rPr>
            </w:pPr>
            <w:r>
              <w:rPr>
                <w:sz w:val="22"/>
                <w:szCs w:val="22"/>
              </w:rPr>
              <w:t>Допунска настава</w:t>
            </w:r>
          </w:p>
        </w:tc>
        <w:tc>
          <w:tcPr>
            <w:tcW w:w="902" w:type="pct"/>
          </w:tcPr>
          <w:p>
            <w:pPr>
              <w:jc w:val="center"/>
              <w:rPr>
                <w:sz w:val="22"/>
                <w:szCs w:val="22"/>
              </w:rPr>
            </w:pPr>
            <w:r>
              <w:rPr>
                <w:sz w:val="22"/>
                <w:szCs w:val="22"/>
              </w:rPr>
              <w:t>Час одељенског старешине</w:t>
            </w:r>
          </w:p>
        </w:tc>
        <w:tc>
          <w:tcPr>
            <w:tcW w:w="902" w:type="pct"/>
          </w:tcPr>
          <w:p>
            <w:pPr>
              <w:jc w:val="center"/>
              <w:rPr>
                <w:sz w:val="22"/>
                <w:szCs w:val="22"/>
              </w:rPr>
            </w:pPr>
            <w:r>
              <w:rPr>
                <w:sz w:val="22"/>
                <w:szCs w:val="22"/>
              </w:rPr>
              <w:t>Ваннаставне активности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 w:type="pct"/>
          </w:tcPr>
          <w:p>
            <w:pPr>
              <w:jc w:val="center"/>
              <w:rPr>
                <w:sz w:val="22"/>
                <w:szCs w:val="22"/>
              </w:rPr>
            </w:pPr>
            <w:r>
              <w:rPr>
                <w:sz w:val="22"/>
                <w:szCs w:val="22"/>
              </w:rPr>
              <w:t>6.</w:t>
            </w:r>
          </w:p>
        </w:tc>
        <w:tc>
          <w:tcPr>
            <w:tcW w:w="1025" w:type="pct"/>
          </w:tcPr>
          <w:p>
            <w:pPr>
              <w:jc w:val="center"/>
              <w:rPr>
                <w:sz w:val="22"/>
                <w:szCs w:val="22"/>
              </w:rPr>
            </w:pPr>
          </w:p>
        </w:tc>
        <w:tc>
          <w:tcPr>
            <w:tcW w:w="902" w:type="pct"/>
          </w:tcPr>
          <w:p>
            <w:pPr>
              <w:jc w:val="center"/>
              <w:rPr>
                <w:sz w:val="22"/>
                <w:szCs w:val="22"/>
              </w:rPr>
            </w:pPr>
          </w:p>
        </w:tc>
        <w:tc>
          <w:tcPr>
            <w:tcW w:w="902" w:type="pct"/>
          </w:tcPr>
          <w:p>
            <w:pPr>
              <w:jc w:val="center"/>
              <w:rPr>
                <w:sz w:val="22"/>
                <w:szCs w:val="22"/>
              </w:rPr>
            </w:pPr>
          </w:p>
        </w:tc>
        <w:tc>
          <w:tcPr>
            <w:tcW w:w="902" w:type="pct"/>
          </w:tcPr>
          <w:p>
            <w:pPr>
              <w:jc w:val="center"/>
              <w:rPr>
                <w:sz w:val="22"/>
                <w:szCs w:val="22"/>
              </w:rPr>
            </w:pPr>
          </w:p>
        </w:tc>
        <w:tc>
          <w:tcPr>
            <w:tcW w:w="902" w:type="pct"/>
          </w:tcPr>
          <w:p>
            <w:pPr>
              <w:jc w:val="center"/>
              <w:rPr>
                <w:sz w:val="22"/>
                <w:szCs w:val="22"/>
              </w:rPr>
            </w:pPr>
          </w:p>
        </w:tc>
      </w:tr>
    </w:tbl>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numPr>
          <w:ilvl w:val="0"/>
          <w:numId w:val="159"/>
        </w:numPr>
        <w:rPr>
          <w:rFonts w:ascii="Times New Roman" w:hAnsi="Times New Roman" w:cs="Times New Roman"/>
          <w:b/>
          <w:bCs/>
          <w:sz w:val="24"/>
          <w:szCs w:val="24"/>
        </w:rPr>
      </w:pPr>
      <w:r>
        <w:rPr>
          <w:rFonts w:ascii="Times New Roman" w:hAnsi="Times New Roman" w:cs="Times New Roman"/>
          <w:b/>
          <w:bCs/>
          <w:sz w:val="24"/>
          <w:szCs w:val="24"/>
        </w:rPr>
        <w:t>и 3. разред</w:t>
      </w:r>
    </w:p>
    <w:p>
      <w:pPr>
        <w:rPr>
          <w:rFonts w:ascii="Times New Roman" w:hAnsi="Times New Roman" w:cs="Times New Roman"/>
          <w:b/>
          <w:bCs/>
          <w:sz w:val="24"/>
          <w:szCs w:val="24"/>
        </w:rPr>
      </w:pPr>
      <w:r>
        <w:rPr>
          <w:rFonts w:ascii="Times New Roman" w:hAnsi="Times New Roman" w:cs="Times New Roman"/>
          <w:b/>
          <w:bCs/>
          <w:sz w:val="24"/>
          <w:szCs w:val="24"/>
        </w:rPr>
        <w:t>Учитељица Зорица Ђурђановић</w:t>
      </w:r>
    </w:p>
    <w:p>
      <w:pPr>
        <w:rPr>
          <w:rFonts w:ascii="Times New Roman" w:hAnsi="Times New Roman" w:cs="Times New Roman"/>
          <w:b/>
          <w:bCs/>
          <w:sz w:val="24"/>
          <w:szCs w:val="24"/>
        </w:rPr>
      </w:pPr>
    </w:p>
    <w:p>
      <w:pPr>
        <w:spacing w:line="276" w:lineRule="auto"/>
        <w:rPr>
          <w:sz w:val="22"/>
          <w:lang w:val="ru-RU"/>
        </w:rPr>
      </w:pPr>
      <w:r>
        <w:rPr>
          <w:sz w:val="22"/>
          <w:lang w:val="ru-RU"/>
        </w:rPr>
        <w:t>Други разред</w:t>
      </w:r>
    </w:p>
    <w:tbl>
      <w:tblPr>
        <w:tblStyle w:val="13"/>
        <w:tblW w:w="4997" w:type="pct"/>
        <w:tblInd w:w="0" w:type="dxa"/>
        <w:tblLayout w:type="autofit"/>
        <w:tblCellMar>
          <w:top w:w="0" w:type="dxa"/>
          <w:left w:w="100" w:type="dxa"/>
          <w:bottom w:w="0" w:type="dxa"/>
          <w:right w:w="100" w:type="dxa"/>
        </w:tblCellMar>
      </w:tblPr>
      <w:tblGrid>
        <w:gridCol w:w="1545"/>
        <w:gridCol w:w="1545"/>
        <w:gridCol w:w="1546"/>
        <w:gridCol w:w="1546"/>
        <w:gridCol w:w="1546"/>
        <w:gridCol w:w="1538"/>
      </w:tblGrid>
      <w:tr>
        <w:tblPrEx>
          <w:tblCellMar>
            <w:top w:w="0" w:type="dxa"/>
            <w:left w:w="100" w:type="dxa"/>
            <w:bottom w:w="0" w:type="dxa"/>
            <w:right w:w="100" w:type="dxa"/>
          </w:tblCellMar>
        </w:tblPrEx>
        <w:trPr>
          <w:trHeight w:val="1" w:hRule="atLeast"/>
        </w:trPr>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5B9BD5" w:themeFill="accent1"/>
          </w:tcPr>
          <w:p>
            <w:pPr>
              <w:rPr>
                <w:rFonts w:ascii="Calibri" w:hAnsi="Calibri" w:eastAsia="Calibri"/>
                <w:sz w:val="22"/>
              </w:rPr>
            </w:pPr>
            <w:r>
              <w:rPr>
                <w:sz w:val="22"/>
                <w:lang w:val="ru-RU"/>
              </w:rPr>
              <w:t>Часови</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5B9BD5" w:themeFill="accent1"/>
          </w:tcPr>
          <w:p>
            <w:pPr>
              <w:rPr>
                <w:rFonts w:ascii="Calibri" w:hAnsi="Calibri" w:eastAsia="Calibri"/>
                <w:sz w:val="22"/>
              </w:rPr>
            </w:pPr>
            <w:r>
              <w:rPr>
                <w:rFonts w:eastAsia="Calibri"/>
                <w:sz w:val="22"/>
                <w:lang w:val="ru-RU"/>
              </w:rPr>
              <w:t>Понедељак</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5B9BD5" w:themeFill="accent1"/>
          </w:tcPr>
          <w:p>
            <w:pPr>
              <w:rPr>
                <w:rFonts w:ascii="Calibri" w:hAnsi="Calibri" w:eastAsia="Calibri"/>
                <w:sz w:val="22"/>
              </w:rPr>
            </w:pPr>
            <w:r>
              <w:rPr>
                <w:rFonts w:eastAsia="Calibri"/>
                <w:sz w:val="22"/>
                <w:lang w:val="ru-RU"/>
              </w:rPr>
              <w:t>Уторак</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5B9BD5" w:themeFill="accent1"/>
          </w:tcPr>
          <w:p>
            <w:pPr>
              <w:rPr>
                <w:rFonts w:ascii="Calibri" w:hAnsi="Calibri" w:eastAsia="Calibri"/>
                <w:sz w:val="22"/>
              </w:rPr>
            </w:pPr>
            <w:r>
              <w:rPr>
                <w:rFonts w:eastAsia="Calibri"/>
                <w:sz w:val="22"/>
                <w:lang w:val="ru-RU"/>
              </w:rPr>
              <w:t>Среда</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5B9BD5" w:themeFill="accent1"/>
          </w:tcPr>
          <w:p>
            <w:pPr>
              <w:rPr>
                <w:rFonts w:ascii="Calibri" w:hAnsi="Calibri" w:eastAsia="Calibri"/>
                <w:sz w:val="22"/>
              </w:rPr>
            </w:pPr>
            <w:r>
              <w:rPr>
                <w:rFonts w:eastAsia="Calibri"/>
                <w:sz w:val="22"/>
                <w:lang w:val="ru-RU"/>
              </w:rPr>
              <w:t>Четвртак</w:t>
            </w:r>
          </w:p>
        </w:tc>
        <w:tc>
          <w:tcPr>
            <w:tcW w:w="832" w:type="pct"/>
            <w:tcBorders>
              <w:top w:val="single" w:color="000000" w:sz="8" w:space="0"/>
              <w:left w:val="single" w:color="000000" w:sz="8" w:space="0"/>
              <w:bottom w:val="single" w:color="000000" w:sz="8" w:space="0"/>
              <w:right w:val="single" w:color="000000" w:sz="8" w:space="0"/>
              <w:tl2br w:val="nil"/>
              <w:tr2bl w:val="nil"/>
            </w:tcBorders>
            <w:shd w:val="clear" w:color="000000" w:fill="5B9BD5" w:themeFill="accent1"/>
          </w:tcPr>
          <w:p>
            <w:pPr>
              <w:rPr>
                <w:rFonts w:ascii="Calibri" w:hAnsi="Calibri" w:eastAsia="Calibri"/>
                <w:sz w:val="22"/>
              </w:rPr>
            </w:pPr>
            <w:r>
              <w:rPr>
                <w:rFonts w:eastAsia="Calibri"/>
                <w:sz w:val="22"/>
                <w:lang w:val="ru-RU"/>
              </w:rPr>
              <w:t>Петак</w:t>
            </w:r>
          </w:p>
        </w:tc>
      </w:tr>
      <w:tr>
        <w:tblPrEx>
          <w:tblCellMar>
            <w:top w:w="0" w:type="dxa"/>
            <w:left w:w="100" w:type="dxa"/>
            <w:bottom w:w="0" w:type="dxa"/>
            <w:right w:w="100" w:type="dxa"/>
          </w:tblCellMar>
        </w:tblPrEx>
        <w:trPr>
          <w:trHeight w:val="1" w:hRule="atLeast"/>
        </w:trPr>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eastAsia="Calibri"/>
                <w:sz w:val="22"/>
                <w:lang w:val="ru-RU"/>
              </w:rPr>
            </w:pPr>
            <w:r>
              <w:rPr>
                <w:rFonts w:eastAsia="Calibri"/>
                <w:sz w:val="22"/>
              </w:rPr>
              <w:t xml:space="preserve">1. </w:t>
            </w:r>
            <w:r>
              <w:rPr>
                <w:rFonts w:eastAsia="Calibri"/>
                <w:sz w:val="22"/>
                <w:lang w:val="ru-RU"/>
              </w:rPr>
              <w:t>час</w:t>
            </w:r>
          </w:p>
          <w:p>
            <w:pPr>
              <w:rPr>
                <w:rFonts w:ascii="Calibri" w:hAnsi="Calibri" w:eastAsia="Calibri"/>
                <w:sz w:val="22"/>
              </w:rPr>
            </w:pP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Српски језик</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Математика</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Српски језик</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Математика</w:t>
            </w:r>
          </w:p>
        </w:tc>
        <w:tc>
          <w:tcPr>
            <w:tcW w:w="832"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Српски језик</w:t>
            </w:r>
          </w:p>
        </w:tc>
      </w:tr>
      <w:tr>
        <w:tblPrEx>
          <w:tblCellMar>
            <w:top w:w="0" w:type="dxa"/>
            <w:left w:w="100" w:type="dxa"/>
            <w:bottom w:w="0" w:type="dxa"/>
            <w:right w:w="100" w:type="dxa"/>
          </w:tblCellMar>
        </w:tblPrEx>
        <w:trPr>
          <w:trHeight w:val="1" w:hRule="atLeast"/>
        </w:trPr>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rPr>
              <w:t>2.</w:t>
            </w:r>
            <w:r>
              <w:rPr>
                <w:rFonts w:eastAsia="Calibri"/>
                <w:sz w:val="22"/>
                <w:lang w:val="ru-RU"/>
              </w:rPr>
              <w:t>час</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Математика</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Елески  језик</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Математика</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Енглески језик</w:t>
            </w:r>
          </w:p>
        </w:tc>
        <w:tc>
          <w:tcPr>
            <w:tcW w:w="832"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Верска настава</w:t>
            </w:r>
          </w:p>
        </w:tc>
      </w:tr>
      <w:tr>
        <w:tblPrEx>
          <w:tblCellMar>
            <w:top w:w="0" w:type="dxa"/>
            <w:left w:w="100" w:type="dxa"/>
            <w:bottom w:w="0" w:type="dxa"/>
            <w:right w:w="100" w:type="dxa"/>
          </w:tblCellMar>
        </w:tblPrEx>
        <w:trPr>
          <w:trHeight w:val="1" w:hRule="atLeast"/>
        </w:trPr>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rPr>
              <w:t>3.</w:t>
            </w:r>
            <w:r>
              <w:rPr>
                <w:rFonts w:eastAsia="Calibri"/>
                <w:sz w:val="22"/>
                <w:lang w:val="ru-RU"/>
              </w:rPr>
              <w:t>час</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Свет око нас</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Српски језик</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Свет око нас</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Српски језик</w:t>
            </w:r>
          </w:p>
        </w:tc>
        <w:tc>
          <w:tcPr>
            <w:tcW w:w="832"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Математика</w:t>
            </w:r>
          </w:p>
        </w:tc>
      </w:tr>
      <w:tr>
        <w:tblPrEx>
          <w:tblCellMar>
            <w:top w:w="0" w:type="dxa"/>
            <w:left w:w="100" w:type="dxa"/>
            <w:bottom w:w="0" w:type="dxa"/>
            <w:right w:w="100" w:type="dxa"/>
          </w:tblCellMar>
        </w:tblPrEx>
        <w:trPr>
          <w:trHeight w:val="1" w:hRule="atLeast"/>
        </w:trPr>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rPr>
              <w:t>4.</w:t>
            </w:r>
            <w:r>
              <w:rPr>
                <w:rFonts w:eastAsia="Calibri"/>
                <w:sz w:val="22"/>
                <w:lang w:val="ru-RU"/>
              </w:rPr>
              <w:t>час</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Физичко васпитање</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Музичка култура</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Физичко васпитање</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Ликовна култура</w:t>
            </w:r>
          </w:p>
        </w:tc>
        <w:tc>
          <w:tcPr>
            <w:tcW w:w="832"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Дигитални свет</w:t>
            </w:r>
          </w:p>
        </w:tc>
      </w:tr>
      <w:tr>
        <w:tblPrEx>
          <w:tblCellMar>
            <w:top w:w="0" w:type="dxa"/>
            <w:left w:w="100" w:type="dxa"/>
            <w:bottom w:w="0" w:type="dxa"/>
            <w:right w:w="100" w:type="dxa"/>
          </w:tblCellMar>
        </w:tblPrEx>
        <w:trPr>
          <w:trHeight w:val="1615" w:hRule="atLeast"/>
        </w:trPr>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rPr>
              <w:t>5.</w:t>
            </w:r>
            <w:r>
              <w:rPr>
                <w:rFonts w:eastAsia="Calibri"/>
                <w:sz w:val="22"/>
                <w:lang w:val="ru-RU"/>
              </w:rPr>
              <w:t>час</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Слободне активности</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Допунска настава</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ЧОС</w:t>
            </w:r>
          </w:p>
        </w:tc>
        <w:tc>
          <w:tcPr>
            <w:tcW w:w="834"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Ликовна култура</w:t>
            </w:r>
          </w:p>
        </w:tc>
        <w:tc>
          <w:tcPr>
            <w:tcW w:w="832"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Физичко васпитање</w:t>
            </w:r>
          </w:p>
        </w:tc>
      </w:tr>
    </w:tbl>
    <w:p>
      <w:pPr>
        <w:spacing w:line="276" w:lineRule="auto"/>
        <w:rPr>
          <w:rFonts w:ascii="Calibri" w:hAnsi="Calibri" w:eastAsia="Calibri"/>
          <w:sz w:val="22"/>
        </w:rPr>
      </w:pPr>
    </w:p>
    <w:p>
      <w:pPr>
        <w:spacing w:line="276" w:lineRule="auto"/>
        <w:rPr>
          <w:rFonts w:eastAsia="Calibri"/>
          <w:sz w:val="22"/>
          <w:lang w:val="ru-RU"/>
        </w:rPr>
      </w:pPr>
      <w:r>
        <w:rPr>
          <w:rFonts w:eastAsia="Calibri"/>
          <w:sz w:val="22"/>
          <w:lang w:val="ru-RU"/>
        </w:rPr>
        <w:t>Трећи разред</w:t>
      </w:r>
    </w:p>
    <w:tbl>
      <w:tblPr>
        <w:tblStyle w:val="13"/>
        <w:tblW w:w="4997" w:type="pct"/>
        <w:tblInd w:w="0" w:type="dxa"/>
        <w:tblLayout w:type="autofit"/>
        <w:tblCellMar>
          <w:top w:w="0" w:type="dxa"/>
          <w:left w:w="100" w:type="dxa"/>
          <w:bottom w:w="0" w:type="dxa"/>
          <w:right w:w="100" w:type="dxa"/>
        </w:tblCellMar>
      </w:tblPr>
      <w:tblGrid>
        <w:gridCol w:w="1544"/>
        <w:gridCol w:w="1544"/>
        <w:gridCol w:w="1545"/>
        <w:gridCol w:w="1545"/>
        <w:gridCol w:w="1545"/>
        <w:gridCol w:w="1543"/>
      </w:tblGrid>
      <w:tr>
        <w:tblPrEx>
          <w:tblCellMar>
            <w:top w:w="0" w:type="dxa"/>
            <w:left w:w="100" w:type="dxa"/>
            <w:bottom w:w="0" w:type="dxa"/>
            <w:right w:w="100" w:type="dxa"/>
          </w:tblCellMar>
        </w:tblPrEx>
        <w:trPr>
          <w:trHeight w:val="1" w:hRule="atLeast"/>
        </w:trPr>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5B9BD5" w:themeFill="accent1"/>
          </w:tcPr>
          <w:p>
            <w:pPr>
              <w:rPr>
                <w:rFonts w:ascii="Calibri" w:hAnsi="Calibri" w:eastAsia="Calibri"/>
                <w:sz w:val="22"/>
              </w:rPr>
            </w:pPr>
            <w:r>
              <w:rPr>
                <w:rFonts w:eastAsia="Calibri"/>
                <w:sz w:val="22"/>
                <w:lang w:val="ru-RU"/>
              </w:rPr>
              <w:t>Часови</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5B9BD5" w:themeFill="accent1"/>
          </w:tcPr>
          <w:p>
            <w:pPr>
              <w:rPr>
                <w:rFonts w:ascii="Calibri" w:hAnsi="Calibri" w:eastAsia="Calibri"/>
                <w:sz w:val="22"/>
              </w:rPr>
            </w:pPr>
            <w:r>
              <w:rPr>
                <w:rFonts w:eastAsia="Calibri"/>
                <w:sz w:val="22"/>
                <w:lang w:val="ru-RU"/>
              </w:rPr>
              <w:t>Понедељак</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5B9BD5" w:themeFill="accent1"/>
          </w:tcPr>
          <w:p>
            <w:pPr>
              <w:rPr>
                <w:rFonts w:ascii="Calibri" w:hAnsi="Calibri" w:eastAsia="Calibri"/>
                <w:sz w:val="22"/>
              </w:rPr>
            </w:pPr>
            <w:r>
              <w:rPr>
                <w:rFonts w:eastAsia="Calibri"/>
                <w:sz w:val="22"/>
                <w:lang w:val="ru-RU"/>
              </w:rPr>
              <w:t>Уторак</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5B9BD5" w:themeFill="accent1"/>
          </w:tcPr>
          <w:p>
            <w:pPr>
              <w:rPr>
                <w:rFonts w:ascii="Calibri" w:hAnsi="Calibri" w:eastAsia="Calibri"/>
                <w:sz w:val="22"/>
              </w:rPr>
            </w:pPr>
            <w:r>
              <w:rPr>
                <w:rFonts w:eastAsia="Calibri"/>
                <w:sz w:val="22"/>
                <w:lang w:val="ru-RU"/>
              </w:rPr>
              <w:t>Среда</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5B9BD5" w:themeFill="accent1"/>
          </w:tcPr>
          <w:p>
            <w:pPr>
              <w:rPr>
                <w:rFonts w:ascii="Calibri" w:hAnsi="Calibri" w:eastAsia="Calibri"/>
                <w:sz w:val="22"/>
              </w:rPr>
            </w:pPr>
            <w:r>
              <w:rPr>
                <w:rFonts w:eastAsia="Calibri"/>
                <w:sz w:val="22"/>
                <w:lang w:val="ru-RU"/>
              </w:rPr>
              <w:t>Четвртак</w:t>
            </w:r>
          </w:p>
        </w:tc>
        <w:tc>
          <w:tcPr>
            <w:tcW w:w="832" w:type="pct"/>
            <w:tcBorders>
              <w:top w:val="single" w:color="000000" w:sz="8" w:space="0"/>
              <w:left w:val="single" w:color="000000" w:sz="8" w:space="0"/>
              <w:bottom w:val="single" w:color="000000" w:sz="8" w:space="0"/>
              <w:right w:val="single" w:color="000000" w:sz="8" w:space="0"/>
              <w:tl2br w:val="nil"/>
              <w:tr2bl w:val="nil"/>
            </w:tcBorders>
            <w:shd w:val="clear" w:color="000000" w:fill="5B9BD5" w:themeFill="accent1"/>
          </w:tcPr>
          <w:p>
            <w:pPr>
              <w:rPr>
                <w:rFonts w:ascii="Calibri" w:hAnsi="Calibri" w:eastAsia="Calibri"/>
                <w:sz w:val="22"/>
              </w:rPr>
            </w:pPr>
            <w:r>
              <w:rPr>
                <w:rFonts w:eastAsia="Calibri"/>
                <w:sz w:val="22"/>
                <w:lang w:val="ru-RU"/>
              </w:rPr>
              <w:t>Петак</w:t>
            </w:r>
          </w:p>
        </w:tc>
      </w:tr>
      <w:tr>
        <w:tblPrEx>
          <w:tblCellMar>
            <w:top w:w="0" w:type="dxa"/>
            <w:left w:w="100" w:type="dxa"/>
            <w:bottom w:w="0" w:type="dxa"/>
            <w:right w:w="100" w:type="dxa"/>
          </w:tblCellMar>
        </w:tblPrEx>
        <w:trPr>
          <w:trHeight w:val="1" w:hRule="atLeast"/>
        </w:trPr>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rPr>
              <w:t>1.</w:t>
            </w:r>
            <w:r>
              <w:rPr>
                <w:rFonts w:eastAsia="Calibri"/>
                <w:sz w:val="22"/>
                <w:lang w:val="ru-RU"/>
              </w:rPr>
              <w:t>час</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Математика</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Српски језик</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Математика</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Српски језик</w:t>
            </w:r>
          </w:p>
        </w:tc>
        <w:tc>
          <w:tcPr>
            <w:tcW w:w="832"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Математика</w:t>
            </w:r>
          </w:p>
        </w:tc>
      </w:tr>
      <w:tr>
        <w:tblPrEx>
          <w:tblCellMar>
            <w:top w:w="0" w:type="dxa"/>
            <w:left w:w="100" w:type="dxa"/>
            <w:bottom w:w="0" w:type="dxa"/>
            <w:right w:w="100" w:type="dxa"/>
          </w:tblCellMar>
        </w:tblPrEx>
        <w:trPr>
          <w:trHeight w:val="1" w:hRule="atLeast"/>
        </w:trPr>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rPr>
              <w:t>2.</w:t>
            </w:r>
            <w:r>
              <w:rPr>
                <w:rFonts w:eastAsia="Calibri"/>
                <w:sz w:val="22"/>
                <w:lang w:val="ru-RU"/>
              </w:rPr>
              <w:t>час</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Српски језик</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Енглески језик</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Српски језик</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Енглески језик</w:t>
            </w:r>
          </w:p>
        </w:tc>
        <w:tc>
          <w:tcPr>
            <w:tcW w:w="832"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Верска настава</w:t>
            </w:r>
          </w:p>
        </w:tc>
      </w:tr>
      <w:tr>
        <w:tblPrEx>
          <w:tblCellMar>
            <w:top w:w="0" w:type="dxa"/>
            <w:left w:w="100" w:type="dxa"/>
            <w:bottom w:w="0" w:type="dxa"/>
            <w:right w:w="100" w:type="dxa"/>
          </w:tblCellMar>
        </w:tblPrEx>
        <w:trPr>
          <w:trHeight w:val="1" w:hRule="atLeast"/>
        </w:trPr>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rPr>
              <w:t>3.</w:t>
            </w:r>
            <w:r>
              <w:rPr>
                <w:rFonts w:eastAsia="Calibri"/>
                <w:sz w:val="22"/>
                <w:lang w:val="ru-RU"/>
              </w:rPr>
              <w:t>час</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Природа и друштво</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Математика</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Природа и друштво</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Математика</w:t>
            </w:r>
          </w:p>
        </w:tc>
        <w:tc>
          <w:tcPr>
            <w:tcW w:w="832"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Српски језик</w:t>
            </w:r>
          </w:p>
        </w:tc>
      </w:tr>
      <w:tr>
        <w:trPr>
          <w:trHeight w:val="1" w:hRule="atLeast"/>
        </w:trPr>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rPr>
              <w:t>4.</w:t>
            </w:r>
            <w:r>
              <w:rPr>
                <w:rFonts w:eastAsia="Calibri"/>
                <w:sz w:val="22"/>
                <w:lang w:val="ru-RU"/>
              </w:rPr>
              <w:t>час</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Физичко васпитање</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Музичка култура</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Физичко васпитање</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Ликовна култура</w:t>
            </w:r>
          </w:p>
        </w:tc>
        <w:tc>
          <w:tcPr>
            <w:tcW w:w="832"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Дигитални свет</w:t>
            </w:r>
          </w:p>
        </w:tc>
      </w:tr>
      <w:tr>
        <w:tblPrEx>
          <w:tblCellMar>
            <w:top w:w="0" w:type="dxa"/>
            <w:left w:w="100" w:type="dxa"/>
            <w:bottom w:w="0" w:type="dxa"/>
            <w:right w:w="100" w:type="dxa"/>
          </w:tblCellMar>
        </w:tblPrEx>
        <w:trPr>
          <w:trHeight w:val="1" w:hRule="atLeast"/>
        </w:trPr>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rPr>
              <w:t>5.</w:t>
            </w:r>
            <w:r>
              <w:rPr>
                <w:rFonts w:eastAsia="Calibri"/>
                <w:sz w:val="22"/>
                <w:lang w:val="ru-RU"/>
              </w:rPr>
              <w:t>час</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Слободне активности</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Допунска настава</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ЧОС</w:t>
            </w:r>
          </w:p>
        </w:tc>
        <w:tc>
          <w:tcPr>
            <w:tcW w:w="833"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Ликовна култура</w:t>
            </w:r>
          </w:p>
        </w:tc>
        <w:tc>
          <w:tcPr>
            <w:tcW w:w="832" w:type="pct"/>
            <w:tcBorders>
              <w:top w:val="single" w:color="000000" w:sz="8" w:space="0"/>
              <w:left w:val="single" w:color="000000" w:sz="8" w:space="0"/>
              <w:bottom w:val="single" w:color="000000" w:sz="8" w:space="0"/>
              <w:right w:val="single" w:color="000000" w:sz="8" w:space="0"/>
              <w:tl2br w:val="nil"/>
              <w:tr2bl w:val="nil"/>
            </w:tcBorders>
            <w:shd w:val="clear" w:color="000000" w:fill="FFFFFF"/>
          </w:tcPr>
          <w:p>
            <w:pPr>
              <w:rPr>
                <w:rFonts w:ascii="Calibri" w:hAnsi="Calibri" w:eastAsia="Calibri"/>
                <w:sz w:val="22"/>
              </w:rPr>
            </w:pPr>
            <w:r>
              <w:rPr>
                <w:rFonts w:eastAsia="Calibri"/>
                <w:sz w:val="22"/>
                <w:lang w:val="ru-RU"/>
              </w:rPr>
              <w:t>Физичко васпитање</w:t>
            </w:r>
          </w:p>
        </w:tc>
      </w:tr>
    </w:tbl>
    <w:p>
      <w:pPr>
        <w:spacing w:line="276" w:lineRule="auto"/>
        <w:rPr>
          <w:rFonts w:eastAsia="Calibri"/>
          <w:sz w:val="22"/>
        </w:rPr>
      </w:pPr>
      <w:r>
        <w:rPr>
          <w:rFonts w:eastAsia="Calibri"/>
          <w:sz w:val="22"/>
          <w:lang w:val="ru-RU"/>
        </w:rPr>
        <w:t>Зорица Ђурђановић-Црљенац</w:t>
      </w:r>
    </w:p>
    <w:p/>
    <w:p>
      <w:pPr>
        <w:rPr>
          <w:rFonts w:ascii="Times New Roman" w:hAnsi="Times New Roman" w:cs="Times New Roman"/>
          <w:b/>
          <w:bCs/>
          <w:sz w:val="24"/>
          <w:szCs w:val="24"/>
        </w:rPr>
      </w:pPr>
      <w:r>
        <w:rPr>
          <w:rFonts w:ascii="Times New Roman" w:hAnsi="Times New Roman" w:cs="Times New Roman"/>
          <w:b/>
          <w:bCs/>
          <w:sz w:val="24"/>
          <w:szCs w:val="24"/>
        </w:rPr>
        <w:t>4.Разред    Учитељица Данијела Стокић</w:t>
      </w:r>
    </w:p>
    <w:p/>
    <w:tbl>
      <w:tblPr>
        <w:tblStyle w:val="13"/>
        <w:tblW w:w="4999" w:type="pct"/>
        <w:tblInd w:w="0" w:type="dxa"/>
        <w:tblLayout w:type="autofit"/>
        <w:tblCellMar>
          <w:top w:w="0" w:type="dxa"/>
          <w:left w:w="0" w:type="dxa"/>
          <w:bottom w:w="0" w:type="dxa"/>
          <w:right w:w="0" w:type="dxa"/>
        </w:tblCellMar>
      </w:tblPr>
      <w:tblGrid>
        <w:gridCol w:w="188"/>
        <w:gridCol w:w="1784"/>
        <w:gridCol w:w="1729"/>
        <w:gridCol w:w="1996"/>
        <w:gridCol w:w="1720"/>
        <w:gridCol w:w="1685"/>
      </w:tblGrid>
      <w:tr>
        <w:tblPrEx>
          <w:tblCellMar>
            <w:top w:w="0" w:type="dxa"/>
            <w:left w:w="0" w:type="dxa"/>
            <w:bottom w:w="0" w:type="dxa"/>
            <w:right w:w="0" w:type="dxa"/>
          </w:tblCellMar>
        </w:tblPrEx>
        <w:trPr>
          <w:trHeight w:val="360" w:hRule="atLeast"/>
        </w:trPr>
        <w:tc>
          <w:tcPr>
            <w:tcW w:w="121" w:type="pct"/>
            <w:tcBorders>
              <w:top w:val="single" w:color="000000" w:sz="2" w:space="0"/>
              <w:left w:val="single" w:color="000000" w:sz="2" w:space="0"/>
              <w:bottom w:val="single" w:color="000000" w:sz="2" w:space="0"/>
              <w:right w:val="nil"/>
            </w:tcBorders>
            <w:shd w:val="clear" w:color="D9D9D9" w:fill="D9D9D9"/>
            <w:noWrap/>
            <w:tcMar>
              <w:top w:w="15" w:type="dxa"/>
              <w:left w:w="15" w:type="dxa"/>
              <w:right w:w="15" w:type="dxa"/>
            </w:tcMar>
            <w:vAlign w:val="bottom"/>
          </w:tcPr>
          <w:p>
            <w:pPr>
              <w:jc w:val="center"/>
              <w:rPr>
                <w:rFonts w:ascii="Calibri" w:hAnsi="Calibri" w:cs="Calibri"/>
                <w:b/>
                <w:color w:val="000000"/>
                <w:sz w:val="24"/>
                <w:szCs w:val="24"/>
              </w:rPr>
            </w:pPr>
          </w:p>
        </w:tc>
        <w:tc>
          <w:tcPr>
            <w:tcW w:w="925" w:type="pct"/>
            <w:tcBorders>
              <w:top w:val="single" w:color="000000" w:sz="2" w:space="0"/>
              <w:left w:val="nil"/>
              <w:bottom w:val="single" w:color="000000" w:sz="2" w:space="0"/>
              <w:right w:val="nil"/>
            </w:tcBorders>
            <w:shd w:val="clear" w:color="D9D9D9" w:fill="D9D9D9"/>
            <w:noWrap/>
            <w:tcMar>
              <w:top w:w="15" w:type="dxa"/>
              <w:left w:w="15" w:type="dxa"/>
              <w:right w:w="15" w:type="dxa"/>
            </w:tcMar>
            <w:vAlign w:val="bottom"/>
          </w:tcPr>
          <w:p>
            <w:pPr>
              <w:widowControl/>
              <w:jc w:val="center"/>
              <w:textAlignment w:val="bottom"/>
              <w:rPr>
                <w:rFonts w:ascii="Calibri" w:hAnsi="Calibri" w:cs="Calibri"/>
                <w:b/>
                <w:color w:val="000000"/>
              </w:rPr>
            </w:pPr>
            <w:r>
              <w:rPr>
                <w:rFonts w:ascii="Calibri" w:hAnsi="Calibri" w:eastAsia="SimSun" w:cs="Calibri"/>
                <w:b/>
                <w:color w:val="000000"/>
                <w:sz w:val="24"/>
                <w:szCs w:val="24"/>
                <w:lang w:eastAsia="zh-CN"/>
              </w:rPr>
              <w:t>Понедељак</w:t>
            </w:r>
          </w:p>
        </w:tc>
        <w:tc>
          <w:tcPr>
            <w:tcW w:w="906" w:type="pct"/>
            <w:tcBorders>
              <w:top w:val="single" w:color="000000" w:sz="2" w:space="0"/>
              <w:left w:val="nil"/>
              <w:bottom w:val="single" w:color="000000" w:sz="2" w:space="0"/>
              <w:right w:val="nil"/>
            </w:tcBorders>
            <w:shd w:val="clear" w:color="D9D9D9" w:fill="D9D9D9"/>
            <w:noWrap/>
            <w:tcMar>
              <w:top w:w="15" w:type="dxa"/>
              <w:left w:w="15" w:type="dxa"/>
              <w:right w:w="15" w:type="dxa"/>
            </w:tcMar>
            <w:vAlign w:val="bottom"/>
          </w:tcPr>
          <w:p>
            <w:pPr>
              <w:widowControl/>
              <w:jc w:val="center"/>
              <w:textAlignment w:val="bottom"/>
              <w:rPr>
                <w:rFonts w:ascii="Calibri" w:hAnsi="Calibri" w:cs="Calibri"/>
                <w:b/>
                <w:color w:val="000000"/>
              </w:rPr>
            </w:pPr>
            <w:r>
              <w:rPr>
                <w:rFonts w:ascii="Calibri" w:hAnsi="Calibri" w:eastAsia="SimSun" w:cs="Calibri"/>
                <w:b/>
                <w:color w:val="000000"/>
                <w:sz w:val="24"/>
                <w:szCs w:val="24"/>
                <w:lang w:eastAsia="zh-CN"/>
              </w:rPr>
              <w:t>Уторак</w:t>
            </w:r>
          </w:p>
        </w:tc>
        <w:tc>
          <w:tcPr>
            <w:tcW w:w="1036" w:type="pct"/>
            <w:tcBorders>
              <w:top w:val="single" w:color="000000" w:sz="2" w:space="0"/>
              <w:left w:val="nil"/>
              <w:bottom w:val="single" w:color="000000" w:sz="2" w:space="0"/>
              <w:right w:val="nil"/>
            </w:tcBorders>
            <w:shd w:val="clear" w:color="D9D9D9" w:fill="D9D9D9"/>
            <w:noWrap/>
            <w:tcMar>
              <w:top w:w="15" w:type="dxa"/>
              <w:left w:w="15" w:type="dxa"/>
              <w:right w:w="15" w:type="dxa"/>
            </w:tcMar>
            <w:vAlign w:val="bottom"/>
          </w:tcPr>
          <w:p>
            <w:pPr>
              <w:widowControl/>
              <w:jc w:val="center"/>
              <w:textAlignment w:val="bottom"/>
              <w:rPr>
                <w:rFonts w:ascii="Calibri" w:hAnsi="Calibri" w:cs="Calibri"/>
                <w:b/>
                <w:color w:val="000000"/>
              </w:rPr>
            </w:pPr>
            <w:r>
              <w:rPr>
                <w:rFonts w:ascii="Calibri" w:hAnsi="Calibri" w:eastAsia="SimSun" w:cs="Calibri"/>
                <w:b/>
                <w:color w:val="000000"/>
                <w:sz w:val="24"/>
                <w:szCs w:val="24"/>
                <w:lang w:eastAsia="zh-CN"/>
              </w:rPr>
              <w:t>Среда</w:t>
            </w:r>
          </w:p>
        </w:tc>
        <w:tc>
          <w:tcPr>
            <w:tcW w:w="1096" w:type="pct"/>
            <w:tcBorders>
              <w:top w:val="single" w:color="000000" w:sz="2" w:space="0"/>
              <w:left w:val="nil"/>
              <w:bottom w:val="single" w:color="000000" w:sz="2" w:space="0"/>
              <w:right w:val="nil"/>
            </w:tcBorders>
            <w:shd w:val="clear" w:color="D9D9D9" w:fill="D9D9D9"/>
            <w:noWrap/>
            <w:tcMar>
              <w:top w:w="15" w:type="dxa"/>
              <w:left w:w="15" w:type="dxa"/>
              <w:right w:w="15" w:type="dxa"/>
            </w:tcMar>
            <w:vAlign w:val="bottom"/>
          </w:tcPr>
          <w:p>
            <w:pPr>
              <w:widowControl/>
              <w:jc w:val="center"/>
              <w:textAlignment w:val="bottom"/>
              <w:rPr>
                <w:rFonts w:ascii="Calibri" w:hAnsi="Calibri" w:cs="Calibri"/>
                <w:b/>
                <w:color w:val="000000"/>
              </w:rPr>
            </w:pPr>
            <w:r>
              <w:rPr>
                <w:rFonts w:ascii="Calibri" w:hAnsi="Calibri" w:eastAsia="SimSun" w:cs="Calibri"/>
                <w:b/>
                <w:color w:val="000000"/>
                <w:sz w:val="24"/>
                <w:szCs w:val="24"/>
                <w:lang w:eastAsia="zh-CN"/>
              </w:rPr>
              <w:t>Четвртак</w:t>
            </w:r>
          </w:p>
        </w:tc>
        <w:tc>
          <w:tcPr>
            <w:tcW w:w="913" w:type="pct"/>
            <w:tcBorders>
              <w:top w:val="single" w:color="000000" w:sz="2" w:space="0"/>
              <w:left w:val="nil"/>
              <w:bottom w:val="single" w:color="000000" w:sz="2" w:space="0"/>
              <w:right w:val="single" w:color="000000" w:sz="2" w:space="0"/>
            </w:tcBorders>
            <w:shd w:val="clear" w:color="D9D9D9" w:fill="D9D9D9"/>
            <w:noWrap/>
            <w:tcMar>
              <w:top w:w="15" w:type="dxa"/>
              <w:left w:w="15" w:type="dxa"/>
              <w:right w:w="15" w:type="dxa"/>
            </w:tcMar>
            <w:vAlign w:val="bottom"/>
          </w:tcPr>
          <w:p>
            <w:pPr>
              <w:widowControl/>
              <w:jc w:val="center"/>
              <w:textAlignment w:val="bottom"/>
              <w:rPr>
                <w:rFonts w:ascii="Calibri" w:hAnsi="Calibri" w:cs="Calibri"/>
                <w:b/>
                <w:color w:val="000000"/>
              </w:rPr>
            </w:pPr>
            <w:r>
              <w:rPr>
                <w:rFonts w:ascii="Calibri" w:hAnsi="Calibri" w:eastAsia="SimSun" w:cs="Calibri"/>
                <w:b/>
                <w:color w:val="000000"/>
                <w:sz w:val="24"/>
                <w:szCs w:val="24"/>
                <w:lang w:eastAsia="zh-CN"/>
              </w:rPr>
              <w:t>Петак</w:t>
            </w:r>
          </w:p>
        </w:tc>
      </w:tr>
      <w:tr>
        <w:tblPrEx>
          <w:tblCellMar>
            <w:top w:w="0" w:type="dxa"/>
            <w:left w:w="0" w:type="dxa"/>
            <w:bottom w:w="0" w:type="dxa"/>
            <w:right w:w="0" w:type="dxa"/>
          </w:tblCellMar>
        </w:tblPrEx>
        <w:trPr>
          <w:trHeight w:val="300" w:hRule="atLeast"/>
        </w:trPr>
        <w:tc>
          <w:tcPr>
            <w:tcW w:w="121" w:type="pct"/>
            <w:tcBorders>
              <w:top w:val="single" w:color="000000" w:sz="2" w:space="0"/>
              <w:left w:val="single" w:color="000000" w:sz="2" w:space="0"/>
              <w:bottom w:val="single" w:color="000000" w:sz="2" w:space="0"/>
              <w:right w:val="nil"/>
            </w:tcBorders>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0.</w:t>
            </w:r>
          </w:p>
        </w:tc>
        <w:tc>
          <w:tcPr>
            <w:tcW w:w="925" w:type="pct"/>
            <w:tcBorders>
              <w:top w:val="single" w:color="000000" w:sz="2" w:space="0"/>
              <w:left w:val="nil"/>
              <w:bottom w:val="single" w:color="000000" w:sz="2" w:space="0"/>
              <w:right w:val="nil"/>
            </w:tcBorders>
            <w:shd w:val="clear" w:color="auto" w:fill="auto"/>
            <w:noWrap/>
            <w:tcMar>
              <w:top w:w="15" w:type="dxa"/>
              <w:left w:w="15" w:type="dxa"/>
              <w:right w:w="15" w:type="dxa"/>
            </w:tcMar>
            <w:vAlign w:val="bottom"/>
          </w:tcPr>
          <w:p>
            <w:pPr>
              <w:rPr>
                <w:rFonts w:ascii="Calibri" w:hAnsi="Calibri" w:cs="Calibri"/>
                <w:color w:val="000000"/>
                <w:sz w:val="24"/>
                <w:szCs w:val="24"/>
              </w:rPr>
            </w:pPr>
          </w:p>
        </w:tc>
        <w:tc>
          <w:tcPr>
            <w:tcW w:w="906" w:type="pct"/>
            <w:tcBorders>
              <w:top w:val="single" w:color="000000" w:sz="2" w:space="0"/>
              <w:left w:val="nil"/>
              <w:bottom w:val="single" w:color="000000" w:sz="2" w:space="0"/>
              <w:right w:val="nil"/>
            </w:tcBorders>
            <w:shd w:val="clear" w:color="auto" w:fill="auto"/>
            <w:noWrap/>
            <w:tcMar>
              <w:top w:w="15" w:type="dxa"/>
              <w:left w:w="15" w:type="dxa"/>
              <w:right w:w="15" w:type="dxa"/>
            </w:tcMar>
            <w:vAlign w:val="bottom"/>
          </w:tcPr>
          <w:p>
            <w:pPr>
              <w:rPr>
                <w:rFonts w:ascii="Calibri" w:hAnsi="Calibri" w:cs="Calibri"/>
                <w:color w:val="000000"/>
                <w:sz w:val="24"/>
                <w:szCs w:val="24"/>
              </w:rPr>
            </w:pPr>
          </w:p>
        </w:tc>
        <w:tc>
          <w:tcPr>
            <w:tcW w:w="1036" w:type="pct"/>
            <w:tcBorders>
              <w:top w:val="single" w:color="000000" w:sz="2" w:space="0"/>
              <w:left w:val="nil"/>
              <w:bottom w:val="single" w:color="000000" w:sz="2" w:space="0"/>
              <w:right w:val="nil"/>
            </w:tcBorders>
            <w:shd w:val="clear" w:color="auto" w:fill="auto"/>
            <w:noWrap/>
            <w:tcMar>
              <w:top w:w="15" w:type="dxa"/>
              <w:left w:w="15" w:type="dxa"/>
              <w:right w:w="15" w:type="dxa"/>
            </w:tcMar>
            <w:vAlign w:val="bottom"/>
          </w:tcPr>
          <w:p>
            <w:pPr>
              <w:rPr>
                <w:rFonts w:ascii="Calibri" w:hAnsi="Calibri" w:cs="Calibri"/>
                <w:color w:val="000000"/>
                <w:sz w:val="24"/>
                <w:szCs w:val="24"/>
              </w:rPr>
            </w:pPr>
          </w:p>
        </w:tc>
        <w:tc>
          <w:tcPr>
            <w:tcW w:w="1096" w:type="pct"/>
            <w:tcBorders>
              <w:top w:val="single" w:color="000000" w:sz="2" w:space="0"/>
              <w:left w:val="nil"/>
              <w:bottom w:val="single" w:color="000000" w:sz="2" w:space="0"/>
              <w:right w:val="nil"/>
            </w:tcBorders>
            <w:shd w:val="clear" w:color="auto" w:fill="auto"/>
            <w:noWrap/>
            <w:tcMar>
              <w:top w:w="15" w:type="dxa"/>
              <w:left w:w="15" w:type="dxa"/>
              <w:right w:w="15" w:type="dxa"/>
            </w:tcMar>
            <w:vAlign w:val="bottom"/>
          </w:tcPr>
          <w:p>
            <w:pPr>
              <w:rPr>
                <w:rFonts w:ascii="Calibri" w:hAnsi="Calibri" w:cs="Calibri"/>
                <w:color w:val="000000"/>
                <w:sz w:val="24"/>
                <w:szCs w:val="24"/>
              </w:rPr>
            </w:pPr>
          </w:p>
        </w:tc>
        <w:tc>
          <w:tcPr>
            <w:tcW w:w="913" w:type="pct"/>
            <w:tcBorders>
              <w:top w:val="single" w:color="000000" w:sz="2" w:space="0"/>
              <w:left w:val="nil"/>
              <w:bottom w:val="single" w:color="000000" w:sz="2" w:space="0"/>
              <w:right w:val="single" w:color="000000" w:sz="2" w:space="0"/>
            </w:tcBorders>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0. Верска настава</w:t>
            </w:r>
          </w:p>
        </w:tc>
      </w:tr>
      <w:tr>
        <w:tblPrEx>
          <w:tblCellMar>
            <w:top w:w="0" w:type="dxa"/>
            <w:left w:w="0" w:type="dxa"/>
            <w:bottom w:w="0" w:type="dxa"/>
            <w:right w:w="0" w:type="dxa"/>
          </w:tblCellMar>
        </w:tblPrEx>
        <w:trPr>
          <w:trHeight w:val="300" w:hRule="atLeast"/>
        </w:trPr>
        <w:tc>
          <w:tcPr>
            <w:tcW w:w="121" w:type="pct"/>
            <w:tcBorders>
              <w:top w:val="single" w:color="000000" w:sz="2" w:space="0"/>
              <w:left w:val="single" w:color="000000" w:sz="2" w:space="0"/>
              <w:bottom w:val="single" w:color="000000" w:sz="2" w:space="0"/>
              <w:right w:val="nil"/>
            </w:tcBorders>
            <w:shd w:val="clear" w:color="D9D9D9" w:fill="D9D9D9"/>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1.</w:t>
            </w:r>
          </w:p>
        </w:tc>
        <w:tc>
          <w:tcPr>
            <w:tcW w:w="925" w:type="pct"/>
            <w:tcBorders>
              <w:top w:val="single" w:color="000000" w:sz="2" w:space="0"/>
              <w:left w:val="nil"/>
              <w:bottom w:val="single" w:color="000000" w:sz="2" w:space="0"/>
              <w:right w:val="nil"/>
            </w:tcBorders>
            <w:shd w:val="clear" w:color="D9D9D9" w:fill="D9D9D9"/>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Српски језик</w:t>
            </w:r>
          </w:p>
        </w:tc>
        <w:tc>
          <w:tcPr>
            <w:tcW w:w="906" w:type="pct"/>
            <w:tcBorders>
              <w:top w:val="single" w:color="000000" w:sz="2" w:space="0"/>
              <w:left w:val="nil"/>
              <w:bottom w:val="single" w:color="000000" w:sz="2" w:space="0"/>
              <w:right w:val="nil"/>
            </w:tcBorders>
            <w:shd w:val="clear" w:color="D9D9D9" w:fill="D9D9D9"/>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1.Математика</w:t>
            </w:r>
          </w:p>
        </w:tc>
        <w:tc>
          <w:tcPr>
            <w:tcW w:w="1036" w:type="pct"/>
            <w:tcBorders>
              <w:top w:val="single" w:color="000000" w:sz="2" w:space="0"/>
              <w:left w:val="nil"/>
              <w:bottom w:val="single" w:color="000000" w:sz="2" w:space="0"/>
              <w:right w:val="nil"/>
            </w:tcBorders>
            <w:shd w:val="clear" w:color="D9D9D9" w:fill="D9D9D9"/>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1.Српски језик</w:t>
            </w:r>
          </w:p>
        </w:tc>
        <w:tc>
          <w:tcPr>
            <w:tcW w:w="1096" w:type="pct"/>
            <w:tcBorders>
              <w:top w:val="single" w:color="000000" w:sz="2" w:space="0"/>
              <w:left w:val="nil"/>
              <w:bottom w:val="single" w:color="000000" w:sz="2" w:space="0"/>
              <w:right w:val="nil"/>
            </w:tcBorders>
            <w:shd w:val="clear" w:color="D9D9D9" w:fill="D9D9D9"/>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1. Математика</w:t>
            </w:r>
          </w:p>
        </w:tc>
        <w:tc>
          <w:tcPr>
            <w:tcW w:w="913" w:type="pct"/>
            <w:tcBorders>
              <w:top w:val="single" w:color="000000" w:sz="2" w:space="0"/>
              <w:left w:val="nil"/>
              <w:bottom w:val="single" w:color="000000" w:sz="2" w:space="0"/>
              <w:right w:val="single" w:color="000000" w:sz="2" w:space="0"/>
            </w:tcBorders>
            <w:shd w:val="clear" w:color="D9D9D9" w:fill="D9D9D9"/>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1. Енглески језик</w:t>
            </w:r>
          </w:p>
        </w:tc>
      </w:tr>
      <w:tr>
        <w:tblPrEx>
          <w:tblCellMar>
            <w:top w:w="0" w:type="dxa"/>
            <w:left w:w="0" w:type="dxa"/>
            <w:bottom w:w="0" w:type="dxa"/>
            <w:right w:w="0" w:type="dxa"/>
          </w:tblCellMar>
        </w:tblPrEx>
        <w:trPr>
          <w:trHeight w:val="300" w:hRule="atLeast"/>
        </w:trPr>
        <w:tc>
          <w:tcPr>
            <w:tcW w:w="121" w:type="pct"/>
            <w:tcBorders>
              <w:top w:val="single" w:color="000000" w:sz="2" w:space="0"/>
              <w:left w:val="single" w:color="000000" w:sz="2" w:space="0"/>
              <w:bottom w:val="single" w:color="000000" w:sz="2" w:space="0"/>
              <w:right w:val="nil"/>
            </w:tcBorders>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2.</w:t>
            </w:r>
          </w:p>
        </w:tc>
        <w:tc>
          <w:tcPr>
            <w:tcW w:w="925" w:type="pct"/>
            <w:tcBorders>
              <w:top w:val="single" w:color="000000" w:sz="2" w:space="0"/>
              <w:left w:val="nil"/>
              <w:bottom w:val="single" w:color="000000" w:sz="2" w:space="0"/>
              <w:right w:val="nil"/>
            </w:tcBorders>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Математика</w:t>
            </w:r>
          </w:p>
        </w:tc>
        <w:tc>
          <w:tcPr>
            <w:tcW w:w="906" w:type="pct"/>
            <w:tcBorders>
              <w:top w:val="single" w:color="000000" w:sz="2" w:space="0"/>
              <w:left w:val="nil"/>
              <w:bottom w:val="single" w:color="000000" w:sz="2" w:space="0"/>
              <w:right w:val="nil"/>
            </w:tcBorders>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2. Енглески језик</w:t>
            </w:r>
          </w:p>
        </w:tc>
        <w:tc>
          <w:tcPr>
            <w:tcW w:w="1036" w:type="pct"/>
            <w:tcBorders>
              <w:top w:val="single" w:color="000000" w:sz="2" w:space="0"/>
              <w:left w:val="nil"/>
              <w:bottom w:val="single" w:color="000000" w:sz="2" w:space="0"/>
              <w:right w:val="nil"/>
            </w:tcBorders>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2. Математика</w:t>
            </w:r>
          </w:p>
        </w:tc>
        <w:tc>
          <w:tcPr>
            <w:tcW w:w="1096" w:type="pct"/>
            <w:tcBorders>
              <w:top w:val="single" w:color="000000" w:sz="2" w:space="0"/>
              <w:left w:val="nil"/>
              <w:bottom w:val="single" w:color="000000" w:sz="2" w:space="0"/>
              <w:right w:val="nil"/>
            </w:tcBorders>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2. Српски језик</w:t>
            </w:r>
          </w:p>
        </w:tc>
        <w:tc>
          <w:tcPr>
            <w:tcW w:w="913" w:type="pct"/>
            <w:tcBorders>
              <w:top w:val="single" w:color="000000" w:sz="2" w:space="0"/>
              <w:left w:val="nil"/>
              <w:bottom w:val="single" w:color="000000" w:sz="2" w:space="0"/>
              <w:right w:val="single" w:color="000000" w:sz="2" w:space="0"/>
            </w:tcBorders>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2. Српски језик</w:t>
            </w:r>
          </w:p>
        </w:tc>
      </w:tr>
      <w:tr>
        <w:tblPrEx>
          <w:tblCellMar>
            <w:top w:w="0" w:type="dxa"/>
            <w:left w:w="0" w:type="dxa"/>
            <w:bottom w:w="0" w:type="dxa"/>
            <w:right w:w="0" w:type="dxa"/>
          </w:tblCellMar>
        </w:tblPrEx>
        <w:trPr>
          <w:trHeight w:val="300" w:hRule="atLeast"/>
        </w:trPr>
        <w:tc>
          <w:tcPr>
            <w:tcW w:w="121" w:type="pct"/>
            <w:tcBorders>
              <w:top w:val="single" w:color="000000" w:sz="2" w:space="0"/>
              <w:left w:val="single" w:color="000000" w:sz="2" w:space="0"/>
              <w:bottom w:val="single" w:color="000000" w:sz="2" w:space="0"/>
              <w:right w:val="nil"/>
            </w:tcBorders>
            <w:shd w:val="clear" w:color="D9D9D9" w:fill="D9D9D9"/>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3.</w:t>
            </w:r>
          </w:p>
        </w:tc>
        <w:tc>
          <w:tcPr>
            <w:tcW w:w="925" w:type="pct"/>
            <w:tcBorders>
              <w:top w:val="single" w:color="000000" w:sz="2" w:space="0"/>
              <w:left w:val="nil"/>
              <w:bottom w:val="single" w:color="000000" w:sz="2" w:space="0"/>
              <w:right w:val="nil"/>
            </w:tcBorders>
            <w:shd w:val="clear" w:color="D9D9D9" w:fill="D9D9D9"/>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Природа и друштво</w:t>
            </w:r>
          </w:p>
        </w:tc>
        <w:tc>
          <w:tcPr>
            <w:tcW w:w="906" w:type="pct"/>
            <w:tcBorders>
              <w:top w:val="single" w:color="000000" w:sz="2" w:space="0"/>
              <w:left w:val="nil"/>
              <w:bottom w:val="single" w:color="000000" w:sz="2" w:space="0"/>
              <w:right w:val="nil"/>
            </w:tcBorders>
            <w:shd w:val="clear" w:color="D9D9D9" w:fill="D9D9D9"/>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3. Српски језик</w:t>
            </w:r>
          </w:p>
        </w:tc>
        <w:tc>
          <w:tcPr>
            <w:tcW w:w="1036" w:type="pct"/>
            <w:tcBorders>
              <w:top w:val="single" w:color="000000" w:sz="2" w:space="0"/>
              <w:left w:val="nil"/>
              <w:bottom w:val="single" w:color="000000" w:sz="2" w:space="0"/>
              <w:right w:val="nil"/>
            </w:tcBorders>
            <w:shd w:val="clear" w:color="D9D9D9" w:fill="D9D9D9"/>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3. Природа и друштво</w:t>
            </w:r>
          </w:p>
        </w:tc>
        <w:tc>
          <w:tcPr>
            <w:tcW w:w="1096" w:type="pct"/>
            <w:tcBorders>
              <w:top w:val="single" w:color="000000" w:sz="2" w:space="0"/>
              <w:left w:val="nil"/>
              <w:bottom w:val="single" w:color="000000" w:sz="2" w:space="0"/>
              <w:right w:val="nil"/>
            </w:tcBorders>
            <w:shd w:val="clear" w:color="D9D9D9" w:fill="D9D9D9"/>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3. Ликовна култура</w:t>
            </w:r>
          </w:p>
        </w:tc>
        <w:tc>
          <w:tcPr>
            <w:tcW w:w="913" w:type="pct"/>
            <w:tcBorders>
              <w:top w:val="single" w:color="000000" w:sz="2" w:space="0"/>
              <w:left w:val="nil"/>
              <w:bottom w:val="single" w:color="000000" w:sz="2" w:space="0"/>
              <w:right w:val="single" w:color="000000" w:sz="2" w:space="0"/>
            </w:tcBorders>
            <w:shd w:val="clear" w:color="D9D9D9" w:fill="D9D9D9"/>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3. Математика</w:t>
            </w:r>
          </w:p>
        </w:tc>
      </w:tr>
      <w:tr>
        <w:tblPrEx>
          <w:tblCellMar>
            <w:top w:w="0" w:type="dxa"/>
            <w:left w:w="0" w:type="dxa"/>
            <w:bottom w:w="0" w:type="dxa"/>
            <w:right w:w="0" w:type="dxa"/>
          </w:tblCellMar>
        </w:tblPrEx>
        <w:trPr>
          <w:trHeight w:val="300" w:hRule="atLeast"/>
        </w:trPr>
        <w:tc>
          <w:tcPr>
            <w:tcW w:w="121" w:type="pct"/>
            <w:tcBorders>
              <w:top w:val="single" w:color="000000" w:sz="2" w:space="0"/>
              <w:left w:val="single" w:color="000000" w:sz="2" w:space="0"/>
              <w:bottom w:val="single" w:color="000000" w:sz="2" w:space="0"/>
              <w:right w:val="nil"/>
            </w:tcBorders>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4.</w:t>
            </w:r>
          </w:p>
        </w:tc>
        <w:tc>
          <w:tcPr>
            <w:tcW w:w="925" w:type="pct"/>
            <w:tcBorders>
              <w:top w:val="single" w:color="000000" w:sz="2" w:space="0"/>
              <w:left w:val="nil"/>
              <w:bottom w:val="single" w:color="000000" w:sz="2" w:space="0"/>
              <w:right w:val="nil"/>
            </w:tcBorders>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Физичко васпит.</w:t>
            </w:r>
          </w:p>
        </w:tc>
        <w:tc>
          <w:tcPr>
            <w:tcW w:w="906" w:type="pct"/>
            <w:tcBorders>
              <w:top w:val="single" w:color="000000" w:sz="2" w:space="0"/>
              <w:left w:val="nil"/>
              <w:bottom w:val="single" w:color="000000" w:sz="2" w:space="0"/>
              <w:right w:val="nil"/>
            </w:tcBorders>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4. Музичка култура</w:t>
            </w:r>
          </w:p>
        </w:tc>
        <w:tc>
          <w:tcPr>
            <w:tcW w:w="1036" w:type="pct"/>
            <w:tcBorders>
              <w:top w:val="single" w:color="000000" w:sz="2" w:space="0"/>
              <w:left w:val="nil"/>
              <w:bottom w:val="single" w:color="000000" w:sz="2" w:space="0"/>
              <w:right w:val="nil"/>
            </w:tcBorders>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4. Физичко васпитање</w:t>
            </w:r>
          </w:p>
        </w:tc>
        <w:tc>
          <w:tcPr>
            <w:tcW w:w="1096" w:type="pct"/>
            <w:tcBorders>
              <w:top w:val="single" w:color="000000" w:sz="2" w:space="0"/>
              <w:left w:val="nil"/>
              <w:bottom w:val="single" w:color="000000" w:sz="2" w:space="0"/>
              <w:right w:val="nil"/>
            </w:tcBorders>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4. Ликовна култура</w:t>
            </w:r>
          </w:p>
        </w:tc>
        <w:tc>
          <w:tcPr>
            <w:tcW w:w="913" w:type="pct"/>
            <w:tcBorders>
              <w:top w:val="single" w:color="000000" w:sz="2" w:space="0"/>
              <w:left w:val="nil"/>
              <w:bottom w:val="single" w:color="000000" w:sz="2" w:space="0"/>
              <w:right w:val="single" w:color="000000" w:sz="2" w:space="0"/>
            </w:tcBorders>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4. Физичко васпит.</w:t>
            </w:r>
          </w:p>
        </w:tc>
      </w:tr>
      <w:tr>
        <w:tblPrEx>
          <w:tblCellMar>
            <w:top w:w="0" w:type="dxa"/>
            <w:left w:w="0" w:type="dxa"/>
            <w:bottom w:w="0" w:type="dxa"/>
            <w:right w:w="0" w:type="dxa"/>
          </w:tblCellMar>
        </w:tblPrEx>
        <w:trPr>
          <w:trHeight w:val="300" w:hRule="atLeast"/>
        </w:trPr>
        <w:tc>
          <w:tcPr>
            <w:tcW w:w="121" w:type="pct"/>
            <w:tcBorders>
              <w:top w:val="single" w:color="000000" w:sz="2" w:space="0"/>
              <w:left w:val="single" w:color="000000" w:sz="2" w:space="0"/>
              <w:bottom w:val="single" w:color="000000" w:sz="2" w:space="0"/>
              <w:right w:val="nil"/>
            </w:tcBorders>
            <w:shd w:val="clear" w:color="D9D9D9" w:fill="D9D9D9"/>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5.</w:t>
            </w:r>
          </w:p>
        </w:tc>
        <w:tc>
          <w:tcPr>
            <w:tcW w:w="925" w:type="pct"/>
            <w:tcBorders>
              <w:top w:val="single" w:color="000000" w:sz="2" w:space="0"/>
              <w:left w:val="nil"/>
              <w:bottom w:val="single" w:color="000000" w:sz="2" w:space="0"/>
              <w:right w:val="nil"/>
            </w:tcBorders>
            <w:shd w:val="clear" w:color="D9D9D9" w:fill="D9D9D9"/>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Чос</w:t>
            </w:r>
          </w:p>
        </w:tc>
        <w:tc>
          <w:tcPr>
            <w:tcW w:w="906" w:type="pct"/>
            <w:tcBorders>
              <w:top w:val="single" w:color="000000" w:sz="2" w:space="0"/>
              <w:left w:val="nil"/>
              <w:bottom w:val="single" w:color="000000" w:sz="2" w:space="0"/>
              <w:right w:val="nil"/>
            </w:tcBorders>
            <w:shd w:val="clear" w:color="D9D9D9" w:fill="D9D9D9"/>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5. Пројектна наст.</w:t>
            </w:r>
          </w:p>
        </w:tc>
        <w:tc>
          <w:tcPr>
            <w:tcW w:w="1036" w:type="pct"/>
            <w:tcBorders>
              <w:top w:val="single" w:color="000000" w:sz="2" w:space="0"/>
              <w:left w:val="nil"/>
              <w:bottom w:val="single" w:color="000000" w:sz="2" w:space="0"/>
              <w:right w:val="nil"/>
            </w:tcBorders>
            <w:shd w:val="clear" w:color="D9D9D9" w:fill="D9D9D9"/>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5. Допунска наст.</w:t>
            </w:r>
          </w:p>
        </w:tc>
        <w:tc>
          <w:tcPr>
            <w:tcW w:w="1096" w:type="pct"/>
            <w:tcBorders>
              <w:top w:val="single" w:color="000000" w:sz="2" w:space="0"/>
              <w:left w:val="nil"/>
              <w:bottom w:val="single" w:color="000000" w:sz="2" w:space="0"/>
              <w:right w:val="nil"/>
            </w:tcBorders>
            <w:shd w:val="clear" w:color="D9D9D9" w:fill="D9D9D9"/>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5. Додатна настава</w:t>
            </w:r>
          </w:p>
        </w:tc>
        <w:tc>
          <w:tcPr>
            <w:tcW w:w="913" w:type="pct"/>
            <w:tcBorders>
              <w:top w:val="single" w:color="000000" w:sz="2" w:space="0"/>
              <w:left w:val="nil"/>
              <w:bottom w:val="single" w:color="000000" w:sz="2" w:space="0"/>
              <w:right w:val="single" w:color="000000" w:sz="2" w:space="0"/>
            </w:tcBorders>
            <w:shd w:val="clear" w:color="D9D9D9" w:fill="D9D9D9"/>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5. Слободне акт.</w:t>
            </w:r>
          </w:p>
        </w:tc>
      </w:tr>
    </w:tbl>
    <w:p/>
    <w:p/>
    <w:p>
      <w:pPr>
        <w:rPr>
          <w:rFonts w:ascii="Times New Roman" w:hAnsi="Times New Roman" w:cs="Times New Roman"/>
          <w:b/>
          <w:bCs/>
          <w:sz w:val="24"/>
          <w:szCs w:val="24"/>
        </w:rPr>
      </w:pPr>
      <w:r>
        <w:rPr>
          <w:rFonts w:ascii="Times New Roman" w:hAnsi="Times New Roman" w:cs="Times New Roman"/>
          <w:b/>
          <w:bCs/>
          <w:sz w:val="24"/>
          <w:szCs w:val="24"/>
        </w:rPr>
        <w:t>КОБИЉЕ</w:t>
      </w:r>
    </w:p>
    <w:p>
      <w:pPr>
        <w:rPr>
          <w:rFonts w:ascii="Times New Roman" w:hAnsi="Times New Roman" w:cs="Times New Roman"/>
          <w:b/>
          <w:bCs/>
          <w:sz w:val="24"/>
          <w:szCs w:val="24"/>
        </w:rPr>
      </w:pPr>
    </w:p>
    <w:p>
      <w:pPr>
        <w:numPr>
          <w:ilvl w:val="0"/>
          <w:numId w:val="160"/>
        </w:numPr>
        <w:rPr>
          <w:rFonts w:ascii="Times New Roman" w:hAnsi="Times New Roman" w:cs="Times New Roman"/>
          <w:b/>
          <w:bCs/>
          <w:sz w:val="24"/>
          <w:szCs w:val="24"/>
        </w:rPr>
      </w:pPr>
      <w:r>
        <w:rPr>
          <w:rFonts w:ascii="Times New Roman" w:hAnsi="Times New Roman" w:cs="Times New Roman"/>
          <w:b/>
          <w:bCs/>
          <w:sz w:val="24"/>
          <w:szCs w:val="24"/>
        </w:rPr>
        <w:t>и 4.разред</w:t>
      </w:r>
    </w:p>
    <w:p>
      <w:pPr>
        <w:rPr>
          <w:rFonts w:ascii="Times New Roman" w:hAnsi="Times New Roman" w:cs="Times New Roman"/>
          <w:b/>
          <w:bCs/>
          <w:sz w:val="24"/>
          <w:szCs w:val="24"/>
        </w:rPr>
      </w:pPr>
      <w:r>
        <w:rPr>
          <w:rFonts w:ascii="Times New Roman" w:hAnsi="Times New Roman" w:cs="Times New Roman"/>
          <w:b/>
          <w:bCs/>
          <w:sz w:val="24"/>
          <w:szCs w:val="24"/>
        </w:rPr>
        <w:t>Учитељица Зорица Тошић</w:t>
      </w:r>
    </w:p>
    <w:p>
      <w:pPr>
        <w:rPr>
          <w:rFonts w:ascii="Times New Roman" w:hAnsi="Times New Roman" w:cs="Times New Roman"/>
          <w:b/>
          <w:bCs/>
          <w:sz w:val="24"/>
          <w:szCs w:val="24"/>
        </w:rPr>
      </w:pPr>
    </w:p>
    <w:p>
      <w:pPr>
        <w:rPr>
          <w:rFonts w:ascii="Times New Roman" w:hAnsi="Times New Roman" w:cs="Times New Roman"/>
          <w:b/>
          <w:bCs/>
          <w:sz w:val="24"/>
          <w:szCs w:val="24"/>
        </w:r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801"/>
        <w:gridCol w:w="1801"/>
        <w:gridCol w:w="1723"/>
        <w:gridCol w:w="1676"/>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shd w:val="clear" w:color="auto" w:fill="5B9BD5" w:themeFill="accent1"/>
          </w:tcPr>
          <w:p>
            <w:pPr>
              <w:rPr>
                <w:rFonts w:ascii="Times New Roman" w:hAnsi="Times New Roman" w:cs="Times New Roman"/>
                <w:sz w:val="24"/>
                <w:szCs w:val="24"/>
              </w:rPr>
            </w:pPr>
            <w:r>
              <w:rPr>
                <w:rFonts w:ascii="Times New Roman" w:hAnsi="Times New Roman" w:cs="Times New Roman"/>
                <w:sz w:val="24"/>
                <w:szCs w:val="24"/>
              </w:rPr>
              <w:t>1/3</w:t>
            </w:r>
          </w:p>
        </w:tc>
        <w:tc>
          <w:tcPr>
            <w:tcW w:w="969" w:type="pct"/>
            <w:shd w:val="clear" w:color="auto" w:fill="5B9BD5" w:themeFill="accent1"/>
          </w:tcPr>
          <w:p>
            <w:pPr>
              <w:rPr>
                <w:rFonts w:ascii="Times New Roman" w:hAnsi="Times New Roman" w:cs="Times New Roman"/>
                <w:sz w:val="24"/>
                <w:szCs w:val="24"/>
              </w:rPr>
            </w:pPr>
            <w:r>
              <w:rPr>
                <w:rFonts w:ascii="Times New Roman" w:hAnsi="Times New Roman" w:cs="Times New Roman"/>
                <w:sz w:val="24"/>
                <w:szCs w:val="24"/>
              </w:rPr>
              <w:t>Понедељак</w:t>
            </w:r>
          </w:p>
        </w:tc>
        <w:tc>
          <w:tcPr>
            <w:tcW w:w="969" w:type="pct"/>
            <w:shd w:val="clear" w:color="auto" w:fill="5B9BD5" w:themeFill="accent1"/>
          </w:tcPr>
          <w:p>
            <w:pPr>
              <w:rPr>
                <w:rFonts w:ascii="Times New Roman" w:hAnsi="Times New Roman" w:cs="Times New Roman"/>
                <w:sz w:val="24"/>
                <w:szCs w:val="24"/>
              </w:rPr>
            </w:pPr>
            <w:r>
              <w:rPr>
                <w:rFonts w:ascii="Times New Roman" w:hAnsi="Times New Roman" w:cs="Times New Roman"/>
                <w:sz w:val="24"/>
                <w:szCs w:val="24"/>
              </w:rPr>
              <w:t xml:space="preserve">Уторак </w:t>
            </w:r>
          </w:p>
        </w:tc>
        <w:tc>
          <w:tcPr>
            <w:tcW w:w="927" w:type="pct"/>
            <w:shd w:val="clear" w:color="auto" w:fill="5B9BD5" w:themeFill="accent1"/>
          </w:tcPr>
          <w:p>
            <w:pPr>
              <w:rPr>
                <w:rFonts w:ascii="Times New Roman" w:hAnsi="Times New Roman" w:cs="Times New Roman"/>
                <w:sz w:val="24"/>
                <w:szCs w:val="24"/>
              </w:rPr>
            </w:pPr>
            <w:r>
              <w:rPr>
                <w:rFonts w:ascii="Times New Roman" w:hAnsi="Times New Roman" w:cs="Times New Roman"/>
                <w:sz w:val="24"/>
                <w:szCs w:val="24"/>
              </w:rPr>
              <w:t>Среда</w:t>
            </w:r>
          </w:p>
        </w:tc>
        <w:tc>
          <w:tcPr>
            <w:tcW w:w="902" w:type="pct"/>
            <w:shd w:val="clear" w:color="auto" w:fill="5B9BD5" w:themeFill="accent1"/>
          </w:tcPr>
          <w:p>
            <w:pPr>
              <w:rPr>
                <w:rFonts w:ascii="Times New Roman" w:hAnsi="Times New Roman" w:cs="Times New Roman"/>
                <w:sz w:val="24"/>
                <w:szCs w:val="24"/>
              </w:rPr>
            </w:pPr>
            <w:r>
              <w:rPr>
                <w:rFonts w:ascii="Times New Roman" w:hAnsi="Times New Roman" w:cs="Times New Roman"/>
                <w:sz w:val="24"/>
                <w:szCs w:val="24"/>
              </w:rPr>
              <w:t>Четвртак</w:t>
            </w:r>
          </w:p>
        </w:tc>
        <w:tc>
          <w:tcPr>
            <w:tcW w:w="880" w:type="pct"/>
            <w:shd w:val="clear" w:color="auto" w:fill="5B9BD5" w:themeFill="accent1"/>
          </w:tcPr>
          <w:p>
            <w:pPr>
              <w:rPr>
                <w:rFonts w:ascii="Times New Roman" w:hAnsi="Times New Roman" w:cs="Times New Roman"/>
                <w:sz w:val="24"/>
                <w:szCs w:val="24"/>
              </w:rPr>
            </w:pPr>
            <w:r>
              <w:rPr>
                <w:rFonts w:ascii="Times New Roman" w:hAnsi="Times New Roman" w:cs="Times New Roman"/>
                <w:sz w:val="24"/>
                <w:szCs w:val="24"/>
              </w:rPr>
              <w:t>Петак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tcPr>
          <w:p>
            <w:pPr>
              <w:rPr>
                <w:rFonts w:ascii="Times New Roman" w:hAnsi="Times New Roman" w:cs="Times New Roman"/>
                <w:sz w:val="24"/>
                <w:szCs w:val="24"/>
              </w:rPr>
            </w:pPr>
            <w:r>
              <w:rPr>
                <w:rFonts w:ascii="Times New Roman" w:hAnsi="Times New Roman" w:cs="Times New Roman"/>
                <w:sz w:val="24"/>
                <w:szCs w:val="24"/>
              </w:rPr>
              <w:t>1.</w:t>
            </w:r>
          </w:p>
        </w:tc>
        <w:tc>
          <w:tcPr>
            <w:tcW w:w="969" w:type="pct"/>
          </w:tcPr>
          <w:p>
            <w:pPr>
              <w:rPr>
                <w:rFonts w:ascii="Times New Roman" w:hAnsi="Times New Roman" w:cs="Times New Roman"/>
                <w:sz w:val="24"/>
                <w:szCs w:val="24"/>
              </w:rPr>
            </w:pPr>
            <w:r>
              <w:rPr>
                <w:rFonts w:ascii="Times New Roman" w:hAnsi="Times New Roman" w:cs="Times New Roman"/>
                <w:sz w:val="24"/>
                <w:szCs w:val="24"/>
              </w:rPr>
              <w:t>Математика</w:t>
            </w:r>
          </w:p>
        </w:tc>
        <w:tc>
          <w:tcPr>
            <w:tcW w:w="969" w:type="pct"/>
          </w:tcPr>
          <w:p>
            <w:pPr>
              <w:rPr>
                <w:rFonts w:ascii="Times New Roman" w:hAnsi="Times New Roman" w:cs="Times New Roman"/>
                <w:sz w:val="24"/>
                <w:szCs w:val="24"/>
              </w:rPr>
            </w:pPr>
            <w:r>
              <w:rPr>
                <w:rFonts w:ascii="Times New Roman" w:hAnsi="Times New Roman" w:cs="Times New Roman"/>
                <w:sz w:val="24"/>
                <w:szCs w:val="24"/>
              </w:rPr>
              <w:t>Српски језик</w:t>
            </w:r>
          </w:p>
        </w:tc>
        <w:tc>
          <w:tcPr>
            <w:tcW w:w="927" w:type="pct"/>
          </w:tcPr>
          <w:p>
            <w:pPr>
              <w:rPr>
                <w:rFonts w:ascii="Times New Roman" w:hAnsi="Times New Roman" w:cs="Times New Roman"/>
                <w:sz w:val="24"/>
                <w:szCs w:val="24"/>
              </w:rPr>
            </w:pPr>
            <w:r>
              <w:rPr>
                <w:rFonts w:ascii="Times New Roman" w:hAnsi="Times New Roman" w:cs="Times New Roman"/>
                <w:sz w:val="24"/>
                <w:szCs w:val="24"/>
              </w:rPr>
              <w:t>Математика</w:t>
            </w:r>
          </w:p>
        </w:tc>
        <w:tc>
          <w:tcPr>
            <w:tcW w:w="902" w:type="pct"/>
          </w:tcPr>
          <w:p>
            <w:pPr>
              <w:rPr>
                <w:rFonts w:ascii="Times New Roman" w:hAnsi="Times New Roman" w:cs="Times New Roman"/>
                <w:sz w:val="24"/>
                <w:szCs w:val="24"/>
              </w:rPr>
            </w:pPr>
            <w:r>
              <w:rPr>
                <w:rFonts w:ascii="Times New Roman" w:hAnsi="Times New Roman" w:cs="Times New Roman"/>
                <w:sz w:val="24"/>
                <w:szCs w:val="24"/>
              </w:rPr>
              <w:t>Српски језик</w:t>
            </w:r>
          </w:p>
        </w:tc>
        <w:tc>
          <w:tcPr>
            <w:tcW w:w="880" w:type="pct"/>
          </w:tcPr>
          <w:p>
            <w:pPr>
              <w:rPr>
                <w:rFonts w:ascii="Times New Roman" w:hAnsi="Times New Roman" w:cs="Times New Roman"/>
                <w:sz w:val="24"/>
                <w:szCs w:val="24"/>
              </w:rPr>
            </w:pPr>
            <w:r>
              <w:rPr>
                <w:rFonts w:ascii="Times New Roman" w:hAnsi="Times New Roman" w:cs="Times New Roman"/>
                <w:sz w:val="24"/>
                <w:szCs w:val="24"/>
              </w:rPr>
              <w:t>Математика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tcPr>
          <w:p>
            <w:pPr>
              <w:rPr>
                <w:rFonts w:ascii="Times New Roman" w:hAnsi="Times New Roman" w:cs="Times New Roman"/>
                <w:sz w:val="24"/>
                <w:szCs w:val="24"/>
              </w:rPr>
            </w:pPr>
            <w:r>
              <w:rPr>
                <w:rFonts w:ascii="Times New Roman" w:hAnsi="Times New Roman" w:cs="Times New Roman"/>
                <w:sz w:val="24"/>
                <w:szCs w:val="24"/>
              </w:rPr>
              <w:t>2.</w:t>
            </w:r>
          </w:p>
        </w:tc>
        <w:tc>
          <w:tcPr>
            <w:tcW w:w="969" w:type="pct"/>
          </w:tcPr>
          <w:p>
            <w:pPr>
              <w:rPr>
                <w:rFonts w:ascii="Times New Roman" w:hAnsi="Times New Roman" w:cs="Times New Roman"/>
                <w:sz w:val="24"/>
                <w:szCs w:val="24"/>
              </w:rPr>
            </w:pPr>
            <w:r>
              <w:rPr>
                <w:rFonts w:ascii="Times New Roman" w:hAnsi="Times New Roman" w:cs="Times New Roman"/>
                <w:sz w:val="24"/>
                <w:szCs w:val="24"/>
              </w:rPr>
              <w:t>Српски језик</w:t>
            </w:r>
          </w:p>
        </w:tc>
        <w:tc>
          <w:tcPr>
            <w:tcW w:w="969" w:type="pct"/>
          </w:tcPr>
          <w:p>
            <w:pPr>
              <w:rPr>
                <w:rFonts w:ascii="Times New Roman" w:hAnsi="Times New Roman" w:cs="Times New Roman"/>
                <w:sz w:val="24"/>
                <w:szCs w:val="24"/>
              </w:rPr>
            </w:pPr>
            <w:r>
              <w:rPr>
                <w:rFonts w:ascii="Times New Roman" w:hAnsi="Times New Roman" w:cs="Times New Roman"/>
                <w:sz w:val="24"/>
                <w:szCs w:val="24"/>
              </w:rPr>
              <w:t>Математика</w:t>
            </w:r>
          </w:p>
        </w:tc>
        <w:tc>
          <w:tcPr>
            <w:tcW w:w="927" w:type="pct"/>
          </w:tcPr>
          <w:p>
            <w:pPr>
              <w:rPr>
                <w:rFonts w:ascii="Times New Roman" w:hAnsi="Times New Roman" w:cs="Times New Roman"/>
                <w:sz w:val="24"/>
                <w:szCs w:val="24"/>
              </w:rPr>
            </w:pPr>
            <w:r>
              <w:rPr>
                <w:rFonts w:ascii="Times New Roman" w:hAnsi="Times New Roman" w:cs="Times New Roman"/>
                <w:sz w:val="24"/>
                <w:szCs w:val="24"/>
              </w:rPr>
              <w:t>Српски језик</w:t>
            </w:r>
          </w:p>
        </w:tc>
        <w:tc>
          <w:tcPr>
            <w:tcW w:w="902" w:type="pct"/>
          </w:tcPr>
          <w:p>
            <w:pPr>
              <w:rPr>
                <w:rFonts w:ascii="Times New Roman" w:hAnsi="Times New Roman" w:cs="Times New Roman"/>
                <w:sz w:val="24"/>
                <w:szCs w:val="24"/>
              </w:rPr>
            </w:pPr>
            <w:r>
              <w:rPr>
                <w:rFonts w:ascii="Times New Roman" w:hAnsi="Times New Roman" w:cs="Times New Roman"/>
                <w:sz w:val="24"/>
                <w:szCs w:val="24"/>
              </w:rPr>
              <w:t>Математика</w:t>
            </w:r>
          </w:p>
        </w:tc>
        <w:tc>
          <w:tcPr>
            <w:tcW w:w="880" w:type="pct"/>
          </w:tcPr>
          <w:p>
            <w:pPr>
              <w:rPr>
                <w:rFonts w:ascii="Times New Roman" w:hAnsi="Times New Roman" w:cs="Times New Roman"/>
                <w:sz w:val="24"/>
                <w:szCs w:val="24"/>
              </w:rPr>
            </w:pPr>
            <w:r>
              <w:rPr>
                <w:rFonts w:ascii="Times New Roman" w:hAnsi="Times New Roman" w:cs="Times New Roman"/>
                <w:sz w:val="24"/>
                <w:szCs w:val="24"/>
              </w:rPr>
              <w:t>Српски језик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tcPr>
          <w:p>
            <w:pPr>
              <w:rPr>
                <w:rFonts w:ascii="Times New Roman" w:hAnsi="Times New Roman" w:cs="Times New Roman"/>
                <w:sz w:val="24"/>
                <w:szCs w:val="24"/>
              </w:rPr>
            </w:pPr>
            <w:r>
              <w:rPr>
                <w:rFonts w:ascii="Times New Roman" w:hAnsi="Times New Roman" w:cs="Times New Roman"/>
                <w:sz w:val="24"/>
                <w:szCs w:val="24"/>
              </w:rPr>
              <w:t>3.</w:t>
            </w:r>
          </w:p>
        </w:tc>
        <w:tc>
          <w:tcPr>
            <w:tcW w:w="969" w:type="pct"/>
          </w:tcPr>
          <w:p>
            <w:pPr>
              <w:rPr>
                <w:rFonts w:ascii="Times New Roman" w:hAnsi="Times New Roman" w:cs="Times New Roman"/>
                <w:sz w:val="24"/>
                <w:szCs w:val="24"/>
              </w:rPr>
            </w:pPr>
            <w:r>
              <w:rPr>
                <w:rFonts w:ascii="Times New Roman" w:hAnsi="Times New Roman" w:cs="Times New Roman"/>
                <w:sz w:val="24"/>
                <w:szCs w:val="24"/>
              </w:rPr>
              <w:t>Физичко васпитање</w:t>
            </w:r>
          </w:p>
        </w:tc>
        <w:tc>
          <w:tcPr>
            <w:tcW w:w="969" w:type="pct"/>
          </w:tcPr>
          <w:p>
            <w:pPr>
              <w:rPr>
                <w:rFonts w:ascii="Times New Roman" w:hAnsi="Times New Roman" w:cs="Times New Roman"/>
                <w:sz w:val="24"/>
                <w:szCs w:val="24"/>
              </w:rPr>
            </w:pPr>
            <w:r>
              <w:rPr>
                <w:rFonts w:ascii="Times New Roman" w:hAnsi="Times New Roman" w:cs="Times New Roman"/>
                <w:sz w:val="24"/>
                <w:szCs w:val="24"/>
              </w:rPr>
              <w:t>Свет око нас</w:t>
            </w:r>
          </w:p>
        </w:tc>
        <w:tc>
          <w:tcPr>
            <w:tcW w:w="927" w:type="pct"/>
          </w:tcPr>
          <w:p>
            <w:pPr>
              <w:rPr>
                <w:rFonts w:ascii="Times New Roman" w:hAnsi="Times New Roman" w:cs="Times New Roman"/>
                <w:sz w:val="24"/>
                <w:szCs w:val="24"/>
              </w:rPr>
            </w:pPr>
            <w:r>
              <w:rPr>
                <w:rFonts w:ascii="Times New Roman" w:hAnsi="Times New Roman" w:cs="Times New Roman"/>
                <w:sz w:val="24"/>
                <w:szCs w:val="24"/>
              </w:rPr>
              <w:t>Физичко васпитање</w:t>
            </w:r>
          </w:p>
        </w:tc>
        <w:tc>
          <w:tcPr>
            <w:tcW w:w="902" w:type="pct"/>
          </w:tcPr>
          <w:p>
            <w:pPr>
              <w:rPr>
                <w:rFonts w:ascii="Times New Roman" w:hAnsi="Times New Roman" w:cs="Times New Roman"/>
                <w:sz w:val="24"/>
                <w:szCs w:val="24"/>
              </w:rPr>
            </w:pPr>
            <w:r>
              <w:rPr>
                <w:rFonts w:ascii="Times New Roman" w:hAnsi="Times New Roman" w:cs="Times New Roman"/>
                <w:sz w:val="24"/>
                <w:szCs w:val="24"/>
              </w:rPr>
              <w:t>Свет око нас</w:t>
            </w:r>
          </w:p>
        </w:tc>
        <w:tc>
          <w:tcPr>
            <w:tcW w:w="880" w:type="pct"/>
          </w:tcPr>
          <w:p>
            <w:pPr>
              <w:rPr>
                <w:rFonts w:ascii="Times New Roman" w:hAnsi="Times New Roman" w:cs="Times New Roman"/>
                <w:sz w:val="24"/>
                <w:szCs w:val="24"/>
              </w:rPr>
            </w:pPr>
            <w:r>
              <w:rPr>
                <w:rFonts w:ascii="Times New Roman" w:hAnsi="Times New Roman" w:cs="Times New Roman"/>
                <w:sz w:val="24"/>
                <w:szCs w:val="24"/>
              </w:rPr>
              <w:t>Физичко васпитање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tcPr>
          <w:p>
            <w:pPr>
              <w:rPr>
                <w:rFonts w:ascii="Times New Roman" w:hAnsi="Times New Roman" w:cs="Times New Roman"/>
                <w:sz w:val="24"/>
                <w:szCs w:val="24"/>
              </w:rPr>
            </w:pPr>
            <w:r>
              <w:rPr>
                <w:rFonts w:ascii="Times New Roman" w:hAnsi="Times New Roman" w:cs="Times New Roman"/>
                <w:sz w:val="24"/>
                <w:szCs w:val="24"/>
              </w:rPr>
              <w:t>4.</w:t>
            </w:r>
          </w:p>
        </w:tc>
        <w:tc>
          <w:tcPr>
            <w:tcW w:w="969" w:type="pct"/>
          </w:tcPr>
          <w:p>
            <w:pPr>
              <w:rPr>
                <w:rFonts w:ascii="Times New Roman" w:hAnsi="Times New Roman" w:cs="Times New Roman"/>
                <w:sz w:val="24"/>
                <w:szCs w:val="24"/>
              </w:rPr>
            </w:pPr>
            <w:r>
              <w:rPr>
                <w:rFonts w:ascii="Times New Roman" w:hAnsi="Times New Roman" w:cs="Times New Roman"/>
                <w:sz w:val="24"/>
                <w:szCs w:val="24"/>
              </w:rPr>
              <w:t>Ликовна култура</w:t>
            </w:r>
          </w:p>
        </w:tc>
        <w:tc>
          <w:tcPr>
            <w:tcW w:w="969" w:type="pct"/>
          </w:tcPr>
          <w:p>
            <w:pPr>
              <w:rPr>
                <w:rFonts w:ascii="Times New Roman" w:hAnsi="Times New Roman" w:cs="Times New Roman"/>
                <w:sz w:val="24"/>
                <w:szCs w:val="24"/>
              </w:rPr>
            </w:pPr>
            <w:r>
              <w:rPr>
                <w:rFonts w:ascii="Times New Roman" w:hAnsi="Times New Roman" w:cs="Times New Roman"/>
                <w:sz w:val="24"/>
                <w:szCs w:val="24"/>
              </w:rPr>
              <w:t>Енглески језик</w:t>
            </w:r>
          </w:p>
        </w:tc>
        <w:tc>
          <w:tcPr>
            <w:tcW w:w="927" w:type="pct"/>
          </w:tcPr>
          <w:p>
            <w:pPr>
              <w:rPr>
                <w:rFonts w:ascii="Times New Roman" w:hAnsi="Times New Roman" w:cs="Times New Roman"/>
                <w:sz w:val="24"/>
                <w:szCs w:val="24"/>
              </w:rPr>
            </w:pPr>
            <w:r>
              <w:rPr>
                <w:rFonts w:ascii="Times New Roman" w:hAnsi="Times New Roman" w:cs="Times New Roman"/>
                <w:sz w:val="24"/>
                <w:szCs w:val="24"/>
              </w:rPr>
              <w:t>Дигитални свет</w:t>
            </w:r>
          </w:p>
        </w:tc>
        <w:tc>
          <w:tcPr>
            <w:tcW w:w="902" w:type="pct"/>
          </w:tcPr>
          <w:p>
            <w:pPr>
              <w:rPr>
                <w:rFonts w:ascii="Times New Roman" w:hAnsi="Times New Roman" w:cs="Times New Roman"/>
                <w:sz w:val="24"/>
                <w:szCs w:val="24"/>
              </w:rPr>
            </w:pPr>
            <w:r>
              <w:rPr>
                <w:rFonts w:ascii="Times New Roman" w:hAnsi="Times New Roman" w:cs="Times New Roman"/>
                <w:sz w:val="24"/>
                <w:szCs w:val="24"/>
              </w:rPr>
              <w:t>Енглески језик</w:t>
            </w:r>
          </w:p>
        </w:tc>
        <w:tc>
          <w:tcPr>
            <w:tcW w:w="880" w:type="pct"/>
          </w:tcPr>
          <w:p>
            <w:pPr>
              <w:rPr>
                <w:rFonts w:ascii="Times New Roman" w:hAnsi="Times New Roman" w:cs="Times New Roman"/>
                <w:sz w:val="24"/>
                <w:szCs w:val="24"/>
              </w:rPr>
            </w:pPr>
            <w:r>
              <w:rPr>
                <w:rFonts w:ascii="Times New Roman" w:hAnsi="Times New Roman" w:cs="Times New Roman"/>
                <w:sz w:val="24"/>
                <w:szCs w:val="24"/>
              </w:rPr>
              <w:t>Верска настава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tcPr>
          <w:p>
            <w:pPr>
              <w:rPr>
                <w:rFonts w:ascii="Times New Roman" w:hAnsi="Times New Roman" w:cs="Times New Roman"/>
                <w:sz w:val="24"/>
                <w:szCs w:val="24"/>
              </w:rPr>
            </w:pPr>
            <w:r>
              <w:rPr>
                <w:rFonts w:ascii="Times New Roman" w:hAnsi="Times New Roman" w:cs="Times New Roman"/>
                <w:sz w:val="24"/>
                <w:szCs w:val="24"/>
              </w:rPr>
              <w:t>5.</w:t>
            </w:r>
          </w:p>
        </w:tc>
        <w:tc>
          <w:tcPr>
            <w:tcW w:w="969" w:type="pct"/>
          </w:tcPr>
          <w:p>
            <w:pPr>
              <w:rPr>
                <w:rFonts w:ascii="Times New Roman" w:hAnsi="Times New Roman" w:cs="Times New Roman"/>
                <w:sz w:val="24"/>
                <w:szCs w:val="24"/>
              </w:rPr>
            </w:pPr>
          </w:p>
        </w:tc>
        <w:tc>
          <w:tcPr>
            <w:tcW w:w="969" w:type="pct"/>
          </w:tcPr>
          <w:p>
            <w:pPr>
              <w:rPr>
                <w:rFonts w:ascii="Times New Roman" w:hAnsi="Times New Roman" w:cs="Times New Roman"/>
                <w:sz w:val="24"/>
                <w:szCs w:val="24"/>
              </w:rPr>
            </w:pPr>
            <w:r>
              <w:rPr>
                <w:rFonts w:ascii="Times New Roman" w:hAnsi="Times New Roman" w:cs="Times New Roman"/>
                <w:sz w:val="24"/>
                <w:szCs w:val="24"/>
              </w:rPr>
              <w:t>Музичка култура</w:t>
            </w:r>
          </w:p>
        </w:tc>
        <w:tc>
          <w:tcPr>
            <w:tcW w:w="927" w:type="pct"/>
          </w:tcPr>
          <w:p>
            <w:pPr>
              <w:rPr>
                <w:rFonts w:ascii="Times New Roman" w:hAnsi="Times New Roman" w:cs="Times New Roman"/>
                <w:sz w:val="24"/>
                <w:szCs w:val="24"/>
              </w:rPr>
            </w:pPr>
            <w:r>
              <w:rPr>
                <w:rFonts w:ascii="Times New Roman" w:hAnsi="Times New Roman" w:cs="Times New Roman"/>
                <w:sz w:val="24"/>
                <w:szCs w:val="24"/>
              </w:rPr>
              <w:t>Ваннаставне активности</w:t>
            </w:r>
          </w:p>
        </w:tc>
        <w:tc>
          <w:tcPr>
            <w:tcW w:w="902" w:type="pct"/>
          </w:tcPr>
          <w:p>
            <w:pPr>
              <w:rPr>
                <w:rFonts w:ascii="Times New Roman" w:hAnsi="Times New Roman" w:cs="Times New Roman"/>
                <w:sz w:val="24"/>
                <w:szCs w:val="24"/>
              </w:rPr>
            </w:pPr>
            <w:r>
              <w:rPr>
                <w:rFonts w:ascii="Times New Roman" w:hAnsi="Times New Roman" w:cs="Times New Roman"/>
                <w:sz w:val="24"/>
                <w:szCs w:val="24"/>
              </w:rPr>
              <w:t>Допунска настава</w:t>
            </w:r>
          </w:p>
        </w:tc>
        <w:tc>
          <w:tcPr>
            <w:tcW w:w="880" w:type="pct"/>
          </w:tcPr>
          <w:p>
            <w:pPr>
              <w:rPr>
                <w:rFonts w:ascii="Times New Roman" w:hAnsi="Times New Roman" w:cs="Times New Roman"/>
                <w:sz w:val="24"/>
                <w:szCs w:val="24"/>
              </w:rPr>
            </w:pPr>
            <w:r>
              <w:rPr>
                <w:rFonts w:ascii="Times New Roman" w:hAnsi="Times New Roman" w:cs="Times New Roman"/>
                <w:sz w:val="24"/>
                <w:szCs w:val="24"/>
              </w:rPr>
              <w:t>Час одељењског старешине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 w:type="pct"/>
          </w:tcPr>
          <w:p>
            <w:pPr>
              <w:rPr>
                <w:rFonts w:ascii="Times New Roman" w:hAnsi="Times New Roman" w:cs="Times New Roman"/>
                <w:sz w:val="24"/>
                <w:szCs w:val="24"/>
              </w:rPr>
            </w:pPr>
          </w:p>
        </w:tc>
        <w:tc>
          <w:tcPr>
            <w:tcW w:w="969" w:type="pct"/>
          </w:tcPr>
          <w:p>
            <w:pPr>
              <w:rPr>
                <w:rFonts w:ascii="Times New Roman" w:hAnsi="Times New Roman" w:cs="Times New Roman"/>
                <w:sz w:val="24"/>
                <w:szCs w:val="24"/>
              </w:rPr>
            </w:pPr>
          </w:p>
        </w:tc>
        <w:tc>
          <w:tcPr>
            <w:tcW w:w="969" w:type="pct"/>
          </w:tcPr>
          <w:p>
            <w:pPr>
              <w:rPr>
                <w:rFonts w:ascii="Times New Roman" w:hAnsi="Times New Roman" w:cs="Times New Roman"/>
                <w:sz w:val="24"/>
                <w:szCs w:val="24"/>
              </w:rPr>
            </w:pPr>
          </w:p>
        </w:tc>
        <w:tc>
          <w:tcPr>
            <w:tcW w:w="927" w:type="pct"/>
          </w:tcPr>
          <w:p>
            <w:pPr>
              <w:rPr>
                <w:rFonts w:ascii="Times New Roman" w:hAnsi="Times New Roman" w:cs="Times New Roman"/>
                <w:sz w:val="24"/>
                <w:szCs w:val="24"/>
              </w:rPr>
            </w:pPr>
          </w:p>
        </w:tc>
        <w:tc>
          <w:tcPr>
            <w:tcW w:w="902" w:type="pct"/>
          </w:tcPr>
          <w:p>
            <w:pPr>
              <w:rPr>
                <w:rFonts w:ascii="Times New Roman" w:hAnsi="Times New Roman" w:cs="Times New Roman"/>
                <w:sz w:val="24"/>
                <w:szCs w:val="24"/>
              </w:rPr>
            </w:pPr>
          </w:p>
        </w:tc>
        <w:tc>
          <w:tcPr>
            <w:tcW w:w="880" w:type="pct"/>
          </w:tcPr>
          <w:p>
            <w:pPr>
              <w:rPr>
                <w:rFonts w:ascii="Times New Roman" w:hAnsi="Times New Roman" w:cs="Times New Roman"/>
                <w:sz w:val="24"/>
                <w:szCs w:val="24"/>
              </w:rPr>
            </w:pPr>
          </w:p>
        </w:tc>
      </w:tr>
    </w:tbl>
    <w:p/>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843"/>
        <w:gridCol w:w="1843"/>
        <w:gridCol w:w="1701"/>
        <w:gridCol w:w="1614"/>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5B9BD5" w:themeFill="accent1"/>
          </w:tcPr>
          <w:p>
            <w:pPr>
              <w:rPr>
                <w:rFonts w:ascii="Times New Roman" w:hAnsi="Times New Roman" w:cs="Times New Roman"/>
                <w:sz w:val="24"/>
                <w:szCs w:val="24"/>
              </w:rPr>
            </w:pPr>
            <w:r>
              <w:rPr>
                <w:rFonts w:ascii="Times New Roman" w:hAnsi="Times New Roman" w:cs="Times New Roman"/>
                <w:sz w:val="24"/>
                <w:szCs w:val="24"/>
              </w:rPr>
              <w:t>IV/3</w:t>
            </w:r>
          </w:p>
        </w:tc>
        <w:tc>
          <w:tcPr>
            <w:tcW w:w="1843" w:type="dxa"/>
            <w:shd w:val="clear" w:color="auto" w:fill="5B9BD5" w:themeFill="accent1"/>
          </w:tcPr>
          <w:p>
            <w:pPr>
              <w:rPr>
                <w:rFonts w:ascii="Times New Roman" w:hAnsi="Times New Roman" w:cs="Times New Roman"/>
                <w:sz w:val="24"/>
                <w:szCs w:val="24"/>
              </w:rPr>
            </w:pPr>
            <w:r>
              <w:rPr>
                <w:rFonts w:ascii="Times New Roman" w:hAnsi="Times New Roman" w:cs="Times New Roman"/>
                <w:sz w:val="24"/>
                <w:szCs w:val="24"/>
              </w:rPr>
              <w:t>Понедељак</w:t>
            </w:r>
          </w:p>
        </w:tc>
        <w:tc>
          <w:tcPr>
            <w:tcW w:w="1843" w:type="dxa"/>
            <w:shd w:val="clear" w:color="auto" w:fill="5B9BD5" w:themeFill="accent1"/>
          </w:tcPr>
          <w:p>
            <w:pPr>
              <w:rPr>
                <w:rFonts w:ascii="Times New Roman" w:hAnsi="Times New Roman" w:cs="Times New Roman"/>
                <w:sz w:val="24"/>
                <w:szCs w:val="24"/>
              </w:rPr>
            </w:pPr>
            <w:r>
              <w:rPr>
                <w:rFonts w:ascii="Times New Roman" w:hAnsi="Times New Roman" w:cs="Times New Roman"/>
                <w:sz w:val="24"/>
                <w:szCs w:val="24"/>
              </w:rPr>
              <w:t xml:space="preserve">Уторак </w:t>
            </w:r>
          </w:p>
        </w:tc>
        <w:tc>
          <w:tcPr>
            <w:tcW w:w="1701" w:type="dxa"/>
            <w:shd w:val="clear" w:color="auto" w:fill="5B9BD5" w:themeFill="accent1"/>
          </w:tcPr>
          <w:p>
            <w:pPr>
              <w:rPr>
                <w:rFonts w:ascii="Times New Roman" w:hAnsi="Times New Roman" w:cs="Times New Roman"/>
                <w:sz w:val="24"/>
                <w:szCs w:val="24"/>
              </w:rPr>
            </w:pPr>
            <w:r>
              <w:rPr>
                <w:rFonts w:ascii="Times New Roman" w:hAnsi="Times New Roman" w:cs="Times New Roman"/>
                <w:sz w:val="24"/>
                <w:szCs w:val="24"/>
              </w:rPr>
              <w:t>Среда</w:t>
            </w:r>
          </w:p>
        </w:tc>
        <w:tc>
          <w:tcPr>
            <w:tcW w:w="1614" w:type="dxa"/>
            <w:shd w:val="clear" w:color="auto" w:fill="5B9BD5" w:themeFill="accent1"/>
          </w:tcPr>
          <w:p>
            <w:pPr>
              <w:rPr>
                <w:rFonts w:ascii="Times New Roman" w:hAnsi="Times New Roman" w:cs="Times New Roman"/>
                <w:sz w:val="24"/>
                <w:szCs w:val="24"/>
              </w:rPr>
            </w:pPr>
            <w:r>
              <w:rPr>
                <w:rFonts w:ascii="Times New Roman" w:hAnsi="Times New Roman" w:cs="Times New Roman"/>
                <w:sz w:val="24"/>
                <w:szCs w:val="24"/>
              </w:rPr>
              <w:t>Четвртак</w:t>
            </w:r>
          </w:p>
        </w:tc>
        <w:tc>
          <w:tcPr>
            <w:tcW w:w="1536" w:type="dxa"/>
            <w:shd w:val="clear" w:color="auto" w:fill="5B9BD5" w:themeFill="accent1"/>
          </w:tcPr>
          <w:p>
            <w:pPr>
              <w:rPr>
                <w:rFonts w:ascii="Times New Roman" w:hAnsi="Times New Roman" w:cs="Times New Roman"/>
                <w:sz w:val="24"/>
                <w:szCs w:val="24"/>
              </w:rPr>
            </w:pPr>
            <w:r>
              <w:rPr>
                <w:rFonts w:ascii="Times New Roman" w:hAnsi="Times New Roman" w:cs="Times New Roman"/>
                <w:sz w:val="24"/>
                <w:szCs w:val="24"/>
              </w:rPr>
              <w:t>Петак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rPr>
                <w:rFonts w:ascii="Times New Roman" w:hAnsi="Times New Roman" w:cs="Times New Roman"/>
                <w:sz w:val="24"/>
                <w:szCs w:val="24"/>
              </w:rPr>
            </w:pPr>
            <w:r>
              <w:rPr>
                <w:rFonts w:ascii="Times New Roman" w:hAnsi="Times New Roman" w:cs="Times New Roman"/>
                <w:sz w:val="24"/>
                <w:szCs w:val="24"/>
              </w:rPr>
              <w:t>1.</w:t>
            </w:r>
          </w:p>
        </w:tc>
        <w:tc>
          <w:tcPr>
            <w:tcW w:w="1843" w:type="dxa"/>
          </w:tcPr>
          <w:p>
            <w:pPr>
              <w:rPr>
                <w:rFonts w:ascii="Times New Roman" w:hAnsi="Times New Roman" w:cs="Times New Roman"/>
                <w:sz w:val="24"/>
                <w:szCs w:val="24"/>
              </w:rPr>
            </w:pPr>
            <w:r>
              <w:rPr>
                <w:rFonts w:ascii="Times New Roman" w:hAnsi="Times New Roman" w:cs="Times New Roman"/>
                <w:sz w:val="24"/>
                <w:szCs w:val="24"/>
              </w:rPr>
              <w:t>Српски језик</w:t>
            </w:r>
          </w:p>
        </w:tc>
        <w:tc>
          <w:tcPr>
            <w:tcW w:w="1843" w:type="dxa"/>
          </w:tcPr>
          <w:p>
            <w:pPr>
              <w:rPr>
                <w:rFonts w:ascii="Times New Roman" w:hAnsi="Times New Roman" w:cs="Times New Roman"/>
                <w:sz w:val="24"/>
                <w:szCs w:val="24"/>
              </w:rPr>
            </w:pPr>
            <w:r>
              <w:rPr>
                <w:rFonts w:ascii="Times New Roman" w:hAnsi="Times New Roman" w:cs="Times New Roman"/>
                <w:sz w:val="24"/>
                <w:szCs w:val="24"/>
              </w:rPr>
              <w:t>Математика</w:t>
            </w:r>
          </w:p>
        </w:tc>
        <w:tc>
          <w:tcPr>
            <w:tcW w:w="1701" w:type="dxa"/>
          </w:tcPr>
          <w:p>
            <w:pPr>
              <w:rPr>
                <w:rFonts w:ascii="Times New Roman" w:hAnsi="Times New Roman" w:cs="Times New Roman"/>
                <w:sz w:val="24"/>
                <w:szCs w:val="24"/>
              </w:rPr>
            </w:pPr>
            <w:r>
              <w:rPr>
                <w:rFonts w:ascii="Times New Roman" w:hAnsi="Times New Roman" w:cs="Times New Roman"/>
                <w:sz w:val="24"/>
                <w:szCs w:val="24"/>
              </w:rPr>
              <w:t>Српски језик</w:t>
            </w:r>
          </w:p>
        </w:tc>
        <w:tc>
          <w:tcPr>
            <w:tcW w:w="1614" w:type="dxa"/>
          </w:tcPr>
          <w:p>
            <w:pPr>
              <w:rPr>
                <w:rFonts w:ascii="Times New Roman" w:hAnsi="Times New Roman" w:cs="Times New Roman"/>
                <w:sz w:val="24"/>
                <w:szCs w:val="24"/>
              </w:rPr>
            </w:pPr>
            <w:r>
              <w:rPr>
                <w:rFonts w:ascii="Times New Roman" w:hAnsi="Times New Roman" w:cs="Times New Roman"/>
                <w:sz w:val="24"/>
                <w:szCs w:val="24"/>
              </w:rPr>
              <w:t>Математика</w:t>
            </w:r>
          </w:p>
        </w:tc>
        <w:tc>
          <w:tcPr>
            <w:tcW w:w="1536" w:type="dxa"/>
          </w:tcPr>
          <w:p>
            <w:pPr>
              <w:rPr>
                <w:rFonts w:ascii="Times New Roman" w:hAnsi="Times New Roman" w:cs="Times New Roman"/>
                <w:sz w:val="24"/>
                <w:szCs w:val="24"/>
              </w:rPr>
            </w:pPr>
            <w:r>
              <w:rPr>
                <w:rFonts w:ascii="Times New Roman" w:hAnsi="Times New Roman" w:cs="Times New Roman"/>
                <w:sz w:val="24"/>
                <w:szCs w:val="24"/>
              </w:rPr>
              <w:t>Српски језик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rPr>
                <w:rFonts w:ascii="Times New Roman" w:hAnsi="Times New Roman" w:cs="Times New Roman"/>
                <w:sz w:val="24"/>
                <w:szCs w:val="24"/>
              </w:rPr>
            </w:pPr>
            <w:r>
              <w:rPr>
                <w:rFonts w:ascii="Times New Roman" w:hAnsi="Times New Roman" w:cs="Times New Roman"/>
                <w:sz w:val="24"/>
                <w:szCs w:val="24"/>
              </w:rPr>
              <w:t>2.</w:t>
            </w:r>
          </w:p>
        </w:tc>
        <w:tc>
          <w:tcPr>
            <w:tcW w:w="1843" w:type="dxa"/>
          </w:tcPr>
          <w:p>
            <w:pPr>
              <w:rPr>
                <w:rFonts w:ascii="Times New Roman" w:hAnsi="Times New Roman" w:cs="Times New Roman"/>
                <w:sz w:val="24"/>
                <w:szCs w:val="24"/>
              </w:rPr>
            </w:pPr>
            <w:r>
              <w:rPr>
                <w:rFonts w:ascii="Times New Roman" w:hAnsi="Times New Roman" w:cs="Times New Roman"/>
                <w:sz w:val="24"/>
                <w:szCs w:val="24"/>
              </w:rPr>
              <w:t>Математика</w:t>
            </w:r>
          </w:p>
        </w:tc>
        <w:tc>
          <w:tcPr>
            <w:tcW w:w="1843" w:type="dxa"/>
          </w:tcPr>
          <w:p>
            <w:pPr>
              <w:rPr>
                <w:rFonts w:ascii="Times New Roman" w:hAnsi="Times New Roman" w:cs="Times New Roman"/>
                <w:sz w:val="24"/>
                <w:szCs w:val="24"/>
              </w:rPr>
            </w:pPr>
            <w:r>
              <w:rPr>
                <w:rFonts w:ascii="Times New Roman" w:hAnsi="Times New Roman" w:cs="Times New Roman"/>
                <w:sz w:val="24"/>
                <w:szCs w:val="24"/>
              </w:rPr>
              <w:t>Српски језик</w:t>
            </w:r>
          </w:p>
        </w:tc>
        <w:tc>
          <w:tcPr>
            <w:tcW w:w="1701" w:type="dxa"/>
          </w:tcPr>
          <w:p>
            <w:pPr>
              <w:rPr>
                <w:rFonts w:ascii="Times New Roman" w:hAnsi="Times New Roman" w:cs="Times New Roman"/>
                <w:sz w:val="24"/>
                <w:szCs w:val="24"/>
              </w:rPr>
            </w:pPr>
            <w:r>
              <w:rPr>
                <w:rFonts w:ascii="Times New Roman" w:hAnsi="Times New Roman" w:cs="Times New Roman"/>
                <w:sz w:val="24"/>
                <w:szCs w:val="24"/>
              </w:rPr>
              <w:t>Математика</w:t>
            </w:r>
          </w:p>
        </w:tc>
        <w:tc>
          <w:tcPr>
            <w:tcW w:w="1614" w:type="dxa"/>
          </w:tcPr>
          <w:p>
            <w:pPr>
              <w:rPr>
                <w:rFonts w:ascii="Times New Roman" w:hAnsi="Times New Roman" w:cs="Times New Roman"/>
                <w:sz w:val="24"/>
                <w:szCs w:val="24"/>
              </w:rPr>
            </w:pPr>
            <w:r>
              <w:rPr>
                <w:rFonts w:ascii="Times New Roman" w:hAnsi="Times New Roman" w:cs="Times New Roman"/>
                <w:sz w:val="24"/>
                <w:szCs w:val="24"/>
              </w:rPr>
              <w:t>Српски језик</w:t>
            </w:r>
          </w:p>
        </w:tc>
        <w:tc>
          <w:tcPr>
            <w:tcW w:w="1536" w:type="dxa"/>
          </w:tcPr>
          <w:p>
            <w:pPr>
              <w:rPr>
                <w:rFonts w:ascii="Times New Roman" w:hAnsi="Times New Roman" w:cs="Times New Roman"/>
                <w:sz w:val="24"/>
                <w:szCs w:val="24"/>
              </w:rPr>
            </w:pPr>
            <w:r>
              <w:rPr>
                <w:rFonts w:ascii="Times New Roman" w:hAnsi="Times New Roman" w:cs="Times New Roman"/>
                <w:sz w:val="24"/>
                <w:szCs w:val="24"/>
              </w:rPr>
              <w:t>Математика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rPr>
                <w:rFonts w:ascii="Times New Roman" w:hAnsi="Times New Roman" w:cs="Times New Roman"/>
                <w:sz w:val="24"/>
                <w:szCs w:val="24"/>
              </w:rPr>
            </w:pPr>
            <w:r>
              <w:rPr>
                <w:rFonts w:ascii="Times New Roman" w:hAnsi="Times New Roman" w:cs="Times New Roman"/>
                <w:sz w:val="24"/>
                <w:szCs w:val="24"/>
              </w:rPr>
              <w:t>3.</w:t>
            </w:r>
          </w:p>
        </w:tc>
        <w:tc>
          <w:tcPr>
            <w:tcW w:w="1843" w:type="dxa"/>
          </w:tcPr>
          <w:p>
            <w:pPr>
              <w:rPr>
                <w:rFonts w:ascii="Times New Roman" w:hAnsi="Times New Roman" w:cs="Times New Roman"/>
                <w:sz w:val="24"/>
                <w:szCs w:val="24"/>
              </w:rPr>
            </w:pPr>
            <w:r>
              <w:rPr>
                <w:rFonts w:ascii="Times New Roman" w:hAnsi="Times New Roman" w:cs="Times New Roman"/>
                <w:sz w:val="24"/>
                <w:szCs w:val="24"/>
              </w:rPr>
              <w:t>Физичко васпитање</w:t>
            </w:r>
          </w:p>
        </w:tc>
        <w:tc>
          <w:tcPr>
            <w:tcW w:w="1843" w:type="dxa"/>
          </w:tcPr>
          <w:p>
            <w:pPr>
              <w:rPr>
                <w:rFonts w:ascii="Times New Roman" w:hAnsi="Times New Roman" w:cs="Times New Roman"/>
                <w:sz w:val="24"/>
                <w:szCs w:val="24"/>
              </w:rPr>
            </w:pPr>
            <w:r>
              <w:rPr>
                <w:rFonts w:ascii="Times New Roman" w:hAnsi="Times New Roman" w:cs="Times New Roman"/>
                <w:sz w:val="24"/>
                <w:szCs w:val="24"/>
              </w:rPr>
              <w:t>Природа и друштво</w:t>
            </w:r>
          </w:p>
        </w:tc>
        <w:tc>
          <w:tcPr>
            <w:tcW w:w="1701" w:type="dxa"/>
          </w:tcPr>
          <w:p>
            <w:pPr>
              <w:rPr>
                <w:rFonts w:ascii="Times New Roman" w:hAnsi="Times New Roman" w:cs="Times New Roman"/>
                <w:sz w:val="24"/>
                <w:szCs w:val="24"/>
              </w:rPr>
            </w:pPr>
            <w:r>
              <w:rPr>
                <w:rFonts w:ascii="Times New Roman" w:hAnsi="Times New Roman" w:cs="Times New Roman"/>
                <w:sz w:val="24"/>
                <w:szCs w:val="24"/>
              </w:rPr>
              <w:t>Физичко васпитање</w:t>
            </w:r>
          </w:p>
        </w:tc>
        <w:tc>
          <w:tcPr>
            <w:tcW w:w="1614" w:type="dxa"/>
          </w:tcPr>
          <w:p>
            <w:pPr>
              <w:rPr>
                <w:rFonts w:ascii="Times New Roman" w:hAnsi="Times New Roman" w:cs="Times New Roman"/>
                <w:sz w:val="24"/>
                <w:szCs w:val="24"/>
              </w:rPr>
            </w:pPr>
            <w:r>
              <w:rPr>
                <w:rFonts w:ascii="Times New Roman" w:hAnsi="Times New Roman" w:cs="Times New Roman"/>
                <w:sz w:val="24"/>
                <w:szCs w:val="24"/>
              </w:rPr>
              <w:t>Природа и друштво</w:t>
            </w:r>
          </w:p>
        </w:tc>
        <w:tc>
          <w:tcPr>
            <w:tcW w:w="1536" w:type="dxa"/>
          </w:tcPr>
          <w:p>
            <w:pPr>
              <w:rPr>
                <w:rFonts w:ascii="Times New Roman" w:hAnsi="Times New Roman" w:cs="Times New Roman"/>
                <w:sz w:val="24"/>
                <w:szCs w:val="24"/>
              </w:rPr>
            </w:pPr>
            <w:r>
              <w:rPr>
                <w:rFonts w:ascii="Times New Roman" w:hAnsi="Times New Roman" w:cs="Times New Roman"/>
                <w:sz w:val="24"/>
                <w:szCs w:val="24"/>
              </w:rPr>
              <w:t>Физичко васпитање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rPr>
                <w:rFonts w:ascii="Times New Roman" w:hAnsi="Times New Roman" w:cs="Times New Roman"/>
                <w:sz w:val="24"/>
                <w:szCs w:val="24"/>
              </w:rPr>
            </w:pPr>
            <w:r>
              <w:rPr>
                <w:rFonts w:ascii="Times New Roman" w:hAnsi="Times New Roman" w:cs="Times New Roman"/>
                <w:sz w:val="24"/>
                <w:szCs w:val="24"/>
              </w:rPr>
              <w:t>4.</w:t>
            </w:r>
          </w:p>
        </w:tc>
        <w:tc>
          <w:tcPr>
            <w:tcW w:w="1843" w:type="dxa"/>
          </w:tcPr>
          <w:p>
            <w:pPr>
              <w:rPr>
                <w:rFonts w:ascii="Times New Roman" w:hAnsi="Times New Roman" w:cs="Times New Roman"/>
                <w:sz w:val="24"/>
                <w:szCs w:val="24"/>
              </w:rPr>
            </w:pPr>
            <w:r>
              <w:rPr>
                <w:rFonts w:ascii="Times New Roman" w:hAnsi="Times New Roman" w:cs="Times New Roman"/>
                <w:sz w:val="24"/>
                <w:szCs w:val="24"/>
              </w:rPr>
              <w:t>Ликовна култура</w:t>
            </w:r>
          </w:p>
        </w:tc>
        <w:tc>
          <w:tcPr>
            <w:tcW w:w="1843" w:type="dxa"/>
          </w:tcPr>
          <w:p>
            <w:pPr>
              <w:rPr>
                <w:rFonts w:ascii="Times New Roman" w:hAnsi="Times New Roman" w:cs="Times New Roman"/>
                <w:sz w:val="24"/>
                <w:szCs w:val="24"/>
              </w:rPr>
            </w:pPr>
            <w:r>
              <w:rPr>
                <w:rFonts w:ascii="Times New Roman" w:hAnsi="Times New Roman" w:cs="Times New Roman"/>
                <w:sz w:val="24"/>
                <w:szCs w:val="24"/>
              </w:rPr>
              <w:t>Енглески језик</w:t>
            </w:r>
          </w:p>
        </w:tc>
        <w:tc>
          <w:tcPr>
            <w:tcW w:w="1701" w:type="dxa"/>
          </w:tcPr>
          <w:p>
            <w:pPr>
              <w:rPr>
                <w:rFonts w:ascii="Times New Roman" w:hAnsi="Times New Roman" w:cs="Times New Roman"/>
                <w:sz w:val="24"/>
                <w:szCs w:val="24"/>
              </w:rPr>
            </w:pPr>
            <w:r>
              <w:rPr>
                <w:rFonts w:ascii="Times New Roman" w:hAnsi="Times New Roman" w:cs="Times New Roman"/>
                <w:sz w:val="24"/>
                <w:szCs w:val="24"/>
              </w:rPr>
              <w:t>Пројектна настава</w:t>
            </w:r>
          </w:p>
        </w:tc>
        <w:tc>
          <w:tcPr>
            <w:tcW w:w="1614" w:type="dxa"/>
          </w:tcPr>
          <w:p>
            <w:pPr>
              <w:rPr>
                <w:rFonts w:ascii="Times New Roman" w:hAnsi="Times New Roman" w:cs="Times New Roman"/>
                <w:sz w:val="24"/>
                <w:szCs w:val="24"/>
              </w:rPr>
            </w:pPr>
            <w:r>
              <w:rPr>
                <w:rFonts w:ascii="Times New Roman" w:hAnsi="Times New Roman" w:cs="Times New Roman"/>
                <w:sz w:val="24"/>
                <w:szCs w:val="24"/>
              </w:rPr>
              <w:t>Енглески језик</w:t>
            </w:r>
          </w:p>
        </w:tc>
        <w:tc>
          <w:tcPr>
            <w:tcW w:w="1536" w:type="dxa"/>
          </w:tcPr>
          <w:p>
            <w:pPr>
              <w:rPr>
                <w:rFonts w:ascii="Times New Roman" w:hAnsi="Times New Roman" w:cs="Times New Roman"/>
                <w:sz w:val="24"/>
                <w:szCs w:val="24"/>
              </w:rPr>
            </w:pPr>
            <w:r>
              <w:rPr>
                <w:rFonts w:ascii="Times New Roman" w:hAnsi="Times New Roman" w:cs="Times New Roman"/>
                <w:sz w:val="24"/>
                <w:szCs w:val="24"/>
              </w:rPr>
              <w:t>Верска настава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rPr>
                <w:rFonts w:ascii="Times New Roman" w:hAnsi="Times New Roman" w:cs="Times New Roman"/>
                <w:sz w:val="24"/>
                <w:szCs w:val="24"/>
              </w:rPr>
            </w:pPr>
            <w:r>
              <w:rPr>
                <w:rFonts w:ascii="Times New Roman" w:hAnsi="Times New Roman" w:cs="Times New Roman"/>
                <w:sz w:val="24"/>
                <w:szCs w:val="24"/>
              </w:rPr>
              <w:t>5.</w:t>
            </w:r>
          </w:p>
        </w:tc>
        <w:tc>
          <w:tcPr>
            <w:tcW w:w="1843" w:type="dxa"/>
          </w:tcPr>
          <w:p>
            <w:pPr>
              <w:rPr>
                <w:rFonts w:ascii="Times New Roman" w:hAnsi="Times New Roman" w:cs="Times New Roman"/>
                <w:sz w:val="24"/>
                <w:szCs w:val="24"/>
              </w:rPr>
            </w:pPr>
            <w:r>
              <w:rPr>
                <w:rFonts w:ascii="Times New Roman" w:hAnsi="Times New Roman" w:cs="Times New Roman"/>
                <w:sz w:val="24"/>
                <w:szCs w:val="24"/>
              </w:rPr>
              <w:t>Ликовна култура</w:t>
            </w:r>
          </w:p>
        </w:tc>
        <w:tc>
          <w:tcPr>
            <w:tcW w:w="1843" w:type="dxa"/>
          </w:tcPr>
          <w:p>
            <w:pPr>
              <w:rPr>
                <w:rFonts w:ascii="Times New Roman" w:hAnsi="Times New Roman" w:cs="Times New Roman"/>
                <w:sz w:val="24"/>
                <w:szCs w:val="24"/>
              </w:rPr>
            </w:pPr>
            <w:r>
              <w:rPr>
                <w:rFonts w:ascii="Times New Roman" w:hAnsi="Times New Roman" w:cs="Times New Roman"/>
                <w:sz w:val="24"/>
                <w:szCs w:val="24"/>
              </w:rPr>
              <w:t>Музичка култура</w:t>
            </w:r>
          </w:p>
        </w:tc>
        <w:tc>
          <w:tcPr>
            <w:tcW w:w="1701" w:type="dxa"/>
          </w:tcPr>
          <w:p>
            <w:pPr>
              <w:rPr>
                <w:rFonts w:ascii="Times New Roman" w:hAnsi="Times New Roman" w:cs="Times New Roman"/>
                <w:sz w:val="24"/>
                <w:szCs w:val="24"/>
              </w:rPr>
            </w:pPr>
            <w:r>
              <w:rPr>
                <w:rFonts w:ascii="Times New Roman" w:hAnsi="Times New Roman" w:cs="Times New Roman"/>
                <w:sz w:val="24"/>
                <w:szCs w:val="24"/>
              </w:rPr>
              <w:t>Ваннаставне активности</w:t>
            </w:r>
          </w:p>
        </w:tc>
        <w:tc>
          <w:tcPr>
            <w:tcW w:w="1614" w:type="dxa"/>
          </w:tcPr>
          <w:p>
            <w:pPr>
              <w:rPr>
                <w:rFonts w:ascii="Times New Roman" w:hAnsi="Times New Roman" w:cs="Times New Roman"/>
                <w:sz w:val="24"/>
                <w:szCs w:val="24"/>
              </w:rPr>
            </w:pPr>
            <w:r>
              <w:rPr>
                <w:rFonts w:ascii="Times New Roman" w:hAnsi="Times New Roman" w:cs="Times New Roman"/>
                <w:sz w:val="24"/>
                <w:szCs w:val="24"/>
              </w:rPr>
              <w:t>Допунска настава</w:t>
            </w:r>
          </w:p>
        </w:tc>
        <w:tc>
          <w:tcPr>
            <w:tcW w:w="1536" w:type="dxa"/>
          </w:tcPr>
          <w:p>
            <w:pPr>
              <w:rPr>
                <w:rFonts w:ascii="Times New Roman" w:hAnsi="Times New Roman" w:cs="Times New Roman"/>
                <w:sz w:val="24"/>
                <w:szCs w:val="24"/>
              </w:rPr>
            </w:pPr>
            <w:r>
              <w:rPr>
                <w:rFonts w:ascii="Times New Roman" w:hAnsi="Times New Roman" w:cs="Times New Roman"/>
                <w:sz w:val="24"/>
                <w:szCs w:val="24"/>
              </w:rPr>
              <w:t>Час одељењског старешине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rPr>
                <w:rFonts w:ascii="Times New Roman" w:hAnsi="Times New Roman" w:cs="Times New Roman"/>
                <w:sz w:val="24"/>
                <w:szCs w:val="24"/>
              </w:rPr>
            </w:pPr>
            <w:r>
              <w:rPr>
                <w:rFonts w:ascii="Times New Roman" w:hAnsi="Times New Roman" w:cs="Times New Roman"/>
                <w:sz w:val="24"/>
                <w:szCs w:val="24"/>
              </w:rPr>
              <w:t>6.</w:t>
            </w:r>
          </w:p>
        </w:tc>
        <w:tc>
          <w:tcPr>
            <w:tcW w:w="1843" w:type="dxa"/>
          </w:tcPr>
          <w:p>
            <w:pPr>
              <w:rPr>
                <w:rFonts w:ascii="Times New Roman" w:hAnsi="Times New Roman" w:cs="Times New Roman"/>
                <w:sz w:val="24"/>
                <w:szCs w:val="24"/>
              </w:rPr>
            </w:pPr>
            <w:r>
              <w:rPr>
                <w:rFonts w:ascii="Times New Roman" w:hAnsi="Times New Roman" w:cs="Times New Roman"/>
                <w:sz w:val="24"/>
                <w:szCs w:val="24"/>
              </w:rPr>
              <w:t>Додатна настава</w:t>
            </w:r>
          </w:p>
        </w:tc>
        <w:tc>
          <w:tcPr>
            <w:tcW w:w="1843" w:type="dxa"/>
          </w:tcPr>
          <w:p>
            <w:pPr>
              <w:rPr>
                <w:rFonts w:ascii="Times New Roman" w:hAnsi="Times New Roman" w:cs="Times New Roman"/>
                <w:sz w:val="24"/>
                <w:szCs w:val="24"/>
              </w:rPr>
            </w:pPr>
          </w:p>
        </w:tc>
        <w:tc>
          <w:tcPr>
            <w:tcW w:w="1701" w:type="dxa"/>
          </w:tcPr>
          <w:p>
            <w:pPr>
              <w:rPr>
                <w:rFonts w:ascii="Times New Roman" w:hAnsi="Times New Roman" w:cs="Times New Roman"/>
                <w:sz w:val="24"/>
                <w:szCs w:val="24"/>
              </w:rPr>
            </w:pPr>
          </w:p>
        </w:tc>
        <w:tc>
          <w:tcPr>
            <w:tcW w:w="1614" w:type="dxa"/>
          </w:tcPr>
          <w:p>
            <w:pPr>
              <w:rPr>
                <w:rFonts w:ascii="Times New Roman" w:hAnsi="Times New Roman" w:cs="Times New Roman"/>
                <w:sz w:val="24"/>
                <w:szCs w:val="24"/>
              </w:rPr>
            </w:pPr>
          </w:p>
        </w:tc>
        <w:tc>
          <w:tcPr>
            <w:tcW w:w="1536" w:type="dxa"/>
          </w:tcPr>
          <w:p>
            <w:pPr>
              <w:rPr>
                <w:rFonts w:ascii="Times New Roman" w:hAnsi="Times New Roman" w:cs="Times New Roman"/>
                <w:sz w:val="24"/>
                <w:szCs w:val="24"/>
              </w:rPr>
            </w:pPr>
          </w:p>
        </w:tc>
      </w:tr>
    </w:tbl>
    <w:p>
      <w:pPr>
        <w:jc w:val="both"/>
        <w:rPr>
          <w:rFonts w:ascii="Times New Roman" w:hAnsi="Times New Roman" w:cs="Times New Roman"/>
          <w:b/>
          <w:bCs/>
          <w:sz w:val="24"/>
          <w:szCs w:val="24"/>
        </w:rPr>
      </w:pPr>
    </w:p>
    <w:p>
      <w:pPr>
        <w:numPr>
          <w:ilvl w:val="0"/>
          <w:numId w:val="160"/>
        </w:numPr>
        <w:jc w:val="both"/>
        <w:rPr>
          <w:rFonts w:ascii="Times New Roman" w:hAnsi="Times New Roman" w:cs="Times New Roman"/>
          <w:b/>
          <w:bCs/>
          <w:sz w:val="24"/>
          <w:szCs w:val="24"/>
        </w:rPr>
      </w:pPr>
      <w:r>
        <w:rPr>
          <w:rFonts w:ascii="Times New Roman" w:hAnsi="Times New Roman" w:cs="Times New Roman"/>
          <w:b/>
          <w:bCs/>
          <w:sz w:val="24"/>
          <w:szCs w:val="24"/>
        </w:rPr>
        <w:t>и 3. разред</w:t>
      </w:r>
    </w:p>
    <w:p>
      <w:pPr>
        <w:jc w:val="both"/>
        <w:rPr>
          <w:rFonts w:ascii="Times New Roman" w:hAnsi="Times New Roman" w:cs="Times New Roman"/>
          <w:b/>
          <w:bCs/>
          <w:sz w:val="24"/>
          <w:szCs w:val="24"/>
        </w:rPr>
      </w:pPr>
      <w:r>
        <w:rPr>
          <w:rFonts w:ascii="Times New Roman" w:hAnsi="Times New Roman" w:cs="Times New Roman"/>
          <w:b/>
          <w:bCs/>
          <w:sz w:val="24"/>
          <w:szCs w:val="24"/>
        </w:rPr>
        <w:t>Учитељица : Милена Николић Јовановић</w:t>
      </w:r>
    </w:p>
    <w:p>
      <w:pPr>
        <w:jc w:val="both"/>
        <w:rPr>
          <w:rFonts w:ascii="Times New Roman" w:hAnsi="Times New Roman" w:cs="Times New Roman"/>
          <w:b/>
          <w:bCs/>
          <w:sz w:val="24"/>
          <w:szCs w:val="24"/>
        </w:r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51"/>
        <w:gridCol w:w="1163"/>
        <w:gridCol w:w="2266"/>
        <w:gridCol w:w="1103"/>
        <w:gridCol w:w="2251"/>
        <w:gridCol w:w="34"/>
        <w:gridCol w:w="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237"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Српски језик</w:t>
            </w:r>
          </w:p>
        </w:tc>
        <w:tc>
          <w:tcPr>
            <w:tcW w:w="639"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Математика</w:t>
            </w:r>
          </w:p>
        </w:tc>
        <w:tc>
          <w:tcPr>
            <w:tcW w:w="1245"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Српски језик</w:t>
            </w:r>
          </w:p>
        </w:tc>
        <w:tc>
          <w:tcPr>
            <w:tcW w:w="606"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Математика</w:t>
            </w:r>
          </w:p>
        </w:tc>
        <w:tc>
          <w:tcPr>
            <w:tcW w:w="1237"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Српски језик</w:t>
            </w:r>
          </w:p>
        </w:tc>
        <w:tc>
          <w:tcPr>
            <w:tcW w:w="19" w:type="pct"/>
            <w:shd w:val="clear" w:color="auto" w:fill="auto"/>
            <w:noWrap/>
            <w:tcMar>
              <w:top w:w="15" w:type="dxa"/>
              <w:left w:w="15" w:type="dxa"/>
              <w:right w:w="15" w:type="dxa"/>
            </w:tcMar>
            <w:vAlign w:val="bottom"/>
          </w:tcPr>
          <w:p>
            <w:pPr>
              <w:rPr>
                <w:rFonts w:ascii="Calibri" w:hAnsi="Calibri" w:cs="Calibri"/>
                <w:color w:val="000000"/>
                <w:sz w:val="24"/>
                <w:szCs w:val="24"/>
              </w:rPr>
            </w:pPr>
          </w:p>
        </w:tc>
        <w:tc>
          <w:tcPr>
            <w:tcW w:w="19" w:type="pct"/>
            <w:shd w:val="clear" w:color="auto" w:fill="auto"/>
            <w:noWrap/>
            <w:tcMar>
              <w:top w:w="15" w:type="dxa"/>
              <w:left w:w="15" w:type="dxa"/>
              <w:right w:w="15" w:type="dxa"/>
            </w:tcMar>
            <w:vAlign w:val="bottom"/>
          </w:tcPr>
          <w:p>
            <w:pPr>
              <w:rPr>
                <w:rFonts w:ascii="Calibri" w:hAnsi="Calibri" w:cs="Calibri"/>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237"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Математика</w:t>
            </w:r>
          </w:p>
        </w:tc>
        <w:tc>
          <w:tcPr>
            <w:tcW w:w="639"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Српски језик</w:t>
            </w:r>
          </w:p>
        </w:tc>
        <w:tc>
          <w:tcPr>
            <w:tcW w:w="1245"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Математика</w:t>
            </w:r>
          </w:p>
        </w:tc>
        <w:tc>
          <w:tcPr>
            <w:tcW w:w="606"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Српски језик</w:t>
            </w:r>
          </w:p>
        </w:tc>
        <w:tc>
          <w:tcPr>
            <w:tcW w:w="1237"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Математика</w:t>
            </w:r>
          </w:p>
        </w:tc>
        <w:tc>
          <w:tcPr>
            <w:tcW w:w="19" w:type="pct"/>
            <w:shd w:val="clear" w:color="auto" w:fill="auto"/>
            <w:noWrap/>
            <w:tcMar>
              <w:top w:w="15" w:type="dxa"/>
              <w:left w:w="15" w:type="dxa"/>
              <w:right w:w="15" w:type="dxa"/>
            </w:tcMar>
            <w:vAlign w:val="bottom"/>
          </w:tcPr>
          <w:p>
            <w:pPr>
              <w:rPr>
                <w:rFonts w:ascii="Calibri" w:hAnsi="Calibri" w:cs="Calibri"/>
                <w:color w:val="000000"/>
                <w:sz w:val="24"/>
                <w:szCs w:val="24"/>
              </w:rPr>
            </w:pPr>
          </w:p>
        </w:tc>
        <w:tc>
          <w:tcPr>
            <w:tcW w:w="19" w:type="pct"/>
            <w:shd w:val="clear" w:color="auto" w:fill="auto"/>
            <w:noWrap/>
            <w:tcMar>
              <w:top w:w="15" w:type="dxa"/>
              <w:left w:w="15" w:type="dxa"/>
              <w:right w:w="15" w:type="dxa"/>
            </w:tcMar>
            <w:vAlign w:val="bottom"/>
          </w:tcPr>
          <w:p>
            <w:pPr>
              <w:rPr>
                <w:rFonts w:ascii="Calibri" w:hAnsi="Calibri" w:cs="Calibri"/>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237"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Свет око нас</w:t>
            </w:r>
          </w:p>
        </w:tc>
        <w:tc>
          <w:tcPr>
            <w:tcW w:w="639"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Енглески језик</w:t>
            </w:r>
          </w:p>
        </w:tc>
        <w:tc>
          <w:tcPr>
            <w:tcW w:w="1245"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Свет око нас</w:t>
            </w:r>
          </w:p>
        </w:tc>
        <w:tc>
          <w:tcPr>
            <w:tcW w:w="606"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Енглески језик</w:t>
            </w:r>
          </w:p>
        </w:tc>
        <w:tc>
          <w:tcPr>
            <w:tcW w:w="1237"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Верска настава</w:t>
            </w:r>
          </w:p>
        </w:tc>
        <w:tc>
          <w:tcPr>
            <w:tcW w:w="19" w:type="pct"/>
            <w:shd w:val="clear" w:color="auto" w:fill="auto"/>
            <w:noWrap/>
            <w:tcMar>
              <w:top w:w="15" w:type="dxa"/>
              <w:left w:w="15" w:type="dxa"/>
              <w:right w:w="15" w:type="dxa"/>
            </w:tcMar>
            <w:vAlign w:val="bottom"/>
          </w:tcPr>
          <w:p>
            <w:pPr>
              <w:rPr>
                <w:rFonts w:ascii="Calibri" w:hAnsi="Calibri" w:cs="Calibri"/>
                <w:color w:val="000000"/>
                <w:sz w:val="24"/>
                <w:szCs w:val="24"/>
              </w:rPr>
            </w:pPr>
          </w:p>
        </w:tc>
        <w:tc>
          <w:tcPr>
            <w:tcW w:w="19" w:type="pct"/>
            <w:shd w:val="clear" w:color="auto" w:fill="auto"/>
            <w:noWrap/>
            <w:tcMar>
              <w:top w:w="15" w:type="dxa"/>
              <w:left w:w="15" w:type="dxa"/>
              <w:right w:w="15" w:type="dxa"/>
            </w:tcMar>
            <w:vAlign w:val="bottom"/>
          </w:tcPr>
          <w:p>
            <w:pPr>
              <w:rPr>
                <w:rFonts w:ascii="Calibri" w:hAnsi="Calibri" w:cs="Calibri"/>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237"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Физичко и здравствено васпитање</w:t>
            </w:r>
          </w:p>
        </w:tc>
        <w:tc>
          <w:tcPr>
            <w:tcW w:w="639"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Дигитални свет</w:t>
            </w:r>
          </w:p>
        </w:tc>
        <w:tc>
          <w:tcPr>
            <w:tcW w:w="1245"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Физичко и здравствено васпитање</w:t>
            </w:r>
          </w:p>
        </w:tc>
        <w:tc>
          <w:tcPr>
            <w:tcW w:w="606"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Ликовна култура</w:t>
            </w:r>
          </w:p>
        </w:tc>
        <w:tc>
          <w:tcPr>
            <w:tcW w:w="1237"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Музичка култура</w:t>
            </w:r>
          </w:p>
        </w:tc>
        <w:tc>
          <w:tcPr>
            <w:tcW w:w="19" w:type="pct"/>
            <w:shd w:val="clear" w:color="auto" w:fill="auto"/>
            <w:noWrap/>
            <w:tcMar>
              <w:top w:w="15" w:type="dxa"/>
              <w:left w:w="15" w:type="dxa"/>
              <w:right w:w="15" w:type="dxa"/>
            </w:tcMar>
            <w:vAlign w:val="bottom"/>
          </w:tcPr>
          <w:p>
            <w:pPr>
              <w:rPr>
                <w:rFonts w:ascii="Calibri" w:hAnsi="Calibri" w:cs="Calibri"/>
                <w:color w:val="000000"/>
                <w:sz w:val="24"/>
                <w:szCs w:val="24"/>
              </w:rPr>
            </w:pPr>
          </w:p>
        </w:tc>
        <w:tc>
          <w:tcPr>
            <w:tcW w:w="19" w:type="pct"/>
            <w:shd w:val="clear" w:color="auto" w:fill="auto"/>
            <w:noWrap/>
            <w:tcMar>
              <w:top w:w="15" w:type="dxa"/>
              <w:left w:w="15" w:type="dxa"/>
              <w:right w:w="15" w:type="dxa"/>
            </w:tcMar>
            <w:vAlign w:val="bottom"/>
          </w:tcPr>
          <w:p>
            <w:pPr>
              <w:rPr>
                <w:rFonts w:ascii="Calibri" w:hAnsi="Calibri" w:cs="Calibri"/>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237"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Час одељењског старешине</w:t>
            </w:r>
          </w:p>
        </w:tc>
        <w:tc>
          <w:tcPr>
            <w:tcW w:w="639"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Допунска настава</w:t>
            </w:r>
          </w:p>
        </w:tc>
        <w:tc>
          <w:tcPr>
            <w:tcW w:w="1245"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Слободне и друштвене активности</w:t>
            </w:r>
          </w:p>
        </w:tc>
        <w:tc>
          <w:tcPr>
            <w:tcW w:w="606"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Ликовна култура</w:t>
            </w:r>
          </w:p>
        </w:tc>
        <w:tc>
          <w:tcPr>
            <w:tcW w:w="1237" w:type="pct"/>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Физичко и здравствено васпитање</w:t>
            </w:r>
          </w:p>
        </w:tc>
        <w:tc>
          <w:tcPr>
            <w:tcW w:w="19" w:type="pct"/>
            <w:shd w:val="clear" w:color="auto" w:fill="auto"/>
            <w:noWrap/>
            <w:tcMar>
              <w:top w:w="15" w:type="dxa"/>
              <w:left w:w="15" w:type="dxa"/>
              <w:right w:w="15" w:type="dxa"/>
            </w:tcMar>
            <w:vAlign w:val="bottom"/>
          </w:tcPr>
          <w:p>
            <w:pPr>
              <w:rPr>
                <w:rFonts w:ascii="Calibri" w:hAnsi="Calibri" w:cs="Calibri"/>
                <w:color w:val="000000"/>
                <w:sz w:val="24"/>
                <w:szCs w:val="24"/>
              </w:rPr>
            </w:pPr>
          </w:p>
        </w:tc>
        <w:tc>
          <w:tcPr>
            <w:tcW w:w="19" w:type="pct"/>
            <w:shd w:val="clear" w:color="auto" w:fill="auto"/>
            <w:noWrap/>
            <w:tcMar>
              <w:top w:w="15" w:type="dxa"/>
              <w:left w:w="15" w:type="dxa"/>
              <w:right w:w="15" w:type="dxa"/>
            </w:tcMar>
            <w:vAlign w:val="bottom"/>
          </w:tcPr>
          <w:p>
            <w:pPr>
              <w:rPr>
                <w:rFonts w:ascii="Calibri" w:hAnsi="Calibri" w:cs="Calibri"/>
                <w:color w:val="000000"/>
                <w:sz w:val="24"/>
                <w:szCs w:val="24"/>
              </w:rPr>
            </w:pPr>
          </w:p>
        </w:tc>
      </w:tr>
    </w:tbl>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tbl>
      <w:tblPr>
        <w:tblStyle w:val="13"/>
        <w:tblW w:w="69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68"/>
        <w:gridCol w:w="1172"/>
        <w:gridCol w:w="2283"/>
        <w:gridCol w:w="1111"/>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725" w:type="dxa"/>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Математика</w:t>
            </w:r>
          </w:p>
        </w:tc>
        <w:tc>
          <w:tcPr>
            <w:tcW w:w="895" w:type="dxa"/>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Српски језик</w:t>
            </w:r>
          </w:p>
        </w:tc>
        <w:tc>
          <w:tcPr>
            <w:tcW w:w="1737" w:type="dxa"/>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Математика</w:t>
            </w:r>
          </w:p>
        </w:tc>
        <w:tc>
          <w:tcPr>
            <w:tcW w:w="849" w:type="dxa"/>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Српски језик</w:t>
            </w:r>
          </w:p>
        </w:tc>
        <w:tc>
          <w:tcPr>
            <w:tcW w:w="1726" w:type="dxa"/>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Математика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0" w:type="auto"/>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Српски језик</w:t>
            </w:r>
          </w:p>
        </w:tc>
        <w:tc>
          <w:tcPr>
            <w:tcW w:w="0" w:type="auto"/>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Математика</w:t>
            </w:r>
          </w:p>
        </w:tc>
        <w:tc>
          <w:tcPr>
            <w:tcW w:w="0" w:type="auto"/>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Српски језик</w:t>
            </w:r>
          </w:p>
        </w:tc>
        <w:tc>
          <w:tcPr>
            <w:tcW w:w="0" w:type="auto"/>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Математика</w:t>
            </w:r>
          </w:p>
        </w:tc>
        <w:tc>
          <w:tcPr>
            <w:tcW w:w="0" w:type="auto"/>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Српски језик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0" w:type="auto"/>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Природа и душтво</w:t>
            </w:r>
          </w:p>
        </w:tc>
        <w:tc>
          <w:tcPr>
            <w:tcW w:w="0" w:type="auto"/>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Енглески језик</w:t>
            </w:r>
          </w:p>
        </w:tc>
        <w:tc>
          <w:tcPr>
            <w:tcW w:w="0" w:type="auto"/>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Природа и друштво</w:t>
            </w:r>
          </w:p>
        </w:tc>
        <w:tc>
          <w:tcPr>
            <w:tcW w:w="0" w:type="auto"/>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Енглески језик</w:t>
            </w:r>
          </w:p>
        </w:tc>
        <w:tc>
          <w:tcPr>
            <w:tcW w:w="0" w:type="auto"/>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Верска настава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0" w:type="auto"/>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Физичко и здравствено васпитање</w:t>
            </w:r>
          </w:p>
        </w:tc>
        <w:tc>
          <w:tcPr>
            <w:tcW w:w="0" w:type="auto"/>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Дигитални свет</w:t>
            </w:r>
          </w:p>
        </w:tc>
        <w:tc>
          <w:tcPr>
            <w:tcW w:w="0" w:type="auto"/>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Физичко и здравствено васпитање</w:t>
            </w:r>
          </w:p>
        </w:tc>
        <w:tc>
          <w:tcPr>
            <w:tcW w:w="0" w:type="auto"/>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Ликовна култура</w:t>
            </w:r>
          </w:p>
        </w:tc>
        <w:tc>
          <w:tcPr>
            <w:tcW w:w="0" w:type="auto"/>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Музичка култура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0" w:type="auto"/>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Час одељењског старешине</w:t>
            </w:r>
          </w:p>
        </w:tc>
        <w:tc>
          <w:tcPr>
            <w:tcW w:w="0" w:type="auto"/>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Допунска настава</w:t>
            </w:r>
          </w:p>
        </w:tc>
        <w:tc>
          <w:tcPr>
            <w:tcW w:w="0" w:type="auto"/>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Слободне и друштвене активности</w:t>
            </w:r>
          </w:p>
        </w:tc>
        <w:tc>
          <w:tcPr>
            <w:tcW w:w="0" w:type="auto"/>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Ликовна култура</w:t>
            </w:r>
          </w:p>
        </w:tc>
        <w:tc>
          <w:tcPr>
            <w:tcW w:w="0" w:type="auto"/>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Физичко и здравствено васпитање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0" w:type="auto"/>
            <w:shd w:val="clear" w:color="auto" w:fill="auto"/>
            <w:noWrap/>
            <w:tcMar>
              <w:top w:w="15" w:type="dxa"/>
              <w:left w:w="15" w:type="dxa"/>
              <w:right w:w="15" w:type="dxa"/>
            </w:tcMar>
            <w:vAlign w:val="bottom"/>
          </w:tcPr>
          <w:p>
            <w:pPr>
              <w:rPr>
                <w:rFonts w:ascii="Calibri" w:hAnsi="Calibri" w:cs="Calibri"/>
                <w:color w:val="000000"/>
                <w:sz w:val="24"/>
                <w:szCs w:val="24"/>
              </w:rPr>
            </w:pPr>
          </w:p>
        </w:tc>
        <w:tc>
          <w:tcPr>
            <w:tcW w:w="0" w:type="auto"/>
            <w:shd w:val="clear" w:color="auto" w:fill="auto"/>
            <w:noWrap/>
            <w:tcMar>
              <w:top w:w="15" w:type="dxa"/>
              <w:left w:w="15" w:type="dxa"/>
              <w:right w:w="15" w:type="dxa"/>
            </w:tcMar>
            <w:vAlign w:val="bottom"/>
          </w:tcPr>
          <w:p>
            <w:pPr>
              <w:rPr>
                <w:rFonts w:ascii="Calibri" w:hAnsi="Calibri" w:cs="Calibri"/>
                <w:color w:val="000000"/>
                <w:sz w:val="24"/>
                <w:szCs w:val="24"/>
              </w:rPr>
            </w:pPr>
          </w:p>
        </w:tc>
        <w:tc>
          <w:tcPr>
            <w:tcW w:w="0" w:type="auto"/>
            <w:shd w:val="clear" w:color="auto" w:fill="auto"/>
            <w:noWrap/>
            <w:tcMar>
              <w:top w:w="15" w:type="dxa"/>
              <w:left w:w="15" w:type="dxa"/>
              <w:right w:w="15" w:type="dxa"/>
            </w:tcMar>
            <w:vAlign w:val="bottom"/>
          </w:tcPr>
          <w:p>
            <w:pPr>
              <w:rPr>
                <w:rFonts w:ascii="Calibri" w:hAnsi="Calibri" w:cs="Calibri"/>
                <w:color w:val="000000"/>
                <w:sz w:val="24"/>
                <w:szCs w:val="24"/>
              </w:rPr>
            </w:pPr>
          </w:p>
        </w:tc>
        <w:tc>
          <w:tcPr>
            <w:tcW w:w="0" w:type="auto"/>
            <w:shd w:val="clear" w:color="auto" w:fill="auto"/>
            <w:noWrap/>
            <w:tcMar>
              <w:top w:w="15" w:type="dxa"/>
              <w:left w:w="15" w:type="dxa"/>
              <w:right w:w="15" w:type="dxa"/>
            </w:tcMar>
            <w:vAlign w:val="bottom"/>
          </w:tcPr>
          <w:p>
            <w:pPr>
              <w:rPr>
                <w:rFonts w:ascii="Calibri" w:hAnsi="Calibri" w:cs="Calibri"/>
                <w:color w:val="000000"/>
                <w:sz w:val="24"/>
                <w:szCs w:val="24"/>
              </w:rPr>
            </w:pPr>
          </w:p>
        </w:tc>
        <w:tc>
          <w:tcPr>
            <w:tcW w:w="0" w:type="auto"/>
            <w:shd w:val="clear" w:color="auto" w:fill="auto"/>
            <w:noWrap/>
            <w:tcMar>
              <w:top w:w="15" w:type="dxa"/>
              <w:left w:w="15" w:type="dxa"/>
              <w:right w:w="15" w:type="dxa"/>
            </w:tcMar>
            <w:vAlign w:val="bottom"/>
          </w:tcPr>
          <w:p>
            <w:pPr>
              <w:widowControl/>
              <w:textAlignment w:val="bottom"/>
              <w:rPr>
                <w:rFonts w:ascii="Calibri" w:hAnsi="Calibri" w:cs="Calibri"/>
                <w:color w:val="000000"/>
              </w:rPr>
            </w:pPr>
            <w:r>
              <w:rPr>
                <w:rFonts w:ascii="Calibri" w:hAnsi="Calibri" w:eastAsia="SimSun" w:cs="Calibri"/>
                <w:color w:val="000000"/>
                <w:sz w:val="24"/>
                <w:szCs w:val="24"/>
                <w:lang w:eastAsia="zh-CN"/>
              </w:rPr>
              <w:t>Додатна настава</w:t>
            </w:r>
          </w:p>
        </w:tc>
      </w:tr>
    </w:tbl>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БОЖЕВАЦ- ПРЕДМЕТНА НАСТАВА</w:t>
      </w:r>
    </w:p>
    <w:p>
      <w:pPr>
        <w:jc w:val="center"/>
        <w:rPr>
          <w:rFonts w:ascii="Times New Roman" w:hAnsi="Times New Roman" w:cs="Times New Roman"/>
          <w:b/>
          <w:bCs/>
          <w:sz w:val="24"/>
          <w:szCs w:val="24"/>
        </w:rPr>
      </w:pPr>
      <w:r>
        <w:rPr>
          <w:rFonts w:ascii="Times New Roman" w:hAnsi="Times New Roman" w:cs="Times New Roman"/>
          <w:b/>
          <w:bCs/>
          <w:sz w:val="24"/>
          <w:szCs w:val="24"/>
        </w:rPr>
        <w:drawing>
          <wp:inline distT="0" distB="0" distL="114300" distR="114300">
            <wp:extent cx="6600825" cy="4599940"/>
            <wp:effectExtent l="0" t="0" r="0" b="0"/>
            <wp:docPr id="9" name="Picture 9" descr="IMG-137ae289c71c6270618f282e42afc6e8-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137ae289c71c6270618f282e42afc6e8-V"/>
                    <pic:cNvPicPr>
                      <a:picLocks noChangeAspect="1"/>
                    </pic:cNvPicPr>
                  </pic:nvPicPr>
                  <pic:blipFill>
                    <a:blip r:embed="rId14"/>
                    <a:srcRect/>
                    <a:stretch>
                      <a:fillRect/>
                    </a:stretch>
                  </pic:blipFill>
                  <pic:spPr>
                    <a:xfrm>
                      <a:off x="0" y="0"/>
                      <a:ext cx="6611715" cy="4608164"/>
                    </a:xfrm>
                    <a:prstGeom prst="rect">
                      <a:avLst/>
                    </a:prstGeom>
                  </pic:spPr>
                </pic:pic>
              </a:graphicData>
            </a:graphic>
          </wp:inline>
        </w:drawing>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r>
        <w:rPr>
          <w:rFonts w:ascii="Times New Roman" w:hAnsi="Times New Roman" w:cs="Times New Roman"/>
          <w:b/>
          <w:bCs/>
          <w:sz w:val="24"/>
          <w:szCs w:val="24"/>
        </w:rPr>
        <w:t>ЦРЉЕНАЦ- ПРЕДМЕТНА НАСТАВА</w:t>
      </w:r>
    </w:p>
    <w:tbl>
      <w:tblPr>
        <w:tblStyle w:val="1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6"/>
        <w:gridCol w:w="254"/>
        <w:gridCol w:w="236"/>
        <w:gridCol w:w="236"/>
        <w:gridCol w:w="15"/>
        <w:gridCol w:w="223"/>
        <w:gridCol w:w="14"/>
        <w:gridCol w:w="222"/>
        <w:gridCol w:w="17"/>
        <w:gridCol w:w="223"/>
        <w:gridCol w:w="19"/>
        <w:gridCol w:w="228"/>
        <w:gridCol w:w="13"/>
        <w:gridCol w:w="254"/>
        <w:gridCol w:w="10"/>
        <w:gridCol w:w="232"/>
        <w:gridCol w:w="15"/>
        <w:gridCol w:w="236"/>
        <w:gridCol w:w="6"/>
        <w:gridCol w:w="240"/>
        <w:gridCol w:w="9"/>
        <w:gridCol w:w="238"/>
        <w:gridCol w:w="241"/>
        <w:gridCol w:w="11"/>
        <w:gridCol w:w="234"/>
        <w:gridCol w:w="6"/>
        <w:gridCol w:w="262"/>
        <w:gridCol w:w="6"/>
        <w:gridCol w:w="240"/>
        <w:gridCol w:w="241"/>
        <w:gridCol w:w="241"/>
        <w:gridCol w:w="241"/>
        <w:gridCol w:w="241"/>
        <w:gridCol w:w="245"/>
        <w:gridCol w:w="264"/>
        <w:gridCol w:w="241"/>
        <w:gridCol w:w="241"/>
        <w:gridCol w:w="241"/>
        <w:gridCol w:w="241"/>
        <w:gridCol w:w="241"/>
        <w:gridCol w:w="247"/>
        <w:gridCol w:w="264"/>
        <w:gridCol w:w="241"/>
        <w:gridCol w:w="241"/>
        <w:gridCol w:w="241"/>
        <w:gridCol w:w="241"/>
        <w:gridCol w:w="241"/>
        <w:gridCol w:w="236"/>
        <w:gridCol w:w="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72" w:type="pct"/>
            <w:vMerge w:val="restart"/>
            <w:vAlign w:val="center"/>
          </w:tcPr>
          <w:p>
            <w:pPr>
              <w:jc w:val="center"/>
              <w:rPr>
                <w:rFonts w:ascii="Times New Roman" w:hAnsi="Times New Roman" w:cs="Times New Roman"/>
                <w:b/>
                <w:i/>
                <w:szCs w:val="28"/>
                <w:u w:val="single"/>
              </w:rPr>
            </w:pPr>
            <w:r>
              <w:rPr>
                <w:rFonts w:ascii="Times New Roman" w:hAnsi="Times New Roman" w:cs="Times New Roman"/>
                <w:b/>
                <w:i/>
                <w:szCs w:val="28"/>
                <w:u w:val="single"/>
              </w:rPr>
              <w:t>ЦРЉЕНАЦ</w:t>
            </w:r>
          </w:p>
        </w:tc>
        <w:tc>
          <w:tcPr>
            <w:tcW w:w="905" w:type="pct"/>
            <w:gridSpan w:val="11"/>
            <w:shd w:val="clear" w:color="auto" w:fill="D0CECE" w:themeFill="background2" w:themeFillShade="E6"/>
            <w:vAlign w:val="center"/>
          </w:tcPr>
          <w:p>
            <w:pPr>
              <w:jc w:val="center"/>
              <w:rPr>
                <w:rFonts w:ascii="Times New Roman" w:hAnsi="Times New Roman" w:cs="Times New Roman"/>
                <w:b/>
                <w:i/>
                <w:szCs w:val="24"/>
              </w:rPr>
            </w:pPr>
            <w:r>
              <w:rPr>
                <w:rFonts w:ascii="Times New Roman" w:hAnsi="Times New Roman" w:cs="Times New Roman"/>
                <w:b/>
                <w:i/>
                <w:szCs w:val="24"/>
              </w:rPr>
              <w:t>ПОНЕДЕЉАК</w:t>
            </w:r>
          </w:p>
        </w:tc>
        <w:tc>
          <w:tcPr>
            <w:tcW w:w="935" w:type="pct"/>
            <w:gridSpan w:val="13"/>
            <w:vAlign w:val="center"/>
          </w:tcPr>
          <w:p>
            <w:pPr>
              <w:jc w:val="center"/>
              <w:rPr>
                <w:rFonts w:ascii="Times New Roman" w:hAnsi="Times New Roman" w:cs="Times New Roman"/>
                <w:b/>
                <w:szCs w:val="24"/>
              </w:rPr>
            </w:pPr>
            <w:r>
              <w:rPr>
                <w:rFonts w:ascii="Times New Roman" w:hAnsi="Times New Roman" w:cs="Times New Roman"/>
                <w:b/>
                <w:szCs w:val="24"/>
              </w:rPr>
              <w:t>УТОРАК</w:t>
            </w:r>
          </w:p>
        </w:tc>
        <w:tc>
          <w:tcPr>
            <w:tcW w:w="928" w:type="pct"/>
            <w:gridSpan w:val="9"/>
            <w:shd w:val="clear" w:color="auto" w:fill="D0CECE" w:themeFill="background2" w:themeFillShade="E6"/>
            <w:vAlign w:val="center"/>
          </w:tcPr>
          <w:p>
            <w:pPr>
              <w:jc w:val="center"/>
              <w:rPr>
                <w:rFonts w:ascii="Times New Roman" w:hAnsi="Times New Roman" w:cs="Times New Roman"/>
                <w:b/>
                <w:szCs w:val="24"/>
              </w:rPr>
            </w:pPr>
            <w:r>
              <w:rPr>
                <w:rFonts w:ascii="Times New Roman" w:hAnsi="Times New Roman" w:cs="Times New Roman"/>
                <w:b/>
                <w:szCs w:val="24"/>
              </w:rPr>
              <w:t>СРЕДА</w:t>
            </w:r>
          </w:p>
        </w:tc>
        <w:tc>
          <w:tcPr>
            <w:tcW w:w="925" w:type="pct"/>
            <w:gridSpan w:val="7"/>
            <w:vAlign w:val="center"/>
          </w:tcPr>
          <w:p>
            <w:pPr>
              <w:jc w:val="center"/>
              <w:rPr>
                <w:rFonts w:ascii="Times New Roman" w:hAnsi="Times New Roman" w:cs="Times New Roman"/>
                <w:b/>
                <w:szCs w:val="24"/>
              </w:rPr>
            </w:pPr>
            <w:r>
              <w:rPr>
                <w:rFonts w:ascii="Times New Roman" w:hAnsi="Times New Roman" w:cs="Times New Roman"/>
                <w:b/>
                <w:szCs w:val="24"/>
              </w:rPr>
              <w:t>ЧЕТВРТАК</w:t>
            </w:r>
          </w:p>
        </w:tc>
        <w:tc>
          <w:tcPr>
            <w:tcW w:w="931" w:type="pct"/>
            <w:gridSpan w:val="8"/>
            <w:shd w:val="clear" w:color="auto" w:fill="D0CECE" w:themeFill="background2" w:themeFillShade="E6"/>
            <w:vAlign w:val="center"/>
          </w:tcPr>
          <w:p>
            <w:pPr>
              <w:jc w:val="center"/>
              <w:rPr>
                <w:rFonts w:ascii="Times New Roman" w:hAnsi="Times New Roman" w:cs="Times New Roman"/>
                <w:b/>
                <w:szCs w:val="24"/>
              </w:rPr>
            </w:pPr>
            <w:r>
              <w:rPr>
                <w:rFonts w:ascii="Times New Roman" w:hAnsi="Times New Roman" w:cs="Times New Roman"/>
                <w:b/>
                <w:szCs w:val="24"/>
              </w:rPr>
              <w:t>ПЕТАК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72" w:type="pct"/>
            <w:vMerge w:val="continue"/>
          </w:tcPr>
          <w:p>
            <w:pPr>
              <w:rPr>
                <w:rFonts w:ascii="Times New Roman" w:hAnsi="Times New Roman" w:cs="Times New Roman"/>
                <w:b/>
              </w:rPr>
            </w:pPr>
          </w:p>
        </w:tc>
        <w:tc>
          <w:tcPr>
            <w:tcW w:w="136" w:type="pct"/>
            <w:shd w:val="clear" w:color="auto" w:fill="D0CECE" w:themeFill="background2" w:themeFillShade="E6"/>
            <w:vAlign w:val="center"/>
          </w:tcPr>
          <w:p>
            <w:pPr>
              <w:rPr>
                <w:rFonts w:ascii="Times New Roman" w:hAnsi="Times New Roman" w:cs="Times New Roman"/>
                <w:b/>
                <w:i/>
              </w:rPr>
            </w:pPr>
            <w:r>
              <w:rPr>
                <w:rFonts w:ascii="Times New Roman" w:hAnsi="Times New Roman" w:cs="Times New Roman"/>
                <w:b/>
                <w:i/>
              </w:rPr>
              <w:t>П</w:t>
            </w:r>
          </w:p>
        </w:tc>
        <w:tc>
          <w:tcPr>
            <w:tcW w:w="127" w:type="pct"/>
            <w:shd w:val="clear" w:color="auto" w:fill="D0CECE" w:themeFill="background2" w:themeFillShade="E6"/>
            <w:vAlign w:val="center"/>
          </w:tcPr>
          <w:p>
            <w:pPr>
              <w:rPr>
                <w:rFonts w:ascii="Times New Roman" w:hAnsi="Times New Roman" w:cs="Times New Roman"/>
                <w:b/>
                <w:i/>
              </w:rPr>
            </w:pPr>
            <w:r>
              <w:rPr>
                <w:rFonts w:ascii="Times New Roman" w:hAnsi="Times New Roman" w:cs="Times New Roman"/>
                <w:b/>
                <w:i/>
              </w:rPr>
              <w:t>1</w:t>
            </w:r>
          </w:p>
        </w:tc>
        <w:tc>
          <w:tcPr>
            <w:tcW w:w="126" w:type="pct"/>
            <w:shd w:val="clear" w:color="auto" w:fill="D0CECE" w:themeFill="background2" w:themeFillShade="E6"/>
            <w:vAlign w:val="center"/>
          </w:tcPr>
          <w:p>
            <w:pPr>
              <w:rPr>
                <w:rFonts w:ascii="Times New Roman" w:hAnsi="Times New Roman" w:cs="Times New Roman"/>
                <w:b/>
                <w:i/>
              </w:rPr>
            </w:pPr>
            <w:r>
              <w:rPr>
                <w:rFonts w:ascii="Times New Roman" w:hAnsi="Times New Roman" w:cs="Times New Roman"/>
                <w:b/>
                <w:i/>
              </w:rPr>
              <w:t>2</w:t>
            </w:r>
          </w:p>
        </w:tc>
        <w:tc>
          <w:tcPr>
            <w:tcW w:w="128" w:type="pct"/>
            <w:gridSpan w:val="2"/>
            <w:shd w:val="clear" w:color="auto" w:fill="D0CECE" w:themeFill="background2" w:themeFillShade="E6"/>
            <w:vAlign w:val="center"/>
          </w:tcPr>
          <w:p>
            <w:pPr>
              <w:rPr>
                <w:rFonts w:ascii="Times New Roman" w:hAnsi="Times New Roman" w:cs="Times New Roman"/>
                <w:b/>
                <w:i/>
              </w:rPr>
            </w:pPr>
            <w:r>
              <w:rPr>
                <w:rFonts w:ascii="Times New Roman" w:hAnsi="Times New Roman" w:cs="Times New Roman"/>
                <w:b/>
                <w:i/>
              </w:rPr>
              <w:t>3</w:t>
            </w:r>
          </w:p>
        </w:tc>
        <w:tc>
          <w:tcPr>
            <w:tcW w:w="126" w:type="pct"/>
            <w:gridSpan w:val="2"/>
            <w:shd w:val="clear" w:color="auto" w:fill="D0CECE" w:themeFill="background2" w:themeFillShade="E6"/>
            <w:vAlign w:val="center"/>
          </w:tcPr>
          <w:p>
            <w:pPr>
              <w:rPr>
                <w:rFonts w:ascii="Times New Roman" w:hAnsi="Times New Roman" w:cs="Times New Roman"/>
                <w:b/>
                <w:i/>
              </w:rPr>
            </w:pPr>
            <w:r>
              <w:rPr>
                <w:rFonts w:ascii="Times New Roman" w:hAnsi="Times New Roman" w:cs="Times New Roman"/>
                <w:b/>
                <w:i/>
              </w:rPr>
              <w:t>4</w:t>
            </w:r>
          </w:p>
        </w:tc>
        <w:tc>
          <w:tcPr>
            <w:tcW w:w="129" w:type="pct"/>
            <w:gridSpan w:val="2"/>
            <w:shd w:val="clear" w:color="auto" w:fill="D0CECE" w:themeFill="background2" w:themeFillShade="E6"/>
            <w:vAlign w:val="center"/>
          </w:tcPr>
          <w:p>
            <w:pPr>
              <w:rPr>
                <w:rFonts w:ascii="Times New Roman" w:hAnsi="Times New Roman" w:cs="Times New Roman"/>
                <w:b/>
                <w:i/>
                <w:sz w:val="24"/>
                <w:szCs w:val="24"/>
              </w:rPr>
            </w:pPr>
            <w:r>
              <w:rPr>
                <w:rFonts w:ascii="Times New Roman" w:hAnsi="Times New Roman" w:cs="Times New Roman"/>
                <w:b/>
                <w:i/>
                <w:sz w:val="24"/>
                <w:szCs w:val="24"/>
              </w:rPr>
              <w:t>5</w:t>
            </w:r>
          </w:p>
        </w:tc>
        <w:tc>
          <w:tcPr>
            <w:tcW w:w="130" w:type="pct"/>
            <w:gridSpan w:val="2"/>
            <w:shd w:val="clear" w:color="auto" w:fill="D0CECE" w:themeFill="background2" w:themeFillShade="E6"/>
            <w:vAlign w:val="center"/>
          </w:tcPr>
          <w:p>
            <w:pPr>
              <w:rPr>
                <w:rFonts w:ascii="Times New Roman" w:hAnsi="Times New Roman" w:cs="Times New Roman"/>
                <w:b/>
                <w:i/>
                <w:sz w:val="24"/>
                <w:szCs w:val="24"/>
              </w:rPr>
            </w:pPr>
            <w:r>
              <w:rPr>
                <w:rFonts w:ascii="Times New Roman" w:hAnsi="Times New Roman" w:cs="Times New Roman"/>
                <w:b/>
                <w:i/>
                <w:sz w:val="24"/>
                <w:szCs w:val="24"/>
              </w:rPr>
              <w:t>6</w:t>
            </w:r>
          </w:p>
        </w:tc>
        <w:tc>
          <w:tcPr>
            <w:tcW w:w="144" w:type="pct"/>
            <w:gridSpan w:val="2"/>
            <w:vAlign w:val="center"/>
          </w:tcPr>
          <w:p>
            <w:pPr>
              <w:rPr>
                <w:rFonts w:ascii="Times New Roman" w:hAnsi="Times New Roman" w:cs="Times New Roman"/>
                <w:b/>
                <w:sz w:val="24"/>
                <w:szCs w:val="24"/>
              </w:rPr>
            </w:pPr>
            <w:r>
              <w:rPr>
                <w:rFonts w:ascii="Times New Roman" w:hAnsi="Times New Roman" w:cs="Times New Roman"/>
                <w:b/>
                <w:sz w:val="24"/>
                <w:szCs w:val="24"/>
              </w:rPr>
              <w:t>П</w:t>
            </w:r>
          </w:p>
        </w:tc>
        <w:tc>
          <w:tcPr>
            <w:tcW w:w="130" w:type="pct"/>
            <w:gridSpan w:val="2"/>
            <w:vAlign w:val="center"/>
          </w:tcPr>
          <w:p>
            <w:pPr>
              <w:rPr>
                <w:rFonts w:ascii="Times New Roman" w:hAnsi="Times New Roman" w:cs="Times New Roman"/>
                <w:b/>
                <w:sz w:val="24"/>
                <w:szCs w:val="24"/>
              </w:rPr>
            </w:pPr>
            <w:r>
              <w:rPr>
                <w:rFonts w:ascii="Times New Roman" w:hAnsi="Times New Roman" w:cs="Times New Roman"/>
                <w:b/>
                <w:sz w:val="24"/>
                <w:szCs w:val="24"/>
              </w:rPr>
              <w:t>1</w:t>
            </w:r>
          </w:p>
        </w:tc>
        <w:tc>
          <w:tcPr>
            <w:tcW w:w="133" w:type="pct"/>
            <w:gridSpan w:val="2"/>
            <w:vAlign w:val="center"/>
          </w:tcPr>
          <w:p>
            <w:pPr>
              <w:rPr>
                <w:rFonts w:ascii="Times New Roman" w:hAnsi="Times New Roman" w:cs="Times New Roman"/>
                <w:b/>
                <w:sz w:val="24"/>
                <w:szCs w:val="24"/>
              </w:rPr>
            </w:pPr>
            <w:r>
              <w:rPr>
                <w:rFonts w:ascii="Times New Roman" w:hAnsi="Times New Roman" w:cs="Times New Roman"/>
                <w:b/>
                <w:sz w:val="24"/>
                <w:szCs w:val="24"/>
              </w:rPr>
              <w:t>2</w:t>
            </w:r>
          </w:p>
        </w:tc>
        <w:tc>
          <w:tcPr>
            <w:tcW w:w="130" w:type="pct"/>
            <w:gridSpan w:val="2"/>
            <w:vAlign w:val="center"/>
          </w:tcPr>
          <w:p>
            <w:pPr>
              <w:rPr>
                <w:rFonts w:ascii="Times New Roman" w:hAnsi="Times New Roman" w:cs="Times New Roman"/>
                <w:b/>
                <w:sz w:val="24"/>
                <w:szCs w:val="24"/>
              </w:rPr>
            </w:pPr>
            <w:r>
              <w:rPr>
                <w:rFonts w:ascii="Times New Roman" w:hAnsi="Times New Roman" w:cs="Times New Roman"/>
                <w:b/>
                <w:sz w:val="24"/>
                <w:szCs w:val="24"/>
              </w:rPr>
              <w:t>3</w:t>
            </w:r>
          </w:p>
        </w:tc>
        <w:tc>
          <w:tcPr>
            <w:tcW w:w="133" w:type="pct"/>
            <w:gridSpan w:val="2"/>
            <w:vAlign w:val="center"/>
          </w:tcPr>
          <w:p>
            <w:pPr>
              <w:rPr>
                <w:rFonts w:ascii="Times New Roman" w:hAnsi="Times New Roman" w:cs="Times New Roman"/>
                <w:b/>
                <w:sz w:val="24"/>
                <w:szCs w:val="24"/>
              </w:rPr>
            </w:pPr>
            <w:r>
              <w:rPr>
                <w:rFonts w:ascii="Times New Roman" w:hAnsi="Times New Roman" w:cs="Times New Roman"/>
                <w:b/>
                <w:sz w:val="24"/>
                <w:szCs w:val="24"/>
              </w:rPr>
              <w:t>4</w:t>
            </w:r>
          </w:p>
        </w:tc>
        <w:tc>
          <w:tcPr>
            <w:tcW w:w="130" w:type="pct"/>
            <w:vAlign w:val="center"/>
          </w:tcPr>
          <w:p>
            <w:pPr>
              <w:rPr>
                <w:rFonts w:ascii="Times New Roman" w:hAnsi="Times New Roman" w:cs="Times New Roman"/>
                <w:b/>
                <w:sz w:val="24"/>
                <w:szCs w:val="24"/>
              </w:rPr>
            </w:pPr>
            <w:r>
              <w:rPr>
                <w:rFonts w:ascii="Times New Roman" w:hAnsi="Times New Roman" w:cs="Times New Roman"/>
                <w:b/>
                <w:sz w:val="24"/>
                <w:szCs w:val="24"/>
              </w:rPr>
              <w:t>5</w:t>
            </w:r>
          </w:p>
        </w:tc>
        <w:tc>
          <w:tcPr>
            <w:tcW w:w="132" w:type="pct"/>
            <w:gridSpan w:val="2"/>
            <w:vAlign w:val="center"/>
          </w:tcPr>
          <w:p>
            <w:pPr>
              <w:rPr>
                <w:rFonts w:ascii="Times New Roman" w:hAnsi="Times New Roman" w:cs="Times New Roman"/>
                <w:b/>
                <w:sz w:val="24"/>
                <w:szCs w:val="24"/>
              </w:rPr>
            </w:pPr>
            <w:r>
              <w:rPr>
                <w:rFonts w:ascii="Times New Roman" w:hAnsi="Times New Roman" w:cs="Times New Roman"/>
                <w:b/>
                <w:sz w:val="24"/>
                <w:szCs w:val="24"/>
              </w:rPr>
              <w:t>6</w:t>
            </w:r>
          </w:p>
        </w:tc>
        <w:tc>
          <w:tcPr>
            <w:tcW w:w="144" w:type="pct"/>
            <w:gridSpan w:val="2"/>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П</w:t>
            </w:r>
          </w:p>
        </w:tc>
        <w:tc>
          <w:tcPr>
            <w:tcW w:w="132" w:type="pct"/>
            <w:gridSpan w:val="2"/>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1</w:t>
            </w:r>
          </w:p>
        </w:tc>
        <w:tc>
          <w:tcPr>
            <w:tcW w:w="130" w:type="pct"/>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2</w:t>
            </w:r>
          </w:p>
        </w:tc>
        <w:tc>
          <w:tcPr>
            <w:tcW w:w="130" w:type="pct"/>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3</w:t>
            </w:r>
          </w:p>
        </w:tc>
        <w:tc>
          <w:tcPr>
            <w:tcW w:w="130" w:type="pct"/>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4</w:t>
            </w:r>
          </w:p>
        </w:tc>
        <w:tc>
          <w:tcPr>
            <w:tcW w:w="130" w:type="pct"/>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5</w:t>
            </w:r>
          </w:p>
        </w:tc>
        <w:tc>
          <w:tcPr>
            <w:tcW w:w="130" w:type="pct"/>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6</w:t>
            </w:r>
          </w:p>
        </w:tc>
        <w:tc>
          <w:tcPr>
            <w:tcW w:w="142" w:type="pct"/>
            <w:vAlign w:val="center"/>
          </w:tcPr>
          <w:p>
            <w:pPr>
              <w:rPr>
                <w:rFonts w:ascii="Times New Roman" w:hAnsi="Times New Roman" w:cs="Times New Roman"/>
                <w:b/>
                <w:sz w:val="24"/>
                <w:szCs w:val="24"/>
              </w:rPr>
            </w:pPr>
            <w:r>
              <w:rPr>
                <w:rFonts w:ascii="Times New Roman" w:hAnsi="Times New Roman" w:cs="Times New Roman"/>
                <w:b/>
                <w:sz w:val="24"/>
                <w:szCs w:val="24"/>
              </w:rPr>
              <w:t>П</w:t>
            </w:r>
          </w:p>
        </w:tc>
        <w:tc>
          <w:tcPr>
            <w:tcW w:w="130" w:type="pct"/>
            <w:vAlign w:val="center"/>
          </w:tcPr>
          <w:p>
            <w:pPr>
              <w:rPr>
                <w:rFonts w:ascii="Times New Roman" w:hAnsi="Times New Roman" w:cs="Times New Roman"/>
                <w:b/>
                <w:sz w:val="24"/>
                <w:szCs w:val="24"/>
              </w:rPr>
            </w:pPr>
            <w:r>
              <w:rPr>
                <w:rFonts w:ascii="Times New Roman" w:hAnsi="Times New Roman" w:cs="Times New Roman"/>
                <w:b/>
                <w:sz w:val="24"/>
                <w:szCs w:val="24"/>
              </w:rPr>
              <w:t>1</w:t>
            </w:r>
          </w:p>
        </w:tc>
        <w:tc>
          <w:tcPr>
            <w:tcW w:w="130" w:type="pct"/>
            <w:vAlign w:val="center"/>
          </w:tcPr>
          <w:p>
            <w:pPr>
              <w:rPr>
                <w:rFonts w:ascii="Times New Roman" w:hAnsi="Times New Roman" w:cs="Times New Roman"/>
                <w:b/>
                <w:sz w:val="24"/>
                <w:szCs w:val="24"/>
              </w:rPr>
            </w:pPr>
            <w:r>
              <w:rPr>
                <w:rFonts w:ascii="Times New Roman" w:hAnsi="Times New Roman" w:cs="Times New Roman"/>
                <w:b/>
                <w:sz w:val="24"/>
                <w:szCs w:val="24"/>
              </w:rPr>
              <w:t>2</w:t>
            </w:r>
          </w:p>
        </w:tc>
        <w:tc>
          <w:tcPr>
            <w:tcW w:w="130" w:type="pct"/>
            <w:vAlign w:val="center"/>
          </w:tcPr>
          <w:p>
            <w:pPr>
              <w:rPr>
                <w:rFonts w:ascii="Times New Roman" w:hAnsi="Times New Roman" w:cs="Times New Roman"/>
                <w:b/>
                <w:sz w:val="24"/>
                <w:szCs w:val="24"/>
              </w:rPr>
            </w:pPr>
            <w:r>
              <w:rPr>
                <w:rFonts w:ascii="Times New Roman" w:hAnsi="Times New Roman" w:cs="Times New Roman"/>
                <w:b/>
                <w:sz w:val="24"/>
                <w:szCs w:val="24"/>
              </w:rPr>
              <w:t>3</w:t>
            </w:r>
          </w:p>
        </w:tc>
        <w:tc>
          <w:tcPr>
            <w:tcW w:w="130" w:type="pct"/>
            <w:vAlign w:val="center"/>
          </w:tcPr>
          <w:p>
            <w:pPr>
              <w:rPr>
                <w:rFonts w:ascii="Times New Roman" w:hAnsi="Times New Roman" w:cs="Times New Roman"/>
                <w:b/>
                <w:sz w:val="24"/>
                <w:szCs w:val="24"/>
              </w:rPr>
            </w:pPr>
            <w:r>
              <w:rPr>
                <w:rFonts w:ascii="Times New Roman" w:hAnsi="Times New Roman" w:cs="Times New Roman"/>
                <w:b/>
                <w:sz w:val="24"/>
                <w:szCs w:val="24"/>
              </w:rPr>
              <w:t>4</w:t>
            </w:r>
          </w:p>
        </w:tc>
        <w:tc>
          <w:tcPr>
            <w:tcW w:w="130" w:type="pct"/>
            <w:vAlign w:val="center"/>
          </w:tcPr>
          <w:p>
            <w:pPr>
              <w:rPr>
                <w:rFonts w:ascii="Times New Roman" w:hAnsi="Times New Roman" w:cs="Times New Roman"/>
                <w:b/>
                <w:sz w:val="24"/>
                <w:szCs w:val="24"/>
              </w:rPr>
            </w:pPr>
            <w:r>
              <w:rPr>
                <w:rFonts w:ascii="Times New Roman" w:hAnsi="Times New Roman" w:cs="Times New Roman"/>
                <w:b/>
                <w:sz w:val="24"/>
                <w:szCs w:val="24"/>
              </w:rPr>
              <w:t>5</w:t>
            </w:r>
          </w:p>
        </w:tc>
        <w:tc>
          <w:tcPr>
            <w:tcW w:w="130" w:type="pct"/>
            <w:vAlign w:val="center"/>
          </w:tcPr>
          <w:p>
            <w:pPr>
              <w:rPr>
                <w:rFonts w:ascii="Times New Roman" w:hAnsi="Times New Roman" w:cs="Times New Roman"/>
                <w:b/>
                <w:sz w:val="24"/>
                <w:szCs w:val="24"/>
              </w:rPr>
            </w:pPr>
            <w:r>
              <w:rPr>
                <w:rFonts w:ascii="Times New Roman" w:hAnsi="Times New Roman" w:cs="Times New Roman"/>
                <w:b/>
                <w:sz w:val="24"/>
                <w:szCs w:val="24"/>
              </w:rPr>
              <w:t>6</w:t>
            </w:r>
          </w:p>
        </w:tc>
        <w:tc>
          <w:tcPr>
            <w:tcW w:w="142" w:type="pct"/>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П</w:t>
            </w:r>
          </w:p>
        </w:tc>
        <w:tc>
          <w:tcPr>
            <w:tcW w:w="130" w:type="pct"/>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1</w:t>
            </w:r>
          </w:p>
        </w:tc>
        <w:tc>
          <w:tcPr>
            <w:tcW w:w="130" w:type="pct"/>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2</w:t>
            </w:r>
          </w:p>
        </w:tc>
        <w:tc>
          <w:tcPr>
            <w:tcW w:w="130" w:type="pct"/>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3</w:t>
            </w:r>
          </w:p>
        </w:tc>
        <w:tc>
          <w:tcPr>
            <w:tcW w:w="130" w:type="pct"/>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4</w:t>
            </w:r>
          </w:p>
        </w:tc>
        <w:tc>
          <w:tcPr>
            <w:tcW w:w="130" w:type="pct"/>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5</w:t>
            </w:r>
          </w:p>
        </w:tc>
        <w:tc>
          <w:tcPr>
            <w:tcW w:w="136" w:type="pct"/>
            <w:gridSpan w:val="2"/>
            <w:shd w:val="clear" w:color="auto" w:fill="D0CECE" w:themeFill="background2" w:themeFillShade="E6"/>
            <w:vAlign w:val="center"/>
          </w:tcPr>
          <w:p>
            <w:pPr>
              <w:rPr>
                <w:rFonts w:ascii="Times New Roman" w:hAnsi="Times New Roman" w:cs="Times New Roman"/>
                <w:b/>
                <w:sz w:val="24"/>
                <w:szCs w:val="24"/>
              </w:rPr>
            </w:pPr>
            <w:r>
              <w:rPr>
                <w:rFonts w:ascii="Times New Roman" w:hAnsi="Times New Roman" w:cs="Times New Roman"/>
                <w:b/>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pct"/>
          <w:trHeight w:val="454" w:hRule="atLeast"/>
        </w:trPr>
        <w:tc>
          <w:tcPr>
            <w:tcW w:w="372" w:type="pct"/>
            <w:vAlign w:val="center"/>
          </w:tcPr>
          <w:p>
            <w:pPr>
              <w:rPr>
                <w:rFonts w:ascii="Times New Roman" w:hAnsi="Times New Roman" w:cs="Times New Roman"/>
                <w:szCs w:val="24"/>
              </w:rPr>
            </w:pPr>
            <w:r>
              <w:rPr>
                <w:rFonts w:ascii="Times New Roman" w:hAnsi="Times New Roman" w:cs="Times New Roman"/>
                <w:szCs w:val="24"/>
              </w:rPr>
              <w:t>Александра</w:t>
            </w:r>
          </w:p>
        </w:tc>
        <w:tc>
          <w:tcPr>
            <w:tcW w:w="136" w:type="pct"/>
            <w:shd w:val="clear" w:color="auto" w:fill="D0CECE" w:themeFill="background2" w:themeFillShade="E6"/>
            <w:vAlign w:val="center"/>
          </w:tcPr>
          <w:p>
            <w:pPr>
              <w:jc w:val="center"/>
              <w:rPr>
                <w:rFonts w:ascii="Times New Roman" w:hAnsi="Times New Roman" w:cs="Times New Roman"/>
                <w:i/>
              </w:rPr>
            </w:pPr>
          </w:p>
        </w:tc>
        <w:tc>
          <w:tcPr>
            <w:tcW w:w="127" w:type="pct"/>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7</w:t>
            </w:r>
          </w:p>
        </w:tc>
        <w:tc>
          <w:tcPr>
            <w:tcW w:w="134" w:type="pct"/>
            <w:gridSpan w:val="2"/>
            <w:shd w:val="clear" w:color="auto" w:fill="D0CECE" w:themeFill="background2" w:themeFillShade="E6"/>
            <w:vAlign w:val="center"/>
          </w:tcPr>
          <w:p>
            <w:pPr>
              <w:jc w:val="center"/>
              <w:rPr>
                <w:rFonts w:ascii="Times New Roman" w:hAnsi="Times New Roman" w:cs="Times New Roman"/>
                <w:i/>
              </w:rPr>
            </w:pPr>
          </w:p>
        </w:tc>
        <w:tc>
          <w:tcPr>
            <w:tcW w:w="127" w:type="pct"/>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6</w:t>
            </w:r>
          </w:p>
        </w:tc>
        <w:tc>
          <w:tcPr>
            <w:tcW w:w="126" w:type="pct"/>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5</w:t>
            </w:r>
          </w:p>
        </w:tc>
        <w:tc>
          <w:tcPr>
            <w:tcW w:w="130" w:type="pct"/>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8</w:t>
            </w:r>
          </w:p>
        </w:tc>
        <w:tc>
          <w:tcPr>
            <w:tcW w:w="130" w:type="pct"/>
            <w:gridSpan w:val="2"/>
            <w:shd w:val="clear" w:color="auto" w:fill="D0CECE" w:themeFill="background2" w:themeFillShade="E6"/>
            <w:vAlign w:val="center"/>
          </w:tcPr>
          <w:p>
            <w:pPr>
              <w:jc w:val="center"/>
              <w:rPr>
                <w:rFonts w:ascii="Times New Roman" w:hAnsi="Times New Roman" w:cs="Times New Roman"/>
                <w:i/>
              </w:rPr>
            </w:pPr>
          </w:p>
        </w:tc>
        <w:tc>
          <w:tcPr>
            <w:tcW w:w="142" w:type="pct"/>
            <w:gridSpan w:val="2"/>
            <w:vAlign w:val="center"/>
          </w:tcPr>
          <w:p>
            <w:pPr>
              <w:jc w:val="center"/>
              <w:rPr>
                <w:rFonts w:ascii="Times New Roman" w:hAnsi="Times New Roman" w:cs="Times New Roman"/>
              </w:rPr>
            </w:pPr>
          </w:p>
        </w:tc>
        <w:tc>
          <w:tcPr>
            <w:tcW w:w="130" w:type="pct"/>
            <w:gridSpan w:val="2"/>
            <w:vAlign w:val="center"/>
          </w:tcPr>
          <w:p>
            <w:pPr>
              <w:jc w:val="center"/>
              <w:rPr>
                <w:rFonts w:ascii="Times New Roman" w:hAnsi="Times New Roman" w:cs="Times New Roman"/>
              </w:rPr>
            </w:pPr>
            <w:r>
              <w:rPr>
                <w:rFonts w:ascii="Times New Roman" w:hAnsi="Times New Roman" w:cs="Times New Roman"/>
              </w:rPr>
              <w:t>5</w:t>
            </w:r>
          </w:p>
        </w:tc>
        <w:tc>
          <w:tcPr>
            <w:tcW w:w="130" w:type="pct"/>
            <w:gridSpan w:val="2"/>
            <w:vAlign w:val="center"/>
          </w:tcPr>
          <w:p>
            <w:pPr>
              <w:jc w:val="center"/>
              <w:rPr>
                <w:rFonts w:ascii="Times New Roman" w:hAnsi="Times New Roman" w:cs="Times New Roman"/>
              </w:rPr>
            </w:pPr>
            <w:r>
              <w:rPr>
                <w:rFonts w:ascii="Times New Roman" w:hAnsi="Times New Roman" w:cs="Times New Roman"/>
              </w:rPr>
              <w:t>6</w:t>
            </w:r>
          </w:p>
        </w:tc>
        <w:tc>
          <w:tcPr>
            <w:tcW w:w="129" w:type="pct"/>
            <w:vAlign w:val="center"/>
          </w:tcPr>
          <w:p>
            <w:pPr>
              <w:jc w:val="center"/>
              <w:rPr>
                <w:rFonts w:ascii="Times New Roman" w:hAnsi="Times New Roman" w:cs="Times New Roman"/>
              </w:rPr>
            </w:pPr>
          </w:p>
        </w:tc>
        <w:tc>
          <w:tcPr>
            <w:tcW w:w="132" w:type="pct"/>
            <w:gridSpan w:val="2"/>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5" w:type="pct"/>
            <w:gridSpan w:val="3"/>
            <w:vAlign w:val="center"/>
          </w:tcPr>
          <w:p>
            <w:pPr>
              <w:jc w:val="center"/>
              <w:rPr>
                <w:rFonts w:ascii="Times New Roman" w:hAnsi="Times New Roman" w:cs="Times New Roman"/>
              </w:rPr>
            </w:pPr>
          </w:p>
        </w:tc>
        <w:tc>
          <w:tcPr>
            <w:tcW w:w="141" w:type="pct"/>
            <w:shd w:val="clear" w:color="auto" w:fill="D0CECE" w:themeFill="background2" w:themeFillShade="E6"/>
            <w:vAlign w:val="center"/>
          </w:tcPr>
          <w:p>
            <w:pPr>
              <w:jc w:val="center"/>
              <w:rPr>
                <w:rFonts w:ascii="Times New Roman" w:hAnsi="Times New Roman" w:cs="Times New Roman"/>
              </w:rPr>
            </w:pPr>
          </w:p>
        </w:tc>
        <w:tc>
          <w:tcPr>
            <w:tcW w:w="132" w:type="pct"/>
            <w:gridSpan w:val="2"/>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5</w:t>
            </w: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7</w:t>
            </w: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6</w:t>
            </w: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8</w:t>
            </w:r>
          </w:p>
        </w:tc>
        <w:tc>
          <w:tcPr>
            <w:tcW w:w="142"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r>
              <w:rPr>
                <w:rFonts w:ascii="Times New Roman" w:hAnsi="Times New Roman" w:cs="Times New Roman"/>
              </w:rPr>
              <w:t>8</w:t>
            </w:r>
          </w:p>
        </w:tc>
        <w:tc>
          <w:tcPr>
            <w:tcW w:w="130" w:type="pct"/>
            <w:vAlign w:val="center"/>
          </w:tcPr>
          <w:p>
            <w:pPr>
              <w:jc w:val="center"/>
              <w:rPr>
                <w:rFonts w:ascii="Times New Roman" w:hAnsi="Times New Roman" w:cs="Times New Roman"/>
              </w:rPr>
            </w:pPr>
            <w:r>
              <w:rPr>
                <w:rFonts w:ascii="Times New Roman" w:hAnsi="Times New Roman" w:cs="Times New Roman"/>
              </w:rPr>
              <w:t>6</w:t>
            </w:r>
          </w:p>
        </w:tc>
        <w:tc>
          <w:tcPr>
            <w:tcW w:w="130" w:type="pct"/>
            <w:vAlign w:val="center"/>
          </w:tcPr>
          <w:p>
            <w:pPr>
              <w:jc w:val="center"/>
              <w:rPr>
                <w:rFonts w:ascii="Times New Roman" w:hAnsi="Times New Roman" w:cs="Times New Roman"/>
              </w:rPr>
            </w:pPr>
            <w:r>
              <w:rPr>
                <w:rFonts w:ascii="Times New Roman" w:hAnsi="Times New Roman" w:cs="Times New Roman"/>
              </w:rPr>
              <w:t>5</w:t>
            </w:r>
          </w:p>
        </w:tc>
        <w:tc>
          <w:tcPr>
            <w:tcW w:w="130" w:type="pct"/>
            <w:vAlign w:val="center"/>
          </w:tcPr>
          <w:p>
            <w:pPr>
              <w:jc w:val="center"/>
              <w:rPr>
                <w:rFonts w:ascii="Times New Roman" w:hAnsi="Times New Roman" w:cs="Times New Roman"/>
              </w:rPr>
            </w:pPr>
            <w:r>
              <w:rPr>
                <w:rFonts w:ascii="Times New Roman" w:hAnsi="Times New Roman" w:cs="Times New Roman"/>
              </w:rPr>
              <w:t>7</w:t>
            </w: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42"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8</w:t>
            </w: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5</w:t>
            </w: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7</w:t>
            </w:r>
          </w:p>
        </w:tc>
        <w:tc>
          <w:tcPr>
            <w:tcW w:w="126" w:type="pct"/>
            <w:shd w:val="clear" w:color="auto" w:fill="D0CECE" w:themeFill="background2" w:themeFillShade="E6"/>
            <w:vAlign w:val="center"/>
          </w:tcPr>
          <w:p>
            <w:pPr>
              <w:jc w:val="cente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pct"/>
          <w:trHeight w:val="454" w:hRule="atLeast"/>
        </w:trPr>
        <w:tc>
          <w:tcPr>
            <w:tcW w:w="372" w:type="pct"/>
            <w:vAlign w:val="center"/>
          </w:tcPr>
          <w:p>
            <w:pPr>
              <w:rPr>
                <w:rFonts w:ascii="Times New Roman" w:hAnsi="Times New Roman" w:cs="Times New Roman"/>
                <w:szCs w:val="24"/>
              </w:rPr>
            </w:pPr>
            <w:r>
              <w:rPr>
                <w:rFonts w:ascii="Times New Roman" w:hAnsi="Times New Roman" w:cs="Times New Roman"/>
                <w:szCs w:val="24"/>
              </w:rPr>
              <w:t>Марина Д.</w:t>
            </w:r>
          </w:p>
        </w:tc>
        <w:tc>
          <w:tcPr>
            <w:tcW w:w="136" w:type="pct"/>
            <w:shd w:val="clear" w:color="auto" w:fill="D0CECE" w:themeFill="background2" w:themeFillShade="E6"/>
            <w:vAlign w:val="center"/>
          </w:tcPr>
          <w:p>
            <w:pPr>
              <w:jc w:val="center"/>
              <w:rPr>
                <w:rFonts w:ascii="Times New Roman" w:hAnsi="Times New Roman" w:cs="Times New Roman"/>
                <w:i/>
              </w:rPr>
            </w:pPr>
          </w:p>
        </w:tc>
        <w:tc>
          <w:tcPr>
            <w:tcW w:w="127" w:type="pct"/>
            <w:shd w:val="clear" w:color="auto" w:fill="D0CECE" w:themeFill="background2" w:themeFillShade="E6"/>
            <w:vAlign w:val="center"/>
          </w:tcPr>
          <w:p>
            <w:pPr>
              <w:jc w:val="center"/>
              <w:rPr>
                <w:rFonts w:ascii="Times New Roman" w:hAnsi="Times New Roman" w:cs="Times New Roman"/>
                <w:i/>
              </w:rPr>
            </w:pPr>
          </w:p>
        </w:tc>
        <w:tc>
          <w:tcPr>
            <w:tcW w:w="134" w:type="pct"/>
            <w:gridSpan w:val="2"/>
            <w:shd w:val="clear" w:color="auto" w:fill="D0CECE" w:themeFill="background2" w:themeFillShade="E6"/>
            <w:vAlign w:val="center"/>
          </w:tcPr>
          <w:p>
            <w:pPr>
              <w:jc w:val="center"/>
              <w:rPr>
                <w:rFonts w:ascii="Times New Roman" w:hAnsi="Times New Roman" w:cs="Times New Roman"/>
                <w:i/>
              </w:rPr>
            </w:pPr>
          </w:p>
        </w:tc>
        <w:tc>
          <w:tcPr>
            <w:tcW w:w="127" w:type="pct"/>
            <w:gridSpan w:val="2"/>
            <w:shd w:val="clear" w:color="auto" w:fill="D0CECE" w:themeFill="background2" w:themeFillShade="E6"/>
            <w:vAlign w:val="center"/>
          </w:tcPr>
          <w:p>
            <w:pPr>
              <w:jc w:val="center"/>
              <w:rPr>
                <w:rFonts w:ascii="Times New Roman" w:hAnsi="Times New Roman" w:cs="Times New Roman"/>
                <w:i/>
              </w:rPr>
            </w:pPr>
          </w:p>
        </w:tc>
        <w:tc>
          <w:tcPr>
            <w:tcW w:w="126" w:type="pct"/>
            <w:gridSpan w:val="2"/>
            <w:shd w:val="clear" w:color="auto" w:fill="D0CECE" w:themeFill="background2" w:themeFillShade="E6"/>
            <w:vAlign w:val="center"/>
          </w:tcPr>
          <w:p>
            <w:pPr>
              <w:jc w:val="center"/>
              <w:rPr>
                <w:rFonts w:ascii="Times New Roman" w:hAnsi="Times New Roman" w:cs="Times New Roman"/>
                <w:i/>
              </w:rPr>
            </w:pPr>
          </w:p>
        </w:tc>
        <w:tc>
          <w:tcPr>
            <w:tcW w:w="130" w:type="pct"/>
            <w:gridSpan w:val="2"/>
            <w:shd w:val="clear" w:color="auto" w:fill="D0CECE" w:themeFill="background2" w:themeFillShade="E6"/>
            <w:vAlign w:val="center"/>
          </w:tcPr>
          <w:p>
            <w:pPr>
              <w:jc w:val="center"/>
              <w:rPr>
                <w:rFonts w:ascii="Times New Roman" w:hAnsi="Times New Roman" w:cs="Times New Roman"/>
                <w:i/>
              </w:rPr>
            </w:pPr>
          </w:p>
        </w:tc>
        <w:tc>
          <w:tcPr>
            <w:tcW w:w="130" w:type="pct"/>
            <w:gridSpan w:val="2"/>
            <w:shd w:val="clear" w:color="auto" w:fill="D0CECE" w:themeFill="background2" w:themeFillShade="E6"/>
            <w:vAlign w:val="center"/>
          </w:tcPr>
          <w:p>
            <w:pPr>
              <w:jc w:val="center"/>
              <w:rPr>
                <w:rFonts w:ascii="Times New Roman" w:hAnsi="Times New Roman" w:cs="Times New Roman"/>
                <w:i/>
              </w:rPr>
            </w:pPr>
          </w:p>
        </w:tc>
        <w:tc>
          <w:tcPr>
            <w:tcW w:w="142" w:type="pct"/>
            <w:gridSpan w:val="2"/>
            <w:vAlign w:val="center"/>
          </w:tcPr>
          <w:p>
            <w:pPr>
              <w:jc w:val="center"/>
              <w:rPr>
                <w:rFonts w:ascii="Times New Roman" w:hAnsi="Times New Roman" w:cs="Times New Roman"/>
              </w:rPr>
            </w:pPr>
          </w:p>
        </w:tc>
        <w:tc>
          <w:tcPr>
            <w:tcW w:w="130" w:type="pct"/>
            <w:gridSpan w:val="2"/>
            <w:vAlign w:val="center"/>
          </w:tcPr>
          <w:p>
            <w:pPr>
              <w:jc w:val="center"/>
              <w:rPr>
                <w:rFonts w:ascii="Times New Roman" w:hAnsi="Times New Roman" w:cs="Times New Roman"/>
              </w:rPr>
            </w:pPr>
          </w:p>
        </w:tc>
        <w:tc>
          <w:tcPr>
            <w:tcW w:w="130" w:type="pct"/>
            <w:gridSpan w:val="2"/>
            <w:vAlign w:val="center"/>
          </w:tcPr>
          <w:p>
            <w:pPr>
              <w:jc w:val="center"/>
              <w:rPr>
                <w:rFonts w:ascii="Times New Roman" w:hAnsi="Times New Roman" w:cs="Times New Roman"/>
              </w:rPr>
            </w:pPr>
          </w:p>
        </w:tc>
        <w:tc>
          <w:tcPr>
            <w:tcW w:w="129" w:type="pct"/>
            <w:vAlign w:val="center"/>
          </w:tcPr>
          <w:p>
            <w:pPr>
              <w:jc w:val="center"/>
              <w:rPr>
                <w:rFonts w:ascii="Times New Roman" w:hAnsi="Times New Roman" w:cs="Times New Roman"/>
              </w:rPr>
            </w:pPr>
          </w:p>
        </w:tc>
        <w:tc>
          <w:tcPr>
            <w:tcW w:w="132" w:type="pct"/>
            <w:gridSpan w:val="2"/>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5" w:type="pct"/>
            <w:gridSpan w:val="3"/>
            <w:vAlign w:val="center"/>
          </w:tcPr>
          <w:p>
            <w:pPr>
              <w:jc w:val="center"/>
              <w:rPr>
                <w:rFonts w:ascii="Times New Roman" w:hAnsi="Times New Roman" w:cs="Times New Roman"/>
              </w:rPr>
            </w:pPr>
          </w:p>
        </w:tc>
        <w:tc>
          <w:tcPr>
            <w:tcW w:w="141" w:type="pct"/>
            <w:shd w:val="clear" w:color="auto" w:fill="D0CECE" w:themeFill="background2" w:themeFillShade="E6"/>
            <w:vAlign w:val="center"/>
          </w:tcPr>
          <w:p>
            <w:pPr>
              <w:jc w:val="center"/>
              <w:rPr>
                <w:rFonts w:ascii="Times New Roman" w:hAnsi="Times New Roman" w:cs="Times New Roman"/>
              </w:rPr>
            </w:pPr>
          </w:p>
        </w:tc>
        <w:tc>
          <w:tcPr>
            <w:tcW w:w="132" w:type="pct"/>
            <w:gridSpan w:val="2"/>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42"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r>
              <w:rPr>
                <w:rFonts w:ascii="Times New Roman" w:hAnsi="Times New Roman" w:cs="Times New Roman"/>
              </w:rPr>
              <w:t>6</w:t>
            </w: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r>
              <w:rPr>
                <w:rFonts w:ascii="Times New Roman" w:hAnsi="Times New Roman" w:cs="Times New Roman"/>
              </w:rPr>
              <w:t>8</w:t>
            </w:r>
          </w:p>
        </w:tc>
        <w:tc>
          <w:tcPr>
            <w:tcW w:w="130" w:type="pct"/>
            <w:vAlign w:val="center"/>
          </w:tcPr>
          <w:p>
            <w:pPr>
              <w:jc w:val="center"/>
              <w:rPr>
                <w:rFonts w:ascii="Times New Roman" w:hAnsi="Times New Roman" w:cs="Times New Roman"/>
              </w:rPr>
            </w:pPr>
            <w:r>
              <w:rPr>
                <w:rFonts w:ascii="Times New Roman" w:hAnsi="Times New Roman" w:cs="Times New Roman"/>
              </w:rPr>
              <w:t>5</w:t>
            </w:r>
          </w:p>
        </w:tc>
        <w:tc>
          <w:tcPr>
            <w:tcW w:w="142"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5</w:t>
            </w:r>
          </w:p>
        </w:tc>
        <w:tc>
          <w:tcPr>
            <w:tcW w:w="126"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pct"/>
          <w:trHeight w:val="454" w:hRule="atLeast"/>
        </w:trPr>
        <w:tc>
          <w:tcPr>
            <w:tcW w:w="372" w:type="pct"/>
            <w:vAlign w:val="center"/>
          </w:tcPr>
          <w:p>
            <w:pPr>
              <w:rPr>
                <w:rFonts w:ascii="Times New Roman" w:hAnsi="Times New Roman" w:cs="Times New Roman"/>
                <w:szCs w:val="24"/>
              </w:rPr>
            </w:pPr>
            <w:r>
              <w:rPr>
                <w:rFonts w:ascii="Times New Roman" w:hAnsi="Times New Roman" w:cs="Times New Roman"/>
                <w:szCs w:val="24"/>
              </w:rPr>
              <w:t>Бобан Р.</w:t>
            </w:r>
          </w:p>
        </w:tc>
        <w:tc>
          <w:tcPr>
            <w:tcW w:w="136" w:type="pct"/>
            <w:shd w:val="clear" w:color="auto" w:fill="D0CECE" w:themeFill="background2" w:themeFillShade="E6"/>
            <w:vAlign w:val="center"/>
          </w:tcPr>
          <w:p>
            <w:pPr>
              <w:jc w:val="center"/>
              <w:rPr>
                <w:rFonts w:ascii="Times New Roman" w:hAnsi="Times New Roman" w:cs="Times New Roman"/>
                <w:i/>
              </w:rPr>
            </w:pPr>
          </w:p>
        </w:tc>
        <w:tc>
          <w:tcPr>
            <w:tcW w:w="127" w:type="pct"/>
            <w:shd w:val="clear" w:color="auto" w:fill="D0CECE" w:themeFill="background2" w:themeFillShade="E6"/>
            <w:vAlign w:val="center"/>
          </w:tcPr>
          <w:p>
            <w:pPr>
              <w:jc w:val="center"/>
              <w:rPr>
                <w:rFonts w:ascii="Times New Roman" w:hAnsi="Times New Roman" w:cs="Times New Roman"/>
                <w:i/>
              </w:rPr>
            </w:pPr>
          </w:p>
        </w:tc>
        <w:tc>
          <w:tcPr>
            <w:tcW w:w="134" w:type="pct"/>
            <w:gridSpan w:val="2"/>
            <w:shd w:val="clear" w:color="auto" w:fill="D0CECE" w:themeFill="background2" w:themeFillShade="E6"/>
            <w:vAlign w:val="center"/>
          </w:tcPr>
          <w:p>
            <w:pPr>
              <w:jc w:val="center"/>
              <w:rPr>
                <w:rFonts w:ascii="Times New Roman" w:hAnsi="Times New Roman" w:cs="Times New Roman"/>
                <w:i/>
              </w:rPr>
            </w:pPr>
          </w:p>
        </w:tc>
        <w:tc>
          <w:tcPr>
            <w:tcW w:w="127" w:type="pct"/>
            <w:gridSpan w:val="2"/>
            <w:shd w:val="clear" w:color="auto" w:fill="D0CECE" w:themeFill="background2" w:themeFillShade="E6"/>
            <w:vAlign w:val="center"/>
          </w:tcPr>
          <w:p>
            <w:pPr>
              <w:jc w:val="center"/>
              <w:rPr>
                <w:rFonts w:ascii="Times New Roman" w:hAnsi="Times New Roman" w:cs="Times New Roman"/>
                <w:i/>
              </w:rPr>
            </w:pPr>
          </w:p>
        </w:tc>
        <w:tc>
          <w:tcPr>
            <w:tcW w:w="126" w:type="pct"/>
            <w:gridSpan w:val="2"/>
            <w:shd w:val="clear" w:color="auto" w:fill="D0CECE" w:themeFill="background2" w:themeFillShade="E6"/>
            <w:vAlign w:val="center"/>
          </w:tcPr>
          <w:p>
            <w:pPr>
              <w:jc w:val="center"/>
              <w:rPr>
                <w:rFonts w:ascii="Times New Roman" w:hAnsi="Times New Roman" w:cs="Times New Roman"/>
                <w:i/>
              </w:rPr>
            </w:pPr>
          </w:p>
        </w:tc>
        <w:tc>
          <w:tcPr>
            <w:tcW w:w="130" w:type="pct"/>
            <w:gridSpan w:val="2"/>
            <w:shd w:val="clear" w:color="auto" w:fill="D0CECE" w:themeFill="background2" w:themeFillShade="E6"/>
            <w:vAlign w:val="center"/>
          </w:tcPr>
          <w:p>
            <w:pPr>
              <w:jc w:val="center"/>
              <w:rPr>
                <w:rFonts w:ascii="Times New Roman" w:hAnsi="Times New Roman" w:cs="Times New Roman"/>
                <w:i/>
              </w:rPr>
            </w:pPr>
          </w:p>
        </w:tc>
        <w:tc>
          <w:tcPr>
            <w:tcW w:w="130" w:type="pct"/>
            <w:gridSpan w:val="2"/>
            <w:shd w:val="clear" w:color="auto" w:fill="D0CECE" w:themeFill="background2" w:themeFillShade="E6"/>
            <w:vAlign w:val="center"/>
          </w:tcPr>
          <w:p>
            <w:pPr>
              <w:jc w:val="center"/>
              <w:rPr>
                <w:rFonts w:ascii="Times New Roman" w:hAnsi="Times New Roman" w:cs="Times New Roman"/>
                <w:i/>
              </w:rPr>
            </w:pPr>
          </w:p>
        </w:tc>
        <w:tc>
          <w:tcPr>
            <w:tcW w:w="142" w:type="pct"/>
            <w:gridSpan w:val="2"/>
            <w:vAlign w:val="center"/>
          </w:tcPr>
          <w:p>
            <w:pPr>
              <w:jc w:val="center"/>
              <w:rPr>
                <w:rFonts w:ascii="Times New Roman" w:hAnsi="Times New Roman" w:cs="Times New Roman"/>
              </w:rPr>
            </w:pPr>
          </w:p>
        </w:tc>
        <w:tc>
          <w:tcPr>
            <w:tcW w:w="130" w:type="pct"/>
            <w:gridSpan w:val="2"/>
            <w:vAlign w:val="center"/>
          </w:tcPr>
          <w:p>
            <w:pPr>
              <w:jc w:val="center"/>
              <w:rPr>
                <w:rFonts w:ascii="Times New Roman" w:hAnsi="Times New Roman" w:cs="Times New Roman"/>
              </w:rPr>
            </w:pPr>
          </w:p>
        </w:tc>
        <w:tc>
          <w:tcPr>
            <w:tcW w:w="130" w:type="pct"/>
            <w:gridSpan w:val="2"/>
            <w:vAlign w:val="center"/>
          </w:tcPr>
          <w:p>
            <w:pPr>
              <w:jc w:val="center"/>
              <w:rPr>
                <w:rFonts w:ascii="Times New Roman" w:hAnsi="Times New Roman" w:cs="Times New Roman"/>
              </w:rPr>
            </w:pPr>
          </w:p>
        </w:tc>
        <w:tc>
          <w:tcPr>
            <w:tcW w:w="129" w:type="pct"/>
            <w:vAlign w:val="center"/>
          </w:tcPr>
          <w:p>
            <w:pPr>
              <w:jc w:val="center"/>
              <w:rPr>
                <w:rFonts w:ascii="Times New Roman" w:hAnsi="Times New Roman" w:cs="Times New Roman"/>
              </w:rPr>
            </w:pPr>
          </w:p>
        </w:tc>
        <w:tc>
          <w:tcPr>
            <w:tcW w:w="132" w:type="pct"/>
            <w:gridSpan w:val="2"/>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5" w:type="pct"/>
            <w:gridSpan w:val="3"/>
            <w:vAlign w:val="center"/>
          </w:tcPr>
          <w:p>
            <w:pPr>
              <w:jc w:val="center"/>
              <w:rPr>
                <w:rFonts w:ascii="Times New Roman" w:hAnsi="Times New Roman" w:cs="Times New Roman"/>
              </w:rPr>
            </w:pPr>
          </w:p>
        </w:tc>
        <w:tc>
          <w:tcPr>
            <w:tcW w:w="141" w:type="pct"/>
            <w:shd w:val="clear" w:color="auto" w:fill="D0CECE" w:themeFill="background2" w:themeFillShade="E6"/>
            <w:vAlign w:val="center"/>
          </w:tcPr>
          <w:p>
            <w:pPr>
              <w:jc w:val="center"/>
              <w:rPr>
                <w:rFonts w:ascii="Times New Roman" w:hAnsi="Times New Roman" w:cs="Times New Roman"/>
              </w:rPr>
            </w:pPr>
          </w:p>
        </w:tc>
        <w:tc>
          <w:tcPr>
            <w:tcW w:w="132" w:type="pct"/>
            <w:gridSpan w:val="2"/>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5</w:t>
            </w: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5</w:t>
            </w:r>
          </w:p>
        </w:tc>
        <w:tc>
          <w:tcPr>
            <w:tcW w:w="130" w:type="pct"/>
            <w:shd w:val="clear" w:color="auto" w:fill="D0CECE" w:themeFill="background2" w:themeFillShade="E6"/>
            <w:vAlign w:val="center"/>
          </w:tcPr>
          <w:p>
            <w:pPr>
              <w:jc w:val="center"/>
              <w:rPr>
                <w:rFonts w:ascii="Times New Roman" w:hAnsi="Times New Roman" w:cs="Times New Roman"/>
              </w:rPr>
            </w:pPr>
          </w:p>
        </w:tc>
        <w:tc>
          <w:tcPr>
            <w:tcW w:w="142"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42"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26" w:type="pct"/>
            <w:shd w:val="clear" w:color="auto" w:fill="D0CECE" w:themeFill="background2" w:themeFillShade="E6"/>
            <w:vAlign w:val="center"/>
          </w:tcPr>
          <w:p>
            <w:pPr>
              <w:jc w:val="cente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pct"/>
          <w:trHeight w:val="454" w:hRule="atLeast"/>
        </w:trPr>
        <w:tc>
          <w:tcPr>
            <w:tcW w:w="372" w:type="pct"/>
            <w:vAlign w:val="center"/>
          </w:tcPr>
          <w:p>
            <w:pPr>
              <w:rPr>
                <w:rFonts w:ascii="Times New Roman" w:hAnsi="Times New Roman" w:cs="Times New Roman"/>
                <w:szCs w:val="24"/>
              </w:rPr>
            </w:pPr>
            <w:r>
              <w:rPr>
                <w:rFonts w:ascii="Times New Roman" w:hAnsi="Times New Roman" w:cs="Times New Roman"/>
                <w:szCs w:val="24"/>
              </w:rPr>
              <w:t>Зоран К. (и/г)</w:t>
            </w:r>
          </w:p>
        </w:tc>
        <w:tc>
          <w:tcPr>
            <w:tcW w:w="136" w:type="pct"/>
            <w:shd w:val="clear" w:color="auto" w:fill="D0CECE" w:themeFill="background2" w:themeFillShade="E6"/>
            <w:vAlign w:val="center"/>
          </w:tcPr>
          <w:p>
            <w:pPr>
              <w:jc w:val="center"/>
              <w:rPr>
                <w:rFonts w:ascii="Times New Roman" w:hAnsi="Times New Roman" w:cs="Times New Roman"/>
                <w:i/>
              </w:rPr>
            </w:pPr>
          </w:p>
        </w:tc>
        <w:tc>
          <w:tcPr>
            <w:tcW w:w="127" w:type="pct"/>
            <w:shd w:val="clear" w:color="auto" w:fill="D0CECE" w:themeFill="background2" w:themeFillShade="E6"/>
            <w:vAlign w:val="center"/>
          </w:tcPr>
          <w:p>
            <w:pPr>
              <w:jc w:val="center"/>
              <w:rPr>
                <w:rFonts w:ascii="Times New Roman" w:hAnsi="Times New Roman" w:cs="Times New Roman"/>
                <w:i/>
              </w:rPr>
            </w:pPr>
          </w:p>
        </w:tc>
        <w:tc>
          <w:tcPr>
            <w:tcW w:w="134" w:type="pct"/>
            <w:gridSpan w:val="2"/>
            <w:shd w:val="clear" w:color="auto" w:fill="D0CECE" w:themeFill="background2" w:themeFillShade="E6"/>
            <w:vAlign w:val="center"/>
          </w:tcPr>
          <w:p>
            <w:pPr>
              <w:jc w:val="center"/>
              <w:rPr>
                <w:rFonts w:ascii="Times New Roman" w:hAnsi="Times New Roman" w:cs="Times New Roman"/>
                <w:i/>
              </w:rPr>
            </w:pPr>
          </w:p>
        </w:tc>
        <w:tc>
          <w:tcPr>
            <w:tcW w:w="127" w:type="pct"/>
            <w:gridSpan w:val="2"/>
            <w:shd w:val="clear" w:color="auto" w:fill="D0CECE" w:themeFill="background2" w:themeFillShade="E6"/>
            <w:vAlign w:val="center"/>
          </w:tcPr>
          <w:p>
            <w:pPr>
              <w:jc w:val="center"/>
              <w:rPr>
                <w:rFonts w:ascii="Times New Roman" w:hAnsi="Times New Roman" w:cs="Times New Roman"/>
                <w:i/>
              </w:rPr>
            </w:pPr>
          </w:p>
        </w:tc>
        <w:tc>
          <w:tcPr>
            <w:tcW w:w="126" w:type="pct"/>
            <w:gridSpan w:val="2"/>
            <w:shd w:val="clear" w:color="auto" w:fill="D0CECE" w:themeFill="background2" w:themeFillShade="E6"/>
            <w:vAlign w:val="center"/>
          </w:tcPr>
          <w:p>
            <w:pPr>
              <w:jc w:val="center"/>
              <w:rPr>
                <w:rFonts w:ascii="Times New Roman" w:hAnsi="Times New Roman" w:cs="Times New Roman"/>
                <w:i/>
              </w:rPr>
            </w:pPr>
          </w:p>
        </w:tc>
        <w:tc>
          <w:tcPr>
            <w:tcW w:w="130" w:type="pct"/>
            <w:gridSpan w:val="2"/>
            <w:shd w:val="clear" w:color="auto" w:fill="D0CECE" w:themeFill="background2" w:themeFillShade="E6"/>
            <w:vAlign w:val="center"/>
          </w:tcPr>
          <w:p>
            <w:pPr>
              <w:jc w:val="center"/>
              <w:rPr>
                <w:rFonts w:ascii="Times New Roman" w:hAnsi="Times New Roman" w:cs="Times New Roman"/>
                <w:i/>
              </w:rPr>
            </w:pPr>
          </w:p>
        </w:tc>
        <w:tc>
          <w:tcPr>
            <w:tcW w:w="130" w:type="pct"/>
            <w:gridSpan w:val="2"/>
            <w:shd w:val="clear" w:color="auto" w:fill="D0CECE" w:themeFill="background2" w:themeFillShade="E6"/>
            <w:vAlign w:val="center"/>
          </w:tcPr>
          <w:p>
            <w:pPr>
              <w:jc w:val="center"/>
              <w:rPr>
                <w:rFonts w:ascii="Times New Roman" w:hAnsi="Times New Roman" w:cs="Times New Roman"/>
                <w:i/>
              </w:rPr>
            </w:pPr>
          </w:p>
        </w:tc>
        <w:tc>
          <w:tcPr>
            <w:tcW w:w="142" w:type="pct"/>
            <w:gridSpan w:val="2"/>
            <w:vAlign w:val="center"/>
          </w:tcPr>
          <w:p>
            <w:pPr>
              <w:jc w:val="center"/>
              <w:rPr>
                <w:rFonts w:ascii="Times New Roman" w:hAnsi="Times New Roman" w:cs="Times New Roman"/>
              </w:rPr>
            </w:pPr>
          </w:p>
        </w:tc>
        <w:tc>
          <w:tcPr>
            <w:tcW w:w="130" w:type="pct"/>
            <w:gridSpan w:val="2"/>
            <w:vAlign w:val="center"/>
          </w:tcPr>
          <w:p>
            <w:pPr>
              <w:jc w:val="center"/>
              <w:rPr>
                <w:rFonts w:ascii="Times New Roman" w:hAnsi="Times New Roman" w:cs="Times New Roman"/>
              </w:rPr>
            </w:pPr>
            <w:r>
              <w:rPr>
                <w:rFonts w:ascii="Times New Roman" w:hAnsi="Times New Roman" w:cs="Times New Roman"/>
              </w:rPr>
              <w:t>8</w:t>
            </w:r>
          </w:p>
        </w:tc>
        <w:tc>
          <w:tcPr>
            <w:tcW w:w="130" w:type="pct"/>
            <w:gridSpan w:val="2"/>
            <w:vAlign w:val="center"/>
          </w:tcPr>
          <w:p>
            <w:pPr>
              <w:jc w:val="center"/>
              <w:rPr>
                <w:rFonts w:ascii="Times New Roman" w:hAnsi="Times New Roman" w:cs="Times New Roman"/>
              </w:rPr>
            </w:pPr>
            <w:r>
              <w:rPr>
                <w:rFonts w:ascii="Times New Roman" w:hAnsi="Times New Roman" w:cs="Times New Roman"/>
              </w:rPr>
              <w:t>5</w:t>
            </w:r>
          </w:p>
        </w:tc>
        <w:tc>
          <w:tcPr>
            <w:tcW w:w="129" w:type="pct"/>
            <w:vAlign w:val="center"/>
          </w:tcPr>
          <w:p>
            <w:pPr>
              <w:jc w:val="center"/>
              <w:rPr>
                <w:rFonts w:ascii="Times New Roman" w:hAnsi="Times New Roman" w:cs="Times New Roman"/>
              </w:rPr>
            </w:pPr>
            <w:r>
              <w:rPr>
                <w:rFonts w:ascii="Times New Roman" w:hAnsi="Times New Roman" w:cs="Times New Roman"/>
              </w:rPr>
              <w:t>5</w:t>
            </w:r>
          </w:p>
        </w:tc>
        <w:tc>
          <w:tcPr>
            <w:tcW w:w="132" w:type="pct"/>
            <w:gridSpan w:val="2"/>
            <w:vAlign w:val="center"/>
          </w:tcPr>
          <w:p>
            <w:pPr>
              <w:jc w:val="center"/>
              <w:rPr>
                <w:rFonts w:ascii="Times New Roman" w:hAnsi="Times New Roman" w:cs="Times New Roman"/>
              </w:rPr>
            </w:pPr>
            <w:r>
              <w:rPr>
                <w:rFonts w:ascii="Times New Roman" w:hAnsi="Times New Roman" w:cs="Times New Roman"/>
              </w:rPr>
              <w:t>6</w:t>
            </w:r>
          </w:p>
        </w:tc>
        <w:tc>
          <w:tcPr>
            <w:tcW w:w="130" w:type="pct"/>
            <w:vAlign w:val="center"/>
          </w:tcPr>
          <w:p>
            <w:pPr>
              <w:jc w:val="center"/>
              <w:rPr>
                <w:rFonts w:ascii="Times New Roman" w:hAnsi="Times New Roman" w:cs="Times New Roman"/>
              </w:rPr>
            </w:pPr>
            <w:r>
              <w:rPr>
                <w:rFonts w:ascii="Times New Roman" w:hAnsi="Times New Roman" w:cs="Times New Roman"/>
              </w:rPr>
              <w:t>6</w:t>
            </w:r>
          </w:p>
        </w:tc>
        <w:tc>
          <w:tcPr>
            <w:tcW w:w="135" w:type="pct"/>
            <w:gridSpan w:val="3"/>
            <w:vAlign w:val="center"/>
          </w:tcPr>
          <w:p>
            <w:pPr>
              <w:jc w:val="center"/>
              <w:rPr>
                <w:rFonts w:ascii="Times New Roman" w:hAnsi="Times New Roman" w:cs="Times New Roman"/>
              </w:rPr>
            </w:pPr>
            <w:r>
              <w:rPr>
                <w:rFonts w:ascii="Times New Roman" w:hAnsi="Times New Roman" w:cs="Times New Roman"/>
              </w:rPr>
              <w:t>7</w:t>
            </w:r>
          </w:p>
        </w:tc>
        <w:tc>
          <w:tcPr>
            <w:tcW w:w="141" w:type="pct"/>
            <w:shd w:val="clear" w:color="auto" w:fill="D0CECE" w:themeFill="background2" w:themeFillShade="E6"/>
            <w:vAlign w:val="center"/>
          </w:tcPr>
          <w:p>
            <w:pPr>
              <w:jc w:val="center"/>
              <w:rPr>
                <w:rFonts w:ascii="Times New Roman" w:hAnsi="Times New Roman" w:cs="Times New Roman"/>
              </w:rPr>
            </w:pPr>
          </w:p>
        </w:tc>
        <w:tc>
          <w:tcPr>
            <w:tcW w:w="132" w:type="pct"/>
            <w:gridSpan w:val="2"/>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42"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42"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6</w:t>
            </w: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7</w:t>
            </w: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8</w:t>
            </w: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6</w:t>
            </w:r>
          </w:p>
        </w:tc>
        <w:tc>
          <w:tcPr>
            <w:tcW w:w="130" w:type="pct"/>
            <w:shd w:val="clear" w:color="auto" w:fill="D0CECE" w:themeFill="background2" w:themeFillShade="E6"/>
            <w:vAlign w:val="center"/>
          </w:tcPr>
          <w:p>
            <w:pPr>
              <w:jc w:val="center"/>
              <w:rPr>
                <w:rFonts w:ascii="Times New Roman" w:hAnsi="Times New Roman" w:cs="Times New Roman"/>
              </w:rPr>
            </w:pPr>
          </w:p>
        </w:tc>
        <w:tc>
          <w:tcPr>
            <w:tcW w:w="126" w:type="pct"/>
            <w:shd w:val="clear" w:color="auto" w:fill="D0CECE" w:themeFill="background2" w:themeFillShade="E6"/>
            <w:vAlign w:val="center"/>
          </w:tcPr>
          <w:p>
            <w:pPr>
              <w:jc w:val="cente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pct"/>
          <w:trHeight w:val="743" w:hRule="atLeast"/>
        </w:trPr>
        <w:tc>
          <w:tcPr>
            <w:tcW w:w="372" w:type="pct"/>
            <w:vAlign w:val="center"/>
          </w:tcPr>
          <w:p>
            <w:pPr>
              <w:rPr>
                <w:rFonts w:ascii="Times New Roman" w:hAnsi="Times New Roman" w:cs="Times New Roman"/>
                <w:szCs w:val="24"/>
              </w:rPr>
            </w:pPr>
            <w:r>
              <w:rPr>
                <w:rFonts w:ascii="Times New Roman" w:hAnsi="Times New Roman" w:cs="Times New Roman"/>
                <w:szCs w:val="24"/>
              </w:rPr>
              <w:t>Данијела И. (ф/х)</w:t>
            </w:r>
          </w:p>
        </w:tc>
        <w:tc>
          <w:tcPr>
            <w:tcW w:w="136" w:type="pct"/>
            <w:shd w:val="clear" w:color="auto" w:fill="D0CECE" w:themeFill="background2" w:themeFillShade="E6"/>
            <w:vAlign w:val="center"/>
          </w:tcPr>
          <w:p>
            <w:pPr>
              <w:jc w:val="center"/>
              <w:rPr>
                <w:rFonts w:ascii="Times New Roman" w:hAnsi="Times New Roman" w:cs="Times New Roman"/>
                <w:i/>
              </w:rPr>
            </w:pPr>
          </w:p>
        </w:tc>
        <w:tc>
          <w:tcPr>
            <w:tcW w:w="127" w:type="pct"/>
            <w:shd w:val="clear" w:color="auto" w:fill="D0CECE" w:themeFill="background2" w:themeFillShade="E6"/>
            <w:vAlign w:val="center"/>
          </w:tcPr>
          <w:p>
            <w:pPr>
              <w:jc w:val="center"/>
              <w:rPr>
                <w:rFonts w:ascii="Times New Roman" w:hAnsi="Times New Roman" w:cs="Times New Roman"/>
                <w:i/>
              </w:rPr>
            </w:pPr>
          </w:p>
        </w:tc>
        <w:tc>
          <w:tcPr>
            <w:tcW w:w="134" w:type="pct"/>
            <w:gridSpan w:val="2"/>
            <w:shd w:val="clear" w:color="auto" w:fill="D0CECE" w:themeFill="background2" w:themeFillShade="E6"/>
            <w:vAlign w:val="center"/>
          </w:tcPr>
          <w:p>
            <w:pPr>
              <w:jc w:val="center"/>
              <w:rPr>
                <w:rFonts w:ascii="Times New Roman" w:hAnsi="Times New Roman" w:cs="Times New Roman"/>
                <w:i/>
              </w:rPr>
            </w:pPr>
          </w:p>
        </w:tc>
        <w:tc>
          <w:tcPr>
            <w:tcW w:w="127" w:type="pct"/>
            <w:gridSpan w:val="2"/>
            <w:shd w:val="clear" w:color="auto" w:fill="D0CECE" w:themeFill="background2" w:themeFillShade="E6"/>
            <w:vAlign w:val="center"/>
          </w:tcPr>
          <w:p>
            <w:pPr>
              <w:jc w:val="center"/>
              <w:rPr>
                <w:rFonts w:ascii="Times New Roman" w:hAnsi="Times New Roman" w:cs="Times New Roman"/>
                <w:i/>
              </w:rPr>
            </w:pPr>
          </w:p>
        </w:tc>
        <w:tc>
          <w:tcPr>
            <w:tcW w:w="126" w:type="pct"/>
            <w:gridSpan w:val="2"/>
            <w:shd w:val="clear" w:color="auto" w:fill="D0CECE" w:themeFill="background2" w:themeFillShade="E6"/>
            <w:vAlign w:val="center"/>
          </w:tcPr>
          <w:p>
            <w:pPr>
              <w:jc w:val="center"/>
              <w:rPr>
                <w:rFonts w:ascii="Times New Roman" w:hAnsi="Times New Roman" w:cs="Times New Roman"/>
                <w:i/>
              </w:rPr>
            </w:pPr>
          </w:p>
        </w:tc>
        <w:tc>
          <w:tcPr>
            <w:tcW w:w="130" w:type="pct"/>
            <w:gridSpan w:val="2"/>
            <w:shd w:val="clear" w:color="auto" w:fill="D0CECE" w:themeFill="background2" w:themeFillShade="E6"/>
            <w:vAlign w:val="center"/>
          </w:tcPr>
          <w:p>
            <w:pPr>
              <w:jc w:val="center"/>
              <w:rPr>
                <w:rFonts w:ascii="Times New Roman" w:hAnsi="Times New Roman" w:cs="Times New Roman"/>
                <w:i/>
              </w:rPr>
            </w:pPr>
          </w:p>
        </w:tc>
        <w:tc>
          <w:tcPr>
            <w:tcW w:w="130" w:type="pct"/>
            <w:gridSpan w:val="2"/>
            <w:shd w:val="clear" w:color="auto" w:fill="D0CECE" w:themeFill="background2" w:themeFillShade="E6"/>
            <w:vAlign w:val="center"/>
          </w:tcPr>
          <w:p>
            <w:pPr>
              <w:jc w:val="center"/>
              <w:rPr>
                <w:rFonts w:ascii="Times New Roman" w:hAnsi="Times New Roman" w:cs="Times New Roman"/>
                <w:i/>
              </w:rPr>
            </w:pPr>
          </w:p>
        </w:tc>
        <w:tc>
          <w:tcPr>
            <w:tcW w:w="142" w:type="pct"/>
            <w:gridSpan w:val="2"/>
            <w:vAlign w:val="center"/>
          </w:tcPr>
          <w:p>
            <w:pPr>
              <w:jc w:val="center"/>
              <w:rPr>
                <w:rFonts w:ascii="Times New Roman" w:hAnsi="Times New Roman" w:cs="Times New Roman"/>
              </w:rPr>
            </w:pPr>
          </w:p>
        </w:tc>
        <w:tc>
          <w:tcPr>
            <w:tcW w:w="130" w:type="pct"/>
            <w:gridSpan w:val="2"/>
            <w:vAlign w:val="center"/>
          </w:tcPr>
          <w:p>
            <w:pPr>
              <w:jc w:val="center"/>
              <w:rPr>
                <w:rFonts w:ascii="Times New Roman" w:hAnsi="Times New Roman" w:cs="Times New Roman"/>
              </w:rPr>
            </w:pPr>
          </w:p>
        </w:tc>
        <w:tc>
          <w:tcPr>
            <w:tcW w:w="130" w:type="pct"/>
            <w:gridSpan w:val="2"/>
            <w:vAlign w:val="center"/>
          </w:tcPr>
          <w:p>
            <w:pPr>
              <w:jc w:val="center"/>
              <w:rPr>
                <w:rFonts w:ascii="Times New Roman" w:hAnsi="Times New Roman" w:cs="Times New Roman"/>
              </w:rPr>
            </w:pPr>
          </w:p>
        </w:tc>
        <w:tc>
          <w:tcPr>
            <w:tcW w:w="129" w:type="pct"/>
            <w:vAlign w:val="center"/>
          </w:tcPr>
          <w:p>
            <w:pPr>
              <w:jc w:val="center"/>
              <w:rPr>
                <w:rFonts w:ascii="Times New Roman" w:hAnsi="Times New Roman" w:cs="Times New Roman"/>
              </w:rPr>
            </w:pPr>
          </w:p>
        </w:tc>
        <w:tc>
          <w:tcPr>
            <w:tcW w:w="132" w:type="pct"/>
            <w:gridSpan w:val="2"/>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5" w:type="pct"/>
            <w:gridSpan w:val="3"/>
            <w:vAlign w:val="center"/>
          </w:tcPr>
          <w:p>
            <w:pPr>
              <w:jc w:val="center"/>
              <w:rPr>
                <w:rFonts w:ascii="Times New Roman" w:hAnsi="Times New Roman" w:cs="Times New Roman"/>
              </w:rPr>
            </w:pPr>
          </w:p>
        </w:tc>
        <w:tc>
          <w:tcPr>
            <w:tcW w:w="141" w:type="pct"/>
            <w:shd w:val="clear" w:color="auto" w:fill="D0CECE" w:themeFill="background2" w:themeFillShade="E6"/>
            <w:vAlign w:val="center"/>
          </w:tcPr>
          <w:p>
            <w:pPr>
              <w:jc w:val="center"/>
              <w:rPr>
                <w:rFonts w:ascii="Times New Roman" w:hAnsi="Times New Roman" w:cs="Times New Roman"/>
              </w:rPr>
            </w:pPr>
          </w:p>
        </w:tc>
        <w:tc>
          <w:tcPr>
            <w:tcW w:w="132" w:type="pct"/>
            <w:gridSpan w:val="2"/>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7</w:t>
            </w: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8</w:t>
            </w: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8</w:t>
            </w: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7</w:t>
            </w:r>
          </w:p>
        </w:tc>
        <w:tc>
          <w:tcPr>
            <w:tcW w:w="130" w:type="pct"/>
            <w:shd w:val="clear" w:color="auto" w:fill="D0CECE" w:themeFill="background2" w:themeFillShade="E6"/>
            <w:vAlign w:val="center"/>
          </w:tcPr>
          <w:p>
            <w:pPr>
              <w:jc w:val="center"/>
              <w:rPr>
                <w:rFonts w:ascii="Times New Roman" w:hAnsi="Times New Roman" w:cs="Times New Roman"/>
              </w:rPr>
            </w:pPr>
          </w:p>
        </w:tc>
        <w:tc>
          <w:tcPr>
            <w:tcW w:w="142"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r>
              <w:rPr>
                <w:rFonts w:ascii="Times New Roman" w:hAnsi="Times New Roman" w:cs="Times New Roman"/>
              </w:rPr>
              <w:t>7</w:t>
            </w:r>
          </w:p>
        </w:tc>
        <w:tc>
          <w:tcPr>
            <w:tcW w:w="130" w:type="pct"/>
            <w:vAlign w:val="center"/>
          </w:tcPr>
          <w:p>
            <w:pPr>
              <w:jc w:val="center"/>
              <w:rPr>
                <w:rFonts w:ascii="Times New Roman" w:hAnsi="Times New Roman" w:cs="Times New Roman"/>
              </w:rPr>
            </w:pPr>
            <w:r>
              <w:rPr>
                <w:rFonts w:ascii="Times New Roman" w:hAnsi="Times New Roman" w:cs="Times New Roman"/>
              </w:rPr>
              <w:t>8</w:t>
            </w: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r>
              <w:rPr>
                <w:rFonts w:ascii="Times New Roman" w:hAnsi="Times New Roman" w:cs="Times New Roman"/>
              </w:rPr>
              <w:t>8</w:t>
            </w:r>
          </w:p>
        </w:tc>
        <w:tc>
          <w:tcPr>
            <w:tcW w:w="130" w:type="pct"/>
            <w:vAlign w:val="center"/>
          </w:tcPr>
          <w:p>
            <w:pPr>
              <w:jc w:val="center"/>
              <w:rPr>
                <w:rFonts w:ascii="Times New Roman" w:hAnsi="Times New Roman" w:cs="Times New Roman"/>
              </w:rPr>
            </w:pPr>
            <w:r>
              <w:rPr>
                <w:rFonts w:ascii="Times New Roman" w:hAnsi="Times New Roman" w:cs="Times New Roman"/>
              </w:rPr>
              <w:t>7</w:t>
            </w:r>
          </w:p>
        </w:tc>
        <w:tc>
          <w:tcPr>
            <w:tcW w:w="130" w:type="pct"/>
            <w:vAlign w:val="center"/>
          </w:tcPr>
          <w:p>
            <w:pPr>
              <w:jc w:val="center"/>
              <w:rPr>
                <w:rFonts w:ascii="Times New Roman" w:hAnsi="Times New Roman" w:cs="Times New Roman"/>
              </w:rPr>
            </w:pPr>
          </w:p>
        </w:tc>
        <w:tc>
          <w:tcPr>
            <w:tcW w:w="142"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26" w:type="pct"/>
            <w:shd w:val="clear" w:color="auto" w:fill="D0CECE" w:themeFill="background2" w:themeFillShade="E6"/>
            <w:vAlign w:val="center"/>
          </w:tcPr>
          <w:p>
            <w:pPr>
              <w:jc w:val="cente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pct"/>
          <w:trHeight w:val="454" w:hRule="atLeast"/>
        </w:trPr>
        <w:tc>
          <w:tcPr>
            <w:tcW w:w="372" w:type="pct"/>
            <w:vAlign w:val="center"/>
          </w:tcPr>
          <w:p>
            <w:pPr>
              <w:rPr>
                <w:rFonts w:ascii="Times New Roman" w:hAnsi="Times New Roman" w:cs="Times New Roman"/>
                <w:szCs w:val="24"/>
              </w:rPr>
            </w:pPr>
            <w:r>
              <w:rPr>
                <w:rFonts w:ascii="Times New Roman" w:hAnsi="Times New Roman" w:cs="Times New Roman"/>
                <w:szCs w:val="24"/>
              </w:rPr>
              <w:t>Божидар Ф.</w:t>
            </w:r>
          </w:p>
        </w:tc>
        <w:tc>
          <w:tcPr>
            <w:tcW w:w="136" w:type="pct"/>
            <w:shd w:val="clear" w:color="auto" w:fill="D0CECE" w:themeFill="background2" w:themeFillShade="E6"/>
            <w:vAlign w:val="center"/>
          </w:tcPr>
          <w:p>
            <w:pPr>
              <w:jc w:val="center"/>
              <w:rPr>
                <w:rFonts w:ascii="Times New Roman" w:hAnsi="Times New Roman" w:cs="Times New Roman"/>
                <w:i/>
              </w:rPr>
            </w:pPr>
          </w:p>
        </w:tc>
        <w:tc>
          <w:tcPr>
            <w:tcW w:w="127" w:type="pct"/>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5</w:t>
            </w:r>
          </w:p>
        </w:tc>
        <w:tc>
          <w:tcPr>
            <w:tcW w:w="134" w:type="pct"/>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6</w:t>
            </w:r>
          </w:p>
        </w:tc>
        <w:tc>
          <w:tcPr>
            <w:tcW w:w="127" w:type="pct"/>
            <w:gridSpan w:val="2"/>
            <w:shd w:val="clear" w:color="auto" w:fill="D0CECE" w:themeFill="background2" w:themeFillShade="E6"/>
            <w:vAlign w:val="center"/>
          </w:tcPr>
          <w:p>
            <w:pPr>
              <w:jc w:val="center"/>
              <w:rPr>
                <w:rFonts w:ascii="Times New Roman" w:hAnsi="Times New Roman" w:cs="Times New Roman"/>
                <w:i/>
              </w:rPr>
            </w:pPr>
          </w:p>
        </w:tc>
        <w:tc>
          <w:tcPr>
            <w:tcW w:w="126" w:type="pct"/>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8</w:t>
            </w:r>
          </w:p>
        </w:tc>
        <w:tc>
          <w:tcPr>
            <w:tcW w:w="130" w:type="pct"/>
            <w:gridSpan w:val="2"/>
            <w:shd w:val="clear" w:color="auto" w:fill="D0CECE" w:themeFill="background2" w:themeFillShade="E6"/>
            <w:vAlign w:val="center"/>
          </w:tcPr>
          <w:p>
            <w:pPr>
              <w:jc w:val="center"/>
              <w:rPr>
                <w:rFonts w:ascii="Times New Roman" w:hAnsi="Times New Roman" w:cs="Times New Roman"/>
                <w:i/>
              </w:rPr>
            </w:pPr>
          </w:p>
        </w:tc>
        <w:tc>
          <w:tcPr>
            <w:tcW w:w="130" w:type="pct"/>
            <w:gridSpan w:val="2"/>
            <w:shd w:val="clear" w:color="auto" w:fill="D0CECE" w:themeFill="background2" w:themeFillShade="E6"/>
            <w:vAlign w:val="center"/>
          </w:tcPr>
          <w:p>
            <w:pPr>
              <w:jc w:val="center"/>
              <w:rPr>
                <w:rFonts w:ascii="Times New Roman" w:hAnsi="Times New Roman" w:cs="Times New Roman"/>
                <w:i/>
              </w:rPr>
            </w:pPr>
          </w:p>
        </w:tc>
        <w:tc>
          <w:tcPr>
            <w:tcW w:w="142" w:type="pct"/>
            <w:gridSpan w:val="2"/>
            <w:vAlign w:val="center"/>
          </w:tcPr>
          <w:p>
            <w:pPr>
              <w:jc w:val="center"/>
              <w:rPr>
                <w:rFonts w:ascii="Times New Roman" w:hAnsi="Times New Roman" w:cs="Times New Roman"/>
              </w:rPr>
            </w:pPr>
          </w:p>
        </w:tc>
        <w:tc>
          <w:tcPr>
            <w:tcW w:w="130" w:type="pct"/>
            <w:gridSpan w:val="2"/>
            <w:vAlign w:val="center"/>
          </w:tcPr>
          <w:p>
            <w:pPr>
              <w:jc w:val="center"/>
              <w:rPr>
                <w:rFonts w:ascii="Times New Roman" w:hAnsi="Times New Roman" w:cs="Times New Roman"/>
              </w:rPr>
            </w:pPr>
            <w:r>
              <w:rPr>
                <w:rFonts w:ascii="Times New Roman" w:hAnsi="Times New Roman" w:cs="Times New Roman"/>
              </w:rPr>
              <w:t>6</w:t>
            </w:r>
          </w:p>
        </w:tc>
        <w:tc>
          <w:tcPr>
            <w:tcW w:w="130" w:type="pct"/>
            <w:gridSpan w:val="2"/>
            <w:vAlign w:val="center"/>
          </w:tcPr>
          <w:p>
            <w:pPr>
              <w:jc w:val="center"/>
              <w:rPr>
                <w:rFonts w:ascii="Times New Roman" w:hAnsi="Times New Roman" w:cs="Times New Roman"/>
              </w:rPr>
            </w:pPr>
            <w:r>
              <w:rPr>
                <w:rFonts w:ascii="Times New Roman" w:hAnsi="Times New Roman" w:cs="Times New Roman"/>
              </w:rPr>
              <w:t>7</w:t>
            </w:r>
          </w:p>
        </w:tc>
        <w:tc>
          <w:tcPr>
            <w:tcW w:w="129" w:type="pct"/>
            <w:vAlign w:val="center"/>
          </w:tcPr>
          <w:p>
            <w:pPr>
              <w:jc w:val="center"/>
              <w:rPr>
                <w:rFonts w:ascii="Times New Roman" w:hAnsi="Times New Roman" w:cs="Times New Roman"/>
              </w:rPr>
            </w:pPr>
            <w:r>
              <w:rPr>
                <w:rFonts w:ascii="Times New Roman" w:hAnsi="Times New Roman" w:cs="Times New Roman"/>
              </w:rPr>
              <w:t>8</w:t>
            </w:r>
          </w:p>
        </w:tc>
        <w:tc>
          <w:tcPr>
            <w:tcW w:w="132" w:type="pct"/>
            <w:gridSpan w:val="2"/>
            <w:vAlign w:val="center"/>
          </w:tcPr>
          <w:p>
            <w:pPr>
              <w:jc w:val="center"/>
              <w:rPr>
                <w:rFonts w:ascii="Times New Roman" w:hAnsi="Times New Roman" w:cs="Times New Roman"/>
              </w:rPr>
            </w:pPr>
            <w:r>
              <w:rPr>
                <w:rFonts w:ascii="Times New Roman" w:hAnsi="Times New Roman" w:cs="Times New Roman"/>
              </w:rPr>
              <w:t>5</w:t>
            </w:r>
          </w:p>
        </w:tc>
        <w:tc>
          <w:tcPr>
            <w:tcW w:w="130" w:type="pct"/>
            <w:vAlign w:val="center"/>
          </w:tcPr>
          <w:p>
            <w:pPr>
              <w:jc w:val="center"/>
              <w:rPr>
                <w:rFonts w:ascii="Times New Roman" w:hAnsi="Times New Roman" w:cs="Times New Roman"/>
              </w:rPr>
            </w:pPr>
          </w:p>
        </w:tc>
        <w:tc>
          <w:tcPr>
            <w:tcW w:w="135" w:type="pct"/>
            <w:gridSpan w:val="3"/>
            <w:vAlign w:val="center"/>
          </w:tcPr>
          <w:p>
            <w:pPr>
              <w:jc w:val="center"/>
              <w:rPr>
                <w:rFonts w:ascii="Times New Roman" w:hAnsi="Times New Roman" w:cs="Times New Roman"/>
              </w:rPr>
            </w:pPr>
          </w:p>
        </w:tc>
        <w:tc>
          <w:tcPr>
            <w:tcW w:w="141" w:type="pct"/>
            <w:shd w:val="clear" w:color="auto" w:fill="D0CECE" w:themeFill="background2" w:themeFillShade="E6"/>
            <w:vAlign w:val="center"/>
          </w:tcPr>
          <w:p>
            <w:pPr>
              <w:jc w:val="center"/>
              <w:rPr>
                <w:rFonts w:ascii="Times New Roman" w:hAnsi="Times New Roman" w:cs="Times New Roman"/>
              </w:rPr>
            </w:pPr>
          </w:p>
        </w:tc>
        <w:tc>
          <w:tcPr>
            <w:tcW w:w="132" w:type="pct"/>
            <w:gridSpan w:val="2"/>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5</w:t>
            </w: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6</w:t>
            </w: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7</w:t>
            </w:r>
          </w:p>
        </w:tc>
        <w:tc>
          <w:tcPr>
            <w:tcW w:w="130" w:type="pct"/>
            <w:shd w:val="clear" w:color="auto" w:fill="D0CECE" w:themeFill="background2" w:themeFillShade="E6"/>
            <w:vAlign w:val="center"/>
          </w:tcPr>
          <w:p>
            <w:pPr>
              <w:jc w:val="center"/>
              <w:rPr>
                <w:rFonts w:ascii="Times New Roman" w:hAnsi="Times New Roman" w:cs="Times New Roman"/>
                <w:b/>
              </w:rPr>
            </w:pPr>
            <w:r>
              <w:rPr>
                <w:rFonts w:ascii="Times New Roman" w:hAnsi="Times New Roman" w:cs="Times New Roman"/>
                <w:b/>
              </w:rPr>
              <w:t>6</w:t>
            </w: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42"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r>
              <w:rPr>
                <w:rFonts w:ascii="Times New Roman" w:hAnsi="Times New Roman" w:cs="Times New Roman"/>
              </w:rPr>
              <w:t>6</w:t>
            </w:r>
          </w:p>
        </w:tc>
        <w:tc>
          <w:tcPr>
            <w:tcW w:w="130" w:type="pct"/>
            <w:vAlign w:val="center"/>
          </w:tcPr>
          <w:p>
            <w:pPr>
              <w:jc w:val="center"/>
              <w:rPr>
                <w:rFonts w:ascii="Times New Roman" w:hAnsi="Times New Roman" w:cs="Times New Roman"/>
              </w:rPr>
            </w:pPr>
            <w:r>
              <w:rPr>
                <w:rFonts w:ascii="Times New Roman" w:hAnsi="Times New Roman" w:cs="Times New Roman"/>
              </w:rPr>
              <w:t>7</w:t>
            </w:r>
          </w:p>
        </w:tc>
        <w:tc>
          <w:tcPr>
            <w:tcW w:w="130" w:type="pct"/>
            <w:vAlign w:val="center"/>
          </w:tcPr>
          <w:p>
            <w:pPr>
              <w:jc w:val="center"/>
              <w:rPr>
                <w:rFonts w:ascii="Times New Roman" w:hAnsi="Times New Roman" w:cs="Times New Roman"/>
              </w:rPr>
            </w:pPr>
            <w:r>
              <w:rPr>
                <w:rFonts w:ascii="Times New Roman" w:hAnsi="Times New Roman" w:cs="Times New Roman"/>
              </w:rPr>
              <w:t>8</w:t>
            </w: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42"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7</w:t>
            </w: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5</w:t>
            </w: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8</w:t>
            </w:r>
          </w:p>
        </w:tc>
        <w:tc>
          <w:tcPr>
            <w:tcW w:w="130" w:type="pct"/>
            <w:shd w:val="clear" w:color="auto" w:fill="D0CECE" w:themeFill="background2" w:themeFillShade="E6"/>
            <w:vAlign w:val="center"/>
          </w:tcPr>
          <w:p>
            <w:pPr>
              <w:jc w:val="center"/>
              <w:rPr>
                <w:rFonts w:ascii="Times New Roman" w:hAnsi="Times New Roman" w:cs="Times New Roman"/>
                <w:b/>
              </w:rPr>
            </w:pPr>
            <w:r>
              <w:rPr>
                <w:rFonts w:ascii="Times New Roman" w:hAnsi="Times New Roman" w:cs="Times New Roman"/>
                <w:b/>
              </w:rPr>
              <w:t>6</w:t>
            </w:r>
          </w:p>
        </w:tc>
        <w:tc>
          <w:tcPr>
            <w:tcW w:w="126" w:type="pct"/>
            <w:shd w:val="clear" w:color="auto" w:fill="D0CECE" w:themeFill="background2" w:themeFillShade="E6"/>
            <w:vAlign w:val="center"/>
          </w:tcPr>
          <w:p>
            <w:pPr>
              <w:jc w:val="cente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pct"/>
          <w:trHeight w:val="454" w:hRule="atLeast"/>
        </w:trPr>
        <w:tc>
          <w:tcPr>
            <w:tcW w:w="372" w:type="pct"/>
            <w:vAlign w:val="center"/>
          </w:tcPr>
          <w:p>
            <w:pPr>
              <w:rPr>
                <w:rFonts w:ascii="Times New Roman" w:hAnsi="Times New Roman" w:cs="Times New Roman"/>
                <w:szCs w:val="24"/>
              </w:rPr>
            </w:pPr>
            <w:r>
              <w:rPr>
                <w:rFonts w:ascii="Times New Roman" w:hAnsi="Times New Roman" w:cs="Times New Roman"/>
                <w:szCs w:val="24"/>
              </w:rPr>
              <w:t>Данијела А.М.</w:t>
            </w:r>
          </w:p>
        </w:tc>
        <w:tc>
          <w:tcPr>
            <w:tcW w:w="136" w:type="pct"/>
            <w:shd w:val="clear" w:color="auto" w:fill="D0CECE" w:themeFill="background2" w:themeFillShade="E6"/>
            <w:vAlign w:val="center"/>
          </w:tcPr>
          <w:p>
            <w:pPr>
              <w:jc w:val="center"/>
              <w:rPr>
                <w:rFonts w:ascii="Times New Roman" w:hAnsi="Times New Roman" w:cs="Times New Roman"/>
                <w:i/>
              </w:rPr>
            </w:pPr>
          </w:p>
        </w:tc>
        <w:tc>
          <w:tcPr>
            <w:tcW w:w="127" w:type="pct"/>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8</w:t>
            </w:r>
          </w:p>
        </w:tc>
        <w:tc>
          <w:tcPr>
            <w:tcW w:w="134" w:type="pct"/>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8</w:t>
            </w:r>
          </w:p>
        </w:tc>
        <w:tc>
          <w:tcPr>
            <w:tcW w:w="127" w:type="pct"/>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7</w:t>
            </w:r>
          </w:p>
        </w:tc>
        <w:tc>
          <w:tcPr>
            <w:tcW w:w="126" w:type="pct"/>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7</w:t>
            </w:r>
          </w:p>
        </w:tc>
        <w:tc>
          <w:tcPr>
            <w:tcW w:w="130" w:type="pct"/>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6</w:t>
            </w:r>
          </w:p>
        </w:tc>
        <w:tc>
          <w:tcPr>
            <w:tcW w:w="130" w:type="pct"/>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6</w:t>
            </w:r>
          </w:p>
        </w:tc>
        <w:tc>
          <w:tcPr>
            <w:tcW w:w="142" w:type="pct"/>
            <w:gridSpan w:val="2"/>
            <w:vAlign w:val="center"/>
          </w:tcPr>
          <w:p>
            <w:pPr>
              <w:jc w:val="center"/>
              <w:rPr>
                <w:rFonts w:ascii="Times New Roman" w:hAnsi="Times New Roman" w:cs="Times New Roman"/>
              </w:rPr>
            </w:pPr>
          </w:p>
        </w:tc>
        <w:tc>
          <w:tcPr>
            <w:tcW w:w="130" w:type="pct"/>
            <w:gridSpan w:val="2"/>
            <w:vAlign w:val="center"/>
          </w:tcPr>
          <w:p>
            <w:pPr>
              <w:jc w:val="center"/>
              <w:rPr>
                <w:rFonts w:ascii="Times New Roman" w:hAnsi="Times New Roman" w:cs="Times New Roman"/>
              </w:rPr>
            </w:pPr>
          </w:p>
        </w:tc>
        <w:tc>
          <w:tcPr>
            <w:tcW w:w="130" w:type="pct"/>
            <w:gridSpan w:val="2"/>
            <w:vAlign w:val="center"/>
          </w:tcPr>
          <w:p>
            <w:pPr>
              <w:jc w:val="center"/>
              <w:rPr>
                <w:rFonts w:ascii="Times New Roman" w:hAnsi="Times New Roman" w:cs="Times New Roman"/>
              </w:rPr>
            </w:pPr>
          </w:p>
        </w:tc>
        <w:tc>
          <w:tcPr>
            <w:tcW w:w="129" w:type="pct"/>
            <w:vAlign w:val="center"/>
          </w:tcPr>
          <w:p>
            <w:pPr>
              <w:jc w:val="center"/>
              <w:rPr>
                <w:rFonts w:ascii="Times New Roman" w:hAnsi="Times New Roman" w:cs="Times New Roman"/>
              </w:rPr>
            </w:pPr>
          </w:p>
        </w:tc>
        <w:tc>
          <w:tcPr>
            <w:tcW w:w="132" w:type="pct"/>
            <w:gridSpan w:val="2"/>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5" w:type="pct"/>
            <w:gridSpan w:val="3"/>
            <w:vAlign w:val="center"/>
          </w:tcPr>
          <w:p>
            <w:pPr>
              <w:jc w:val="center"/>
              <w:rPr>
                <w:rFonts w:ascii="Times New Roman" w:hAnsi="Times New Roman" w:cs="Times New Roman"/>
              </w:rPr>
            </w:pPr>
          </w:p>
        </w:tc>
        <w:tc>
          <w:tcPr>
            <w:tcW w:w="141" w:type="pct"/>
            <w:shd w:val="clear" w:color="auto" w:fill="D0CECE" w:themeFill="background2" w:themeFillShade="E6"/>
            <w:vAlign w:val="center"/>
          </w:tcPr>
          <w:p>
            <w:pPr>
              <w:jc w:val="center"/>
              <w:rPr>
                <w:rFonts w:ascii="Times New Roman" w:hAnsi="Times New Roman" w:cs="Times New Roman"/>
              </w:rPr>
            </w:pPr>
          </w:p>
        </w:tc>
        <w:tc>
          <w:tcPr>
            <w:tcW w:w="132" w:type="pct"/>
            <w:gridSpan w:val="2"/>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42" w:type="pct"/>
            <w:vAlign w:val="center"/>
          </w:tcPr>
          <w:p>
            <w:pPr>
              <w:jc w:val="center"/>
              <w:rPr>
                <w:rFonts w:ascii="Times New Roman" w:hAnsi="Times New Roman" w:cs="Times New Roman"/>
              </w:rPr>
            </w:pPr>
            <w:r>
              <w:rPr>
                <w:rFonts w:ascii="Times New Roman" w:hAnsi="Times New Roman" w:cs="Times New Roman"/>
              </w:rPr>
              <w:t>7</w:t>
            </w:r>
          </w:p>
        </w:tc>
        <w:tc>
          <w:tcPr>
            <w:tcW w:w="130" w:type="pct"/>
            <w:vAlign w:val="center"/>
          </w:tcPr>
          <w:p>
            <w:pPr>
              <w:jc w:val="center"/>
              <w:rPr>
                <w:rFonts w:ascii="Times New Roman" w:hAnsi="Times New Roman" w:cs="Times New Roman"/>
              </w:rPr>
            </w:pPr>
            <w:r>
              <w:rPr>
                <w:rFonts w:ascii="Times New Roman" w:hAnsi="Times New Roman" w:cs="Times New Roman"/>
              </w:rPr>
              <w:t>5</w:t>
            </w:r>
          </w:p>
        </w:tc>
        <w:tc>
          <w:tcPr>
            <w:tcW w:w="130" w:type="pct"/>
            <w:vAlign w:val="center"/>
          </w:tcPr>
          <w:p>
            <w:pPr>
              <w:jc w:val="center"/>
              <w:rPr>
                <w:rFonts w:ascii="Times New Roman" w:hAnsi="Times New Roman" w:cs="Times New Roman"/>
              </w:rPr>
            </w:pPr>
            <w:r>
              <w:rPr>
                <w:rFonts w:ascii="Times New Roman" w:hAnsi="Times New Roman" w:cs="Times New Roman"/>
              </w:rPr>
              <w:t>5</w:t>
            </w: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42"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26" w:type="pct"/>
            <w:shd w:val="clear" w:color="auto" w:fill="D0CECE" w:themeFill="background2" w:themeFillShade="E6"/>
            <w:vAlign w:val="center"/>
          </w:tcPr>
          <w:p>
            <w:pPr>
              <w:jc w:val="cente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pct"/>
          <w:trHeight w:val="454" w:hRule="atLeast"/>
        </w:trPr>
        <w:tc>
          <w:tcPr>
            <w:tcW w:w="372" w:type="pct"/>
            <w:vAlign w:val="center"/>
          </w:tcPr>
          <w:p>
            <w:pPr>
              <w:rPr>
                <w:rFonts w:ascii="Times New Roman" w:hAnsi="Times New Roman" w:cs="Times New Roman"/>
                <w:szCs w:val="24"/>
              </w:rPr>
            </w:pPr>
            <w:r>
              <w:rPr>
                <w:rFonts w:ascii="Times New Roman" w:hAnsi="Times New Roman" w:cs="Times New Roman"/>
                <w:szCs w:val="24"/>
              </w:rPr>
              <w:t>Анђела</w:t>
            </w:r>
          </w:p>
        </w:tc>
        <w:tc>
          <w:tcPr>
            <w:tcW w:w="136" w:type="pct"/>
            <w:shd w:val="clear" w:color="auto" w:fill="D0CECE" w:themeFill="background2" w:themeFillShade="E6"/>
            <w:vAlign w:val="center"/>
          </w:tcPr>
          <w:p>
            <w:pPr>
              <w:jc w:val="center"/>
              <w:rPr>
                <w:rFonts w:ascii="Times New Roman" w:hAnsi="Times New Roman" w:cs="Times New Roman"/>
                <w:i/>
              </w:rPr>
            </w:pPr>
          </w:p>
        </w:tc>
        <w:tc>
          <w:tcPr>
            <w:tcW w:w="127" w:type="pct"/>
            <w:shd w:val="clear" w:color="auto" w:fill="D0CECE" w:themeFill="background2" w:themeFillShade="E6"/>
            <w:vAlign w:val="center"/>
          </w:tcPr>
          <w:p>
            <w:pPr>
              <w:jc w:val="center"/>
              <w:rPr>
                <w:rFonts w:ascii="Times New Roman" w:hAnsi="Times New Roman" w:cs="Times New Roman"/>
                <w:i/>
              </w:rPr>
            </w:pPr>
          </w:p>
        </w:tc>
        <w:tc>
          <w:tcPr>
            <w:tcW w:w="134" w:type="pct"/>
            <w:gridSpan w:val="2"/>
            <w:shd w:val="clear" w:color="auto" w:fill="D0CECE" w:themeFill="background2" w:themeFillShade="E6"/>
            <w:vAlign w:val="center"/>
          </w:tcPr>
          <w:p>
            <w:pPr>
              <w:jc w:val="center"/>
              <w:rPr>
                <w:rFonts w:ascii="Times New Roman" w:hAnsi="Times New Roman" w:cs="Times New Roman"/>
                <w:i/>
              </w:rPr>
            </w:pPr>
          </w:p>
        </w:tc>
        <w:tc>
          <w:tcPr>
            <w:tcW w:w="127" w:type="pct"/>
            <w:gridSpan w:val="2"/>
            <w:shd w:val="clear" w:color="auto" w:fill="D0CECE" w:themeFill="background2" w:themeFillShade="E6"/>
            <w:vAlign w:val="center"/>
          </w:tcPr>
          <w:p>
            <w:pPr>
              <w:jc w:val="center"/>
              <w:rPr>
                <w:rFonts w:ascii="Times New Roman" w:hAnsi="Times New Roman" w:cs="Times New Roman"/>
                <w:i/>
              </w:rPr>
            </w:pPr>
          </w:p>
        </w:tc>
        <w:tc>
          <w:tcPr>
            <w:tcW w:w="126" w:type="pct"/>
            <w:gridSpan w:val="2"/>
            <w:shd w:val="clear" w:color="auto" w:fill="D0CECE" w:themeFill="background2" w:themeFillShade="E6"/>
            <w:vAlign w:val="center"/>
          </w:tcPr>
          <w:p>
            <w:pPr>
              <w:jc w:val="center"/>
              <w:rPr>
                <w:rFonts w:ascii="Times New Roman" w:hAnsi="Times New Roman" w:cs="Times New Roman"/>
                <w:i/>
              </w:rPr>
            </w:pPr>
          </w:p>
        </w:tc>
        <w:tc>
          <w:tcPr>
            <w:tcW w:w="130" w:type="pct"/>
            <w:gridSpan w:val="2"/>
            <w:shd w:val="clear" w:color="auto" w:fill="D0CECE" w:themeFill="background2" w:themeFillShade="E6"/>
            <w:vAlign w:val="center"/>
          </w:tcPr>
          <w:p>
            <w:pPr>
              <w:jc w:val="center"/>
              <w:rPr>
                <w:rFonts w:ascii="Times New Roman" w:hAnsi="Times New Roman" w:cs="Times New Roman"/>
                <w:i/>
              </w:rPr>
            </w:pPr>
          </w:p>
        </w:tc>
        <w:tc>
          <w:tcPr>
            <w:tcW w:w="130" w:type="pct"/>
            <w:gridSpan w:val="2"/>
            <w:shd w:val="clear" w:color="auto" w:fill="D0CECE" w:themeFill="background2" w:themeFillShade="E6"/>
            <w:vAlign w:val="center"/>
          </w:tcPr>
          <w:p>
            <w:pPr>
              <w:jc w:val="center"/>
              <w:rPr>
                <w:rFonts w:ascii="Times New Roman" w:hAnsi="Times New Roman" w:cs="Times New Roman"/>
                <w:i/>
              </w:rPr>
            </w:pPr>
          </w:p>
        </w:tc>
        <w:tc>
          <w:tcPr>
            <w:tcW w:w="142" w:type="pct"/>
            <w:gridSpan w:val="2"/>
            <w:vAlign w:val="center"/>
          </w:tcPr>
          <w:p>
            <w:pPr>
              <w:jc w:val="center"/>
              <w:rPr>
                <w:rFonts w:ascii="Times New Roman" w:hAnsi="Times New Roman" w:cs="Times New Roman"/>
              </w:rPr>
            </w:pPr>
            <w:r>
              <w:rPr>
                <w:rFonts w:ascii="Times New Roman" w:hAnsi="Times New Roman" w:cs="Times New Roman"/>
              </w:rPr>
              <w:t>8</w:t>
            </w:r>
          </w:p>
        </w:tc>
        <w:tc>
          <w:tcPr>
            <w:tcW w:w="130" w:type="pct"/>
            <w:gridSpan w:val="2"/>
            <w:vAlign w:val="center"/>
          </w:tcPr>
          <w:p>
            <w:pPr>
              <w:jc w:val="center"/>
              <w:rPr>
                <w:rFonts w:ascii="Times New Roman" w:hAnsi="Times New Roman" w:cs="Times New Roman"/>
              </w:rPr>
            </w:pPr>
            <w:r>
              <w:rPr>
                <w:rFonts w:ascii="Times New Roman" w:hAnsi="Times New Roman" w:cs="Times New Roman"/>
              </w:rPr>
              <w:t>7</w:t>
            </w:r>
          </w:p>
        </w:tc>
        <w:tc>
          <w:tcPr>
            <w:tcW w:w="130" w:type="pct"/>
            <w:gridSpan w:val="2"/>
            <w:vAlign w:val="center"/>
          </w:tcPr>
          <w:p>
            <w:pPr>
              <w:jc w:val="center"/>
              <w:rPr>
                <w:rFonts w:ascii="Times New Roman" w:hAnsi="Times New Roman" w:cs="Times New Roman"/>
              </w:rPr>
            </w:pPr>
          </w:p>
        </w:tc>
        <w:tc>
          <w:tcPr>
            <w:tcW w:w="129" w:type="pct"/>
            <w:vAlign w:val="center"/>
          </w:tcPr>
          <w:p>
            <w:pPr>
              <w:jc w:val="center"/>
              <w:rPr>
                <w:rFonts w:ascii="Times New Roman" w:hAnsi="Times New Roman" w:cs="Times New Roman"/>
              </w:rPr>
            </w:pPr>
            <w:r>
              <w:rPr>
                <w:rFonts w:ascii="Times New Roman" w:hAnsi="Times New Roman" w:cs="Times New Roman"/>
              </w:rPr>
              <w:t>6</w:t>
            </w:r>
          </w:p>
        </w:tc>
        <w:tc>
          <w:tcPr>
            <w:tcW w:w="132" w:type="pct"/>
            <w:gridSpan w:val="2"/>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r>
              <w:rPr>
                <w:rFonts w:ascii="Times New Roman" w:hAnsi="Times New Roman" w:cs="Times New Roman"/>
              </w:rPr>
              <w:t>5</w:t>
            </w:r>
          </w:p>
        </w:tc>
        <w:tc>
          <w:tcPr>
            <w:tcW w:w="135" w:type="pct"/>
            <w:gridSpan w:val="3"/>
            <w:vAlign w:val="center"/>
          </w:tcPr>
          <w:p>
            <w:pPr>
              <w:jc w:val="center"/>
              <w:rPr>
                <w:rFonts w:ascii="Times New Roman" w:hAnsi="Times New Roman" w:cs="Times New Roman"/>
              </w:rPr>
            </w:pPr>
          </w:p>
        </w:tc>
        <w:tc>
          <w:tcPr>
            <w:tcW w:w="141" w:type="pct"/>
            <w:shd w:val="clear" w:color="auto" w:fill="D0CECE" w:themeFill="background2" w:themeFillShade="E6"/>
            <w:vAlign w:val="center"/>
          </w:tcPr>
          <w:p>
            <w:pPr>
              <w:jc w:val="center"/>
              <w:rPr>
                <w:rFonts w:ascii="Times New Roman" w:hAnsi="Times New Roman" w:cs="Times New Roman"/>
              </w:rPr>
            </w:pPr>
          </w:p>
        </w:tc>
        <w:tc>
          <w:tcPr>
            <w:tcW w:w="132" w:type="pct"/>
            <w:gridSpan w:val="2"/>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42"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42"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6</w:t>
            </w: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7</w:t>
            </w: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5</w:t>
            </w: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8</w:t>
            </w:r>
          </w:p>
        </w:tc>
        <w:tc>
          <w:tcPr>
            <w:tcW w:w="126" w:type="pct"/>
            <w:shd w:val="clear" w:color="auto" w:fill="D0CECE" w:themeFill="background2" w:themeFillShade="E6"/>
            <w:vAlign w:val="center"/>
          </w:tcPr>
          <w:p>
            <w:pPr>
              <w:jc w:val="cente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pct"/>
          <w:trHeight w:val="454" w:hRule="atLeast"/>
        </w:trPr>
        <w:tc>
          <w:tcPr>
            <w:tcW w:w="372" w:type="pct"/>
            <w:vAlign w:val="center"/>
          </w:tcPr>
          <w:p>
            <w:pPr>
              <w:rPr>
                <w:rFonts w:ascii="Times New Roman" w:hAnsi="Times New Roman" w:cs="Times New Roman"/>
                <w:szCs w:val="24"/>
              </w:rPr>
            </w:pPr>
            <w:r>
              <w:rPr>
                <w:rFonts w:ascii="Times New Roman" w:hAnsi="Times New Roman" w:cs="Times New Roman"/>
                <w:szCs w:val="24"/>
              </w:rPr>
              <w:t>Весна И.Р.</w:t>
            </w:r>
          </w:p>
        </w:tc>
        <w:tc>
          <w:tcPr>
            <w:tcW w:w="136" w:type="pct"/>
            <w:shd w:val="clear" w:color="auto" w:fill="D0CECE" w:themeFill="background2" w:themeFillShade="E6"/>
            <w:vAlign w:val="center"/>
          </w:tcPr>
          <w:p>
            <w:pPr>
              <w:jc w:val="center"/>
              <w:rPr>
                <w:rFonts w:ascii="Times New Roman" w:hAnsi="Times New Roman" w:cs="Times New Roman"/>
                <w:i/>
              </w:rPr>
            </w:pPr>
          </w:p>
        </w:tc>
        <w:tc>
          <w:tcPr>
            <w:tcW w:w="127" w:type="pct"/>
            <w:shd w:val="clear" w:color="auto" w:fill="D0CECE" w:themeFill="background2" w:themeFillShade="E6"/>
            <w:vAlign w:val="center"/>
          </w:tcPr>
          <w:p>
            <w:pPr>
              <w:jc w:val="center"/>
              <w:rPr>
                <w:rFonts w:ascii="Times New Roman" w:hAnsi="Times New Roman" w:cs="Times New Roman"/>
                <w:i/>
              </w:rPr>
            </w:pPr>
          </w:p>
        </w:tc>
        <w:tc>
          <w:tcPr>
            <w:tcW w:w="134" w:type="pct"/>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7</w:t>
            </w:r>
          </w:p>
        </w:tc>
        <w:tc>
          <w:tcPr>
            <w:tcW w:w="127" w:type="pct"/>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5</w:t>
            </w:r>
          </w:p>
        </w:tc>
        <w:tc>
          <w:tcPr>
            <w:tcW w:w="126" w:type="pct"/>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6</w:t>
            </w:r>
          </w:p>
        </w:tc>
        <w:tc>
          <w:tcPr>
            <w:tcW w:w="130" w:type="pct"/>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5</w:t>
            </w:r>
          </w:p>
        </w:tc>
        <w:tc>
          <w:tcPr>
            <w:tcW w:w="130" w:type="pct"/>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7</w:t>
            </w:r>
          </w:p>
        </w:tc>
        <w:tc>
          <w:tcPr>
            <w:tcW w:w="142" w:type="pct"/>
            <w:gridSpan w:val="2"/>
            <w:vAlign w:val="center"/>
          </w:tcPr>
          <w:p>
            <w:pPr>
              <w:jc w:val="center"/>
              <w:rPr>
                <w:rFonts w:ascii="Times New Roman" w:hAnsi="Times New Roman" w:cs="Times New Roman"/>
              </w:rPr>
            </w:pPr>
          </w:p>
        </w:tc>
        <w:tc>
          <w:tcPr>
            <w:tcW w:w="130" w:type="pct"/>
            <w:gridSpan w:val="2"/>
            <w:vAlign w:val="center"/>
          </w:tcPr>
          <w:p>
            <w:pPr>
              <w:jc w:val="center"/>
              <w:rPr>
                <w:rFonts w:ascii="Times New Roman" w:hAnsi="Times New Roman" w:cs="Times New Roman"/>
              </w:rPr>
            </w:pPr>
          </w:p>
        </w:tc>
        <w:tc>
          <w:tcPr>
            <w:tcW w:w="130" w:type="pct"/>
            <w:gridSpan w:val="2"/>
            <w:vAlign w:val="center"/>
          </w:tcPr>
          <w:p>
            <w:pPr>
              <w:jc w:val="center"/>
              <w:rPr>
                <w:rFonts w:ascii="Times New Roman" w:hAnsi="Times New Roman" w:cs="Times New Roman"/>
              </w:rPr>
            </w:pPr>
          </w:p>
        </w:tc>
        <w:tc>
          <w:tcPr>
            <w:tcW w:w="129" w:type="pct"/>
            <w:vAlign w:val="center"/>
          </w:tcPr>
          <w:p>
            <w:pPr>
              <w:jc w:val="center"/>
              <w:rPr>
                <w:rFonts w:ascii="Times New Roman" w:hAnsi="Times New Roman" w:cs="Times New Roman"/>
              </w:rPr>
            </w:pPr>
          </w:p>
        </w:tc>
        <w:tc>
          <w:tcPr>
            <w:tcW w:w="132" w:type="pct"/>
            <w:gridSpan w:val="2"/>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5" w:type="pct"/>
            <w:gridSpan w:val="3"/>
            <w:vAlign w:val="center"/>
          </w:tcPr>
          <w:p>
            <w:pPr>
              <w:jc w:val="center"/>
              <w:rPr>
                <w:rFonts w:ascii="Times New Roman" w:hAnsi="Times New Roman" w:cs="Times New Roman"/>
              </w:rPr>
            </w:pPr>
          </w:p>
        </w:tc>
        <w:tc>
          <w:tcPr>
            <w:tcW w:w="141" w:type="pct"/>
            <w:shd w:val="clear" w:color="auto" w:fill="D0CECE" w:themeFill="background2" w:themeFillShade="E6"/>
            <w:vAlign w:val="center"/>
          </w:tcPr>
          <w:p>
            <w:pPr>
              <w:jc w:val="center"/>
              <w:rPr>
                <w:rFonts w:ascii="Times New Roman" w:hAnsi="Times New Roman" w:cs="Times New Roman"/>
              </w:rPr>
            </w:pPr>
          </w:p>
        </w:tc>
        <w:tc>
          <w:tcPr>
            <w:tcW w:w="132" w:type="pct"/>
            <w:gridSpan w:val="2"/>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42"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r>
              <w:rPr>
                <w:rFonts w:ascii="Times New Roman" w:hAnsi="Times New Roman" w:cs="Times New Roman"/>
              </w:rPr>
              <w:t>5</w:t>
            </w:r>
          </w:p>
        </w:tc>
        <w:tc>
          <w:tcPr>
            <w:tcW w:w="130" w:type="pct"/>
            <w:vAlign w:val="center"/>
          </w:tcPr>
          <w:p>
            <w:pPr>
              <w:jc w:val="center"/>
              <w:rPr>
                <w:rFonts w:ascii="Times New Roman" w:hAnsi="Times New Roman" w:cs="Times New Roman"/>
              </w:rPr>
            </w:pPr>
            <w:r>
              <w:rPr>
                <w:rFonts w:ascii="Times New Roman" w:hAnsi="Times New Roman" w:cs="Times New Roman"/>
              </w:rPr>
              <w:t>6</w:t>
            </w:r>
          </w:p>
        </w:tc>
        <w:tc>
          <w:tcPr>
            <w:tcW w:w="130" w:type="pct"/>
            <w:vAlign w:val="center"/>
          </w:tcPr>
          <w:p>
            <w:pPr>
              <w:jc w:val="center"/>
              <w:rPr>
                <w:rFonts w:ascii="Times New Roman" w:hAnsi="Times New Roman" w:cs="Times New Roman"/>
              </w:rPr>
            </w:pPr>
            <w:r>
              <w:rPr>
                <w:rFonts w:ascii="Times New Roman" w:hAnsi="Times New Roman" w:cs="Times New Roman"/>
              </w:rPr>
              <w:t>7</w:t>
            </w:r>
          </w:p>
        </w:tc>
        <w:tc>
          <w:tcPr>
            <w:tcW w:w="142"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26" w:type="pct"/>
            <w:shd w:val="clear" w:color="auto" w:fill="D0CECE" w:themeFill="background2" w:themeFillShade="E6"/>
            <w:vAlign w:val="center"/>
          </w:tcPr>
          <w:p>
            <w:pPr>
              <w:jc w:val="cente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pct"/>
          <w:trHeight w:val="454" w:hRule="atLeast"/>
        </w:trPr>
        <w:tc>
          <w:tcPr>
            <w:tcW w:w="372" w:type="pct"/>
            <w:vAlign w:val="center"/>
          </w:tcPr>
          <w:p>
            <w:pPr>
              <w:rPr>
                <w:rFonts w:ascii="Times New Roman" w:hAnsi="Times New Roman" w:cs="Times New Roman"/>
                <w:szCs w:val="24"/>
              </w:rPr>
            </w:pPr>
            <w:r>
              <w:rPr>
                <w:rFonts w:ascii="Times New Roman" w:hAnsi="Times New Roman" w:cs="Times New Roman"/>
                <w:szCs w:val="24"/>
              </w:rPr>
              <w:t>Тамара Ј.</w:t>
            </w:r>
          </w:p>
        </w:tc>
        <w:tc>
          <w:tcPr>
            <w:tcW w:w="136" w:type="pct"/>
            <w:shd w:val="clear" w:color="auto" w:fill="D0CECE" w:themeFill="background2" w:themeFillShade="E6"/>
            <w:vAlign w:val="center"/>
          </w:tcPr>
          <w:p>
            <w:pPr>
              <w:jc w:val="center"/>
              <w:rPr>
                <w:rFonts w:ascii="Times New Roman" w:hAnsi="Times New Roman" w:cs="Times New Roman"/>
                <w:i/>
              </w:rPr>
            </w:pPr>
          </w:p>
        </w:tc>
        <w:tc>
          <w:tcPr>
            <w:tcW w:w="127" w:type="pct"/>
            <w:shd w:val="clear" w:color="auto" w:fill="D0CECE" w:themeFill="background2" w:themeFillShade="E6"/>
            <w:vAlign w:val="center"/>
          </w:tcPr>
          <w:p>
            <w:pPr>
              <w:jc w:val="center"/>
              <w:rPr>
                <w:rFonts w:ascii="Times New Roman" w:hAnsi="Times New Roman" w:cs="Times New Roman"/>
                <w:i/>
              </w:rPr>
            </w:pPr>
          </w:p>
        </w:tc>
        <w:tc>
          <w:tcPr>
            <w:tcW w:w="134" w:type="pct"/>
            <w:gridSpan w:val="2"/>
            <w:shd w:val="clear" w:color="auto" w:fill="D0CECE" w:themeFill="background2" w:themeFillShade="E6"/>
            <w:vAlign w:val="center"/>
          </w:tcPr>
          <w:p>
            <w:pPr>
              <w:jc w:val="center"/>
              <w:rPr>
                <w:rFonts w:ascii="Times New Roman" w:hAnsi="Times New Roman" w:cs="Times New Roman"/>
                <w:i/>
              </w:rPr>
            </w:pPr>
          </w:p>
        </w:tc>
        <w:tc>
          <w:tcPr>
            <w:tcW w:w="127" w:type="pct"/>
            <w:gridSpan w:val="2"/>
            <w:shd w:val="clear" w:color="auto" w:fill="D0CECE" w:themeFill="background2" w:themeFillShade="E6"/>
            <w:vAlign w:val="center"/>
          </w:tcPr>
          <w:p>
            <w:pPr>
              <w:jc w:val="center"/>
              <w:rPr>
                <w:rFonts w:ascii="Times New Roman" w:hAnsi="Times New Roman" w:cs="Times New Roman"/>
                <w:i/>
              </w:rPr>
            </w:pPr>
          </w:p>
        </w:tc>
        <w:tc>
          <w:tcPr>
            <w:tcW w:w="126" w:type="pct"/>
            <w:gridSpan w:val="2"/>
            <w:shd w:val="clear" w:color="auto" w:fill="D0CECE" w:themeFill="background2" w:themeFillShade="E6"/>
            <w:vAlign w:val="center"/>
          </w:tcPr>
          <w:p>
            <w:pPr>
              <w:jc w:val="center"/>
              <w:rPr>
                <w:rFonts w:ascii="Times New Roman" w:hAnsi="Times New Roman" w:cs="Times New Roman"/>
                <w:i/>
              </w:rPr>
            </w:pPr>
          </w:p>
        </w:tc>
        <w:tc>
          <w:tcPr>
            <w:tcW w:w="130" w:type="pct"/>
            <w:gridSpan w:val="2"/>
            <w:shd w:val="clear" w:color="auto" w:fill="D0CECE" w:themeFill="background2" w:themeFillShade="E6"/>
            <w:vAlign w:val="center"/>
          </w:tcPr>
          <w:p>
            <w:pPr>
              <w:jc w:val="center"/>
              <w:rPr>
                <w:rFonts w:ascii="Times New Roman" w:hAnsi="Times New Roman" w:cs="Times New Roman"/>
                <w:i/>
              </w:rPr>
            </w:pPr>
          </w:p>
        </w:tc>
        <w:tc>
          <w:tcPr>
            <w:tcW w:w="130" w:type="pct"/>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8</w:t>
            </w:r>
          </w:p>
        </w:tc>
        <w:tc>
          <w:tcPr>
            <w:tcW w:w="142" w:type="pct"/>
            <w:gridSpan w:val="2"/>
            <w:vAlign w:val="center"/>
          </w:tcPr>
          <w:p>
            <w:pPr>
              <w:jc w:val="center"/>
              <w:rPr>
                <w:rFonts w:ascii="Times New Roman" w:hAnsi="Times New Roman" w:cs="Times New Roman"/>
              </w:rPr>
            </w:pPr>
          </w:p>
        </w:tc>
        <w:tc>
          <w:tcPr>
            <w:tcW w:w="130" w:type="pct"/>
            <w:gridSpan w:val="2"/>
            <w:vAlign w:val="center"/>
          </w:tcPr>
          <w:p>
            <w:pPr>
              <w:jc w:val="center"/>
              <w:rPr>
                <w:rFonts w:ascii="Times New Roman" w:hAnsi="Times New Roman" w:cs="Times New Roman"/>
              </w:rPr>
            </w:pPr>
          </w:p>
        </w:tc>
        <w:tc>
          <w:tcPr>
            <w:tcW w:w="130" w:type="pct"/>
            <w:gridSpan w:val="2"/>
            <w:vAlign w:val="center"/>
          </w:tcPr>
          <w:p>
            <w:pPr>
              <w:jc w:val="center"/>
              <w:rPr>
                <w:rFonts w:ascii="Times New Roman" w:hAnsi="Times New Roman" w:cs="Times New Roman"/>
              </w:rPr>
            </w:pPr>
          </w:p>
        </w:tc>
        <w:tc>
          <w:tcPr>
            <w:tcW w:w="129" w:type="pct"/>
            <w:vAlign w:val="center"/>
          </w:tcPr>
          <w:p>
            <w:pPr>
              <w:jc w:val="center"/>
              <w:rPr>
                <w:rFonts w:ascii="Times New Roman" w:hAnsi="Times New Roman" w:cs="Times New Roman"/>
              </w:rPr>
            </w:pPr>
          </w:p>
        </w:tc>
        <w:tc>
          <w:tcPr>
            <w:tcW w:w="132" w:type="pct"/>
            <w:gridSpan w:val="2"/>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5" w:type="pct"/>
            <w:gridSpan w:val="3"/>
            <w:vAlign w:val="center"/>
          </w:tcPr>
          <w:p>
            <w:pPr>
              <w:jc w:val="center"/>
              <w:rPr>
                <w:rFonts w:ascii="Times New Roman" w:hAnsi="Times New Roman" w:cs="Times New Roman"/>
              </w:rPr>
            </w:pPr>
          </w:p>
        </w:tc>
        <w:tc>
          <w:tcPr>
            <w:tcW w:w="141" w:type="pct"/>
            <w:shd w:val="clear" w:color="auto" w:fill="D0CECE" w:themeFill="background2" w:themeFillShade="E6"/>
            <w:vAlign w:val="center"/>
          </w:tcPr>
          <w:p>
            <w:pPr>
              <w:jc w:val="center"/>
              <w:rPr>
                <w:rFonts w:ascii="Times New Roman" w:hAnsi="Times New Roman" w:cs="Times New Roman"/>
              </w:rPr>
            </w:pPr>
          </w:p>
        </w:tc>
        <w:tc>
          <w:tcPr>
            <w:tcW w:w="132" w:type="pct"/>
            <w:gridSpan w:val="2"/>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8</w:t>
            </w: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8</w:t>
            </w: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6</w:t>
            </w: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42"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42"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26" w:type="pct"/>
            <w:shd w:val="clear" w:color="auto" w:fill="D0CECE" w:themeFill="background2" w:themeFillShade="E6"/>
            <w:vAlign w:val="center"/>
          </w:tcPr>
          <w:p>
            <w:pPr>
              <w:jc w:val="cente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pct"/>
          <w:trHeight w:val="454" w:hRule="atLeast"/>
        </w:trPr>
        <w:tc>
          <w:tcPr>
            <w:tcW w:w="372" w:type="pct"/>
            <w:vAlign w:val="center"/>
          </w:tcPr>
          <w:p>
            <w:pPr>
              <w:rPr>
                <w:rFonts w:ascii="Times New Roman" w:hAnsi="Times New Roman" w:cs="Times New Roman"/>
                <w:szCs w:val="24"/>
              </w:rPr>
            </w:pPr>
            <w:r>
              <w:rPr>
                <w:rFonts w:ascii="Times New Roman" w:hAnsi="Times New Roman" w:cs="Times New Roman"/>
                <w:szCs w:val="24"/>
              </w:rPr>
              <w:t>Биљана К.</w:t>
            </w:r>
          </w:p>
        </w:tc>
        <w:tc>
          <w:tcPr>
            <w:tcW w:w="136" w:type="pct"/>
            <w:shd w:val="clear" w:color="auto" w:fill="D0CECE" w:themeFill="background2" w:themeFillShade="E6"/>
            <w:vAlign w:val="center"/>
          </w:tcPr>
          <w:p>
            <w:pPr>
              <w:jc w:val="center"/>
              <w:rPr>
                <w:rFonts w:ascii="Times New Roman" w:hAnsi="Times New Roman" w:cs="Times New Roman"/>
                <w:i/>
              </w:rPr>
            </w:pPr>
          </w:p>
        </w:tc>
        <w:tc>
          <w:tcPr>
            <w:tcW w:w="127" w:type="pct"/>
            <w:shd w:val="clear" w:color="auto" w:fill="D0CECE" w:themeFill="background2" w:themeFillShade="E6"/>
            <w:vAlign w:val="center"/>
          </w:tcPr>
          <w:p>
            <w:pPr>
              <w:jc w:val="center"/>
              <w:rPr>
                <w:rFonts w:ascii="Times New Roman" w:hAnsi="Times New Roman" w:cs="Times New Roman"/>
                <w:i/>
              </w:rPr>
            </w:pPr>
          </w:p>
        </w:tc>
        <w:tc>
          <w:tcPr>
            <w:tcW w:w="134" w:type="pct"/>
            <w:gridSpan w:val="2"/>
            <w:shd w:val="clear" w:color="auto" w:fill="D0CECE" w:themeFill="background2" w:themeFillShade="E6"/>
            <w:vAlign w:val="center"/>
          </w:tcPr>
          <w:p>
            <w:pPr>
              <w:jc w:val="center"/>
              <w:rPr>
                <w:rFonts w:ascii="Times New Roman" w:hAnsi="Times New Roman" w:cs="Times New Roman"/>
                <w:i/>
              </w:rPr>
            </w:pPr>
          </w:p>
        </w:tc>
        <w:tc>
          <w:tcPr>
            <w:tcW w:w="127" w:type="pct"/>
            <w:gridSpan w:val="2"/>
            <w:shd w:val="clear" w:color="auto" w:fill="D0CECE" w:themeFill="background2" w:themeFillShade="E6"/>
            <w:vAlign w:val="center"/>
          </w:tcPr>
          <w:p>
            <w:pPr>
              <w:jc w:val="center"/>
              <w:rPr>
                <w:rFonts w:ascii="Times New Roman" w:hAnsi="Times New Roman" w:cs="Times New Roman"/>
                <w:i/>
              </w:rPr>
            </w:pPr>
          </w:p>
        </w:tc>
        <w:tc>
          <w:tcPr>
            <w:tcW w:w="126" w:type="pct"/>
            <w:gridSpan w:val="2"/>
            <w:shd w:val="clear" w:color="auto" w:fill="D0CECE" w:themeFill="background2" w:themeFillShade="E6"/>
            <w:vAlign w:val="center"/>
          </w:tcPr>
          <w:p>
            <w:pPr>
              <w:jc w:val="center"/>
              <w:rPr>
                <w:rFonts w:ascii="Times New Roman" w:hAnsi="Times New Roman" w:cs="Times New Roman"/>
                <w:i/>
              </w:rPr>
            </w:pPr>
          </w:p>
        </w:tc>
        <w:tc>
          <w:tcPr>
            <w:tcW w:w="130" w:type="pct"/>
            <w:gridSpan w:val="2"/>
            <w:shd w:val="clear" w:color="auto" w:fill="D0CECE" w:themeFill="background2" w:themeFillShade="E6"/>
            <w:vAlign w:val="center"/>
          </w:tcPr>
          <w:p>
            <w:pPr>
              <w:jc w:val="center"/>
              <w:rPr>
                <w:rFonts w:ascii="Times New Roman" w:hAnsi="Times New Roman" w:cs="Times New Roman"/>
                <w:i/>
              </w:rPr>
            </w:pPr>
          </w:p>
        </w:tc>
        <w:tc>
          <w:tcPr>
            <w:tcW w:w="130" w:type="pct"/>
            <w:gridSpan w:val="2"/>
            <w:shd w:val="clear" w:color="auto" w:fill="D0CECE" w:themeFill="background2" w:themeFillShade="E6"/>
            <w:vAlign w:val="center"/>
          </w:tcPr>
          <w:p>
            <w:pPr>
              <w:jc w:val="center"/>
              <w:rPr>
                <w:rFonts w:ascii="Times New Roman" w:hAnsi="Times New Roman" w:cs="Times New Roman"/>
                <w:i/>
              </w:rPr>
            </w:pPr>
          </w:p>
        </w:tc>
        <w:tc>
          <w:tcPr>
            <w:tcW w:w="142" w:type="pct"/>
            <w:gridSpan w:val="2"/>
            <w:vAlign w:val="center"/>
          </w:tcPr>
          <w:p>
            <w:pPr>
              <w:jc w:val="center"/>
              <w:rPr>
                <w:rFonts w:ascii="Times New Roman" w:hAnsi="Times New Roman" w:cs="Times New Roman"/>
              </w:rPr>
            </w:pPr>
          </w:p>
        </w:tc>
        <w:tc>
          <w:tcPr>
            <w:tcW w:w="130" w:type="pct"/>
            <w:gridSpan w:val="2"/>
            <w:vAlign w:val="center"/>
          </w:tcPr>
          <w:p>
            <w:pPr>
              <w:jc w:val="center"/>
              <w:rPr>
                <w:rFonts w:ascii="Times New Roman" w:hAnsi="Times New Roman" w:cs="Times New Roman"/>
              </w:rPr>
            </w:pPr>
          </w:p>
        </w:tc>
        <w:tc>
          <w:tcPr>
            <w:tcW w:w="130" w:type="pct"/>
            <w:gridSpan w:val="2"/>
            <w:vAlign w:val="center"/>
          </w:tcPr>
          <w:p>
            <w:pPr>
              <w:jc w:val="center"/>
              <w:rPr>
                <w:rFonts w:ascii="Times New Roman" w:hAnsi="Times New Roman" w:cs="Times New Roman"/>
              </w:rPr>
            </w:pPr>
            <w:r>
              <w:rPr>
                <w:rFonts w:ascii="Times New Roman" w:hAnsi="Times New Roman" w:cs="Times New Roman"/>
              </w:rPr>
              <w:t>8</w:t>
            </w:r>
          </w:p>
        </w:tc>
        <w:tc>
          <w:tcPr>
            <w:tcW w:w="129" w:type="pct"/>
            <w:vAlign w:val="center"/>
          </w:tcPr>
          <w:p>
            <w:pPr>
              <w:jc w:val="center"/>
              <w:rPr>
                <w:rFonts w:ascii="Times New Roman" w:hAnsi="Times New Roman" w:cs="Times New Roman"/>
              </w:rPr>
            </w:pPr>
            <w:r>
              <w:rPr>
                <w:rFonts w:ascii="Times New Roman" w:hAnsi="Times New Roman" w:cs="Times New Roman"/>
              </w:rPr>
              <w:t>7</w:t>
            </w:r>
          </w:p>
        </w:tc>
        <w:tc>
          <w:tcPr>
            <w:tcW w:w="132" w:type="pct"/>
            <w:gridSpan w:val="2"/>
            <w:vAlign w:val="center"/>
          </w:tcPr>
          <w:p>
            <w:pPr>
              <w:jc w:val="center"/>
              <w:rPr>
                <w:rFonts w:ascii="Times New Roman" w:hAnsi="Times New Roman" w:cs="Times New Roman"/>
              </w:rPr>
            </w:pPr>
            <w:r>
              <w:rPr>
                <w:rFonts w:ascii="Times New Roman" w:hAnsi="Times New Roman" w:cs="Times New Roman"/>
              </w:rPr>
              <w:t>7</w:t>
            </w:r>
          </w:p>
        </w:tc>
        <w:tc>
          <w:tcPr>
            <w:tcW w:w="130" w:type="pct"/>
            <w:vAlign w:val="center"/>
          </w:tcPr>
          <w:p>
            <w:pPr>
              <w:jc w:val="center"/>
              <w:rPr>
                <w:rFonts w:ascii="Times New Roman" w:hAnsi="Times New Roman" w:cs="Times New Roman"/>
              </w:rPr>
            </w:pPr>
            <w:r>
              <w:rPr>
                <w:rFonts w:ascii="Times New Roman" w:hAnsi="Times New Roman" w:cs="Times New Roman"/>
              </w:rPr>
              <w:t>8</w:t>
            </w:r>
          </w:p>
        </w:tc>
        <w:tc>
          <w:tcPr>
            <w:tcW w:w="135" w:type="pct"/>
            <w:gridSpan w:val="3"/>
            <w:vAlign w:val="center"/>
          </w:tcPr>
          <w:p>
            <w:pPr>
              <w:jc w:val="center"/>
              <w:rPr>
                <w:rFonts w:ascii="Times New Roman" w:hAnsi="Times New Roman" w:cs="Times New Roman"/>
              </w:rPr>
            </w:pPr>
          </w:p>
        </w:tc>
        <w:tc>
          <w:tcPr>
            <w:tcW w:w="141" w:type="pct"/>
            <w:shd w:val="clear" w:color="auto" w:fill="D0CECE" w:themeFill="background2" w:themeFillShade="E6"/>
            <w:vAlign w:val="center"/>
          </w:tcPr>
          <w:p>
            <w:pPr>
              <w:jc w:val="center"/>
              <w:rPr>
                <w:rFonts w:ascii="Times New Roman" w:hAnsi="Times New Roman" w:cs="Times New Roman"/>
              </w:rPr>
            </w:pPr>
          </w:p>
        </w:tc>
        <w:tc>
          <w:tcPr>
            <w:tcW w:w="132" w:type="pct"/>
            <w:gridSpan w:val="2"/>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42"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42"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26" w:type="pct"/>
            <w:shd w:val="clear" w:color="auto" w:fill="D0CECE" w:themeFill="background2" w:themeFillShade="E6"/>
            <w:vAlign w:val="center"/>
          </w:tcPr>
          <w:p>
            <w:pPr>
              <w:jc w:val="cente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pct"/>
          <w:trHeight w:val="454" w:hRule="atLeast"/>
        </w:trPr>
        <w:tc>
          <w:tcPr>
            <w:tcW w:w="372" w:type="pct"/>
            <w:vAlign w:val="center"/>
          </w:tcPr>
          <w:p>
            <w:pPr>
              <w:rPr>
                <w:rFonts w:ascii="Times New Roman" w:hAnsi="Times New Roman" w:cs="Times New Roman"/>
                <w:szCs w:val="24"/>
              </w:rPr>
            </w:pPr>
            <w:r>
              <w:rPr>
                <w:rFonts w:ascii="Times New Roman" w:hAnsi="Times New Roman" w:cs="Times New Roman"/>
                <w:szCs w:val="24"/>
              </w:rPr>
              <w:t>Јелена П.</w:t>
            </w:r>
          </w:p>
        </w:tc>
        <w:tc>
          <w:tcPr>
            <w:tcW w:w="136" w:type="pct"/>
            <w:shd w:val="clear" w:color="auto" w:fill="D0CECE" w:themeFill="background2" w:themeFillShade="E6"/>
            <w:vAlign w:val="center"/>
          </w:tcPr>
          <w:p>
            <w:pPr>
              <w:jc w:val="center"/>
              <w:rPr>
                <w:rFonts w:ascii="Times New Roman" w:hAnsi="Times New Roman" w:cs="Times New Roman"/>
                <w:i/>
              </w:rPr>
            </w:pPr>
          </w:p>
        </w:tc>
        <w:tc>
          <w:tcPr>
            <w:tcW w:w="127" w:type="pct"/>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6</w:t>
            </w:r>
          </w:p>
        </w:tc>
        <w:tc>
          <w:tcPr>
            <w:tcW w:w="134" w:type="pct"/>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5</w:t>
            </w:r>
          </w:p>
        </w:tc>
        <w:tc>
          <w:tcPr>
            <w:tcW w:w="127" w:type="pct"/>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8</w:t>
            </w:r>
          </w:p>
        </w:tc>
        <w:tc>
          <w:tcPr>
            <w:tcW w:w="126" w:type="pct"/>
            <w:gridSpan w:val="2"/>
            <w:shd w:val="clear" w:color="auto" w:fill="D0CECE" w:themeFill="background2" w:themeFillShade="E6"/>
            <w:vAlign w:val="center"/>
          </w:tcPr>
          <w:p>
            <w:pPr>
              <w:jc w:val="center"/>
              <w:rPr>
                <w:rFonts w:ascii="Times New Roman" w:hAnsi="Times New Roman" w:cs="Times New Roman"/>
                <w:i/>
              </w:rPr>
            </w:pPr>
          </w:p>
        </w:tc>
        <w:tc>
          <w:tcPr>
            <w:tcW w:w="130" w:type="pct"/>
            <w:gridSpan w:val="2"/>
            <w:shd w:val="clear" w:color="auto" w:fill="D0CECE" w:themeFill="background2" w:themeFillShade="E6"/>
            <w:vAlign w:val="center"/>
          </w:tcPr>
          <w:p>
            <w:pPr>
              <w:jc w:val="center"/>
              <w:rPr>
                <w:rFonts w:ascii="Times New Roman" w:hAnsi="Times New Roman" w:cs="Times New Roman"/>
                <w:i/>
              </w:rPr>
            </w:pPr>
            <w:r>
              <w:rPr>
                <w:rFonts w:ascii="Times New Roman" w:hAnsi="Times New Roman" w:cs="Times New Roman"/>
                <w:i/>
              </w:rPr>
              <w:t>7</w:t>
            </w:r>
          </w:p>
        </w:tc>
        <w:tc>
          <w:tcPr>
            <w:tcW w:w="130" w:type="pct"/>
            <w:gridSpan w:val="2"/>
            <w:shd w:val="clear" w:color="auto" w:fill="D0CECE" w:themeFill="background2" w:themeFillShade="E6"/>
            <w:vAlign w:val="center"/>
          </w:tcPr>
          <w:p>
            <w:pPr>
              <w:jc w:val="center"/>
              <w:rPr>
                <w:rFonts w:ascii="Times New Roman" w:hAnsi="Times New Roman" w:cs="Times New Roman"/>
                <w:i/>
              </w:rPr>
            </w:pPr>
          </w:p>
        </w:tc>
        <w:tc>
          <w:tcPr>
            <w:tcW w:w="142" w:type="pct"/>
            <w:gridSpan w:val="2"/>
            <w:vAlign w:val="center"/>
          </w:tcPr>
          <w:p>
            <w:pPr>
              <w:jc w:val="center"/>
              <w:rPr>
                <w:rFonts w:ascii="Times New Roman" w:hAnsi="Times New Roman" w:cs="Times New Roman"/>
              </w:rPr>
            </w:pPr>
          </w:p>
        </w:tc>
        <w:tc>
          <w:tcPr>
            <w:tcW w:w="130" w:type="pct"/>
            <w:gridSpan w:val="2"/>
            <w:vAlign w:val="center"/>
          </w:tcPr>
          <w:p>
            <w:pPr>
              <w:jc w:val="center"/>
              <w:rPr>
                <w:rFonts w:ascii="Times New Roman" w:hAnsi="Times New Roman" w:cs="Times New Roman"/>
              </w:rPr>
            </w:pPr>
          </w:p>
        </w:tc>
        <w:tc>
          <w:tcPr>
            <w:tcW w:w="130" w:type="pct"/>
            <w:gridSpan w:val="2"/>
            <w:vAlign w:val="center"/>
          </w:tcPr>
          <w:p>
            <w:pPr>
              <w:jc w:val="center"/>
              <w:rPr>
                <w:rFonts w:ascii="Times New Roman" w:hAnsi="Times New Roman" w:cs="Times New Roman"/>
              </w:rPr>
            </w:pPr>
          </w:p>
        </w:tc>
        <w:tc>
          <w:tcPr>
            <w:tcW w:w="129" w:type="pct"/>
            <w:vAlign w:val="center"/>
          </w:tcPr>
          <w:p>
            <w:pPr>
              <w:jc w:val="center"/>
              <w:rPr>
                <w:rFonts w:ascii="Times New Roman" w:hAnsi="Times New Roman" w:cs="Times New Roman"/>
              </w:rPr>
            </w:pPr>
          </w:p>
        </w:tc>
        <w:tc>
          <w:tcPr>
            <w:tcW w:w="132" w:type="pct"/>
            <w:gridSpan w:val="2"/>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5" w:type="pct"/>
            <w:gridSpan w:val="3"/>
            <w:vAlign w:val="center"/>
          </w:tcPr>
          <w:p>
            <w:pPr>
              <w:jc w:val="center"/>
              <w:rPr>
                <w:rFonts w:ascii="Times New Roman" w:hAnsi="Times New Roman" w:cs="Times New Roman"/>
              </w:rPr>
            </w:pPr>
          </w:p>
        </w:tc>
        <w:tc>
          <w:tcPr>
            <w:tcW w:w="141" w:type="pct"/>
            <w:shd w:val="clear" w:color="auto" w:fill="D0CECE" w:themeFill="background2" w:themeFillShade="E6"/>
            <w:vAlign w:val="center"/>
          </w:tcPr>
          <w:p>
            <w:pPr>
              <w:jc w:val="center"/>
              <w:rPr>
                <w:rFonts w:ascii="Times New Roman" w:hAnsi="Times New Roman" w:cs="Times New Roman"/>
              </w:rPr>
            </w:pPr>
          </w:p>
        </w:tc>
        <w:tc>
          <w:tcPr>
            <w:tcW w:w="132" w:type="pct"/>
            <w:gridSpan w:val="2"/>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6</w:t>
            </w: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7</w:t>
            </w: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5</w:t>
            </w: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8</w:t>
            </w:r>
          </w:p>
        </w:tc>
        <w:tc>
          <w:tcPr>
            <w:tcW w:w="130" w:type="pct"/>
            <w:shd w:val="clear" w:color="auto" w:fill="D0CECE" w:themeFill="background2" w:themeFillShade="E6"/>
            <w:vAlign w:val="center"/>
          </w:tcPr>
          <w:p>
            <w:pPr>
              <w:jc w:val="center"/>
              <w:rPr>
                <w:rFonts w:ascii="Times New Roman" w:hAnsi="Times New Roman" w:cs="Times New Roman"/>
              </w:rPr>
            </w:pPr>
          </w:p>
        </w:tc>
        <w:tc>
          <w:tcPr>
            <w:tcW w:w="142"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42"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26" w:type="pct"/>
            <w:shd w:val="clear" w:color="auto" w:fill="D0CECE" w:themeFill="background2" w:themeFillShade="E6"/>
            <w:vAlign w:val="center"/>
          </w:tcPr>
          <w:p>
            <w:pPr>
              <w:jc w:val="cente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10" w:type="pct"/>
          <w:trHeight w:val="454" w:hRule="atLeast"/>
        </w:trPr>
        <w:tc>
          <w:tcPr>
            <w:tcW w:w="372" w:type="pct"/>
            <w:vAlign w:val="center"/>
          </w:tcPr>
          <w:p>
            <w:pPr>
              <w:rPr>
                <w:rFonts w:ascii="Times New Roman" w:hAnsi="Times New Roman" w:cs="Times New Roman"/>
                <w:szCs w:val="24"/>
              </w:rPr>
            </w:pPr>
            <w:r>
              <w:rPr>
                <w:rFonts w:ascii="Times New Roman" w:hAnsi="Times New Roman" w:cs="Times New Roman"/>
                <w:szCs w:val="24"/>
              </w:rPr>
              <w:t>Милица Ј.</w:t>
            </w:r>
          </w:p>
        </w:tc>
        <w:tc>
          <w:tcPr>
            <w:tcW w:w="136" w:type="pct"/>
            <w:shd w:val="clear" w:color="auto" w:fill="D0CECE" w:themeFill="background2" w:themeFillShade="E6"/>
            <w:vAlign w:val="center"/>
          </w:tcPr>
          <w:p>
            <w:pPr>
              <w:jc w:val="center"/>
              <w:rPr>
                <w:rFonts w:ascii="Times New Roman" w:hAnsi="Times New Roman" w:cs="Times New Roman"/>
                <w:i/>
              </w:rPr>
            </w:pPr>
          </w:p>
        </w:tc>
        <w:tc>
          <w:tcPr>
            <w:tcW w:w="127" w:type="pct"/>
            <w:shd w:val="clear" w:color="auto" w:fill="D0CECE" w:themeFill="background2" w:themeFillShade="E6"/>
            <w:vAlign w:val="center"/>
          </w:tcPr>
          <w:p>
            <w:pPr>
              <w:jc w:val="center"/>
              <w:rPr>
                <w:rFonts w:ascii="Times New Roman" w:hAnsi="Times New Roman" w:cs="Times New Roman"/>
                <w:i/>
              </w:rPr>
            </w:pPr>
          </w:p>
        </w:tc>
        <w:tc>
          <w:tcPr>
            <w:tcW w:w="134" w:type="pct"/>
            <w:gridSpan w:val="2"/>
            <w:shd w:val="clear" w:color="auto" w:fill="D0CECE" w:themeFill="background2" w:themeFillShade="E6"/>
            <w:vAlign w:val="center"/>
          </w:tcPr>
          <w:p>
            <w:pPr>
              <w:jc w:val="center"/>
              <w:rPr>
                <w:rFonts w:ascii="Times New Roman" w:hAnsi="Times New Roman" w:cs="Times New Roman"/>
                <w:i/>
              </w:rPr>
            </w:pPr>
          </w:p>
        </w:tc>
        <w:tc>
          <w:tcPr>
            <w:tcW w:w="127" w:type="pct"/>
            <w:gridSpan w:val="2"/>
            <w:shd w:val="clear" w:color="auto" w:fill="D0CECE" w:themeFill="background2" w:themeFillShade="E6"/>
            <w:vAlign w:val="center"/>
          </w:tcPr>
          <w:p>
            <w:pPr>
              <w:jc w:val="center"/>
              <w:rPr>
                <w:rFonts w:ascii="Times New Roman" w:hAnsi="Times New Roman" w:cs="Times New Roman"/>
                <w:i/>
              </w:rPr>
            </w:pPr>
          </w:p>
        </w:tc>
        <w:tc>
          <w:tcPr>
            <w:tcW w:w="126" w:type="pct"/>
            <w:gridSpan w:val="2"/>
            <w:shd w:val="clear" w:color="auto" w:fill="D0CECE" w:themeFill="background2" w:themeFillShade="E6"/>
            <w:vAlign w:val="center"/>
          </w:tcPr>
          <w:p>
            <w:pPr>
              <w:jc w:val="center"/>
              <w:rPr>
                <w:rFonts w:ascii="Times New Roman" w:hAnsi="Times New Roman" w:cs="Times New Roman"/>
                <w:i/>
              </w:rPr>
            </w:pPr>
          </w:p>
        </w:tc>
        <w:tc>
          <w:tcPr>
            <w:tcW w:w="130" w:type="pct"/>
            <w:gridSpan w:val="2"/>
            <w:shd w:val="clear" w:color="auto" w:fill="D0CECE" w:themeFill="background2" w:themeFillShade="E6"/>
            <w:vAlign w:val="center"/>
          </w:tcPr>
          <w:p>
            <w:pPr>
              <w:jc w:val="center"/>
              <w:rPr>
                <w:rFonts w:ascii="Times New Roman" w:hAnsi="Times New Roman" w:cs="Times New Roman"/>
                <w:i/>
              </w:rPr>
            </w:pPr>
          </w:p>
        </w:tc>
        <w:tc>
          <w:tcPr>
            <w:tcW w:w="130" w:type="pct"/>
            <w:gridSpan w:val="2"/>
            <w:shd w:val="clear" w:color="auto" w:fill="D0CECE" w:themeFill="background2" w:themeFillShade="E6"/>
            <w:vAlign w:val="center"/>
          </w:tcPr>
          <w:p>
            <w:pPr>
              <w:jc w:val="center"/>
              <w:rPr>
                <w:rFonts w:ascii="Times New Roman" w:hAnsi="Times New Roman" w:cs="Times New Roman"/>
                <w:i/>
              </w:rPr>
            </w:pPr>
          </w:p>
        </w:tc>
        <w:tc>
          <w:tcPr>
            <w:tcW w:w="142" w:type="pct"/>
            <w:gridSpan w:val="2"/>
            <w:vAlign w:val="center"/>
          </w:tcPr>
          <w:p>
            <w:pPr>
              <w:jc w:val="center"/>
              <w:rPr>
                <w:rFonts w:ascii="Times New Roman" w:hAnsi="Times New Roman" w:cs="Times New Roman"/>
              </w:rPr>
            </w:pPr>
          </w:p>
        </w:tc>
        <w:tc>
          <w:tcPr>
            <w:tcW w:w="130" w:type="pct"/>
            <w:gridSpan w:val="2"/>
            <w:vAlign w:val="center"/>
          </w:tcPr>
          <w:p>
            <w:pPr>
              <w:jc w:val="center"/>
              <w:rPr>
                <w:rFonts w:ascii="Times New Roman" w:hAnsi="Times New Roman" w:cs="Times New Roman"/>
              </w:rPr>
            </w:pPr>
          </w:p>
        </w:tc>
        <w:tc>
          <w:tcPr>
            <w:tcW w:w="130" w:type="pct"/>
            <w:gridSpan w:val="2"/>
            <w:vAlign w:val="center"/>
          </w:tcPr>
          <w:p>
            <w:pPr>
              <w:jc w:val="center"/>
              <w:rPr>
                <w:rFonts w:ascii="Times New Roman" w:hAnsi="Times New Roman" w:cs="Times New Roman"/>
              </w:rPr>
            </w:pPr>
          </w:p>
        </w:tc>
        <w:tc>
          <w:tcPr>
            <w:tcW w:w="129" w:type="pct"/>
            <w:vAlign w:val="center"/>
          </w:tcPr>
          <w:p>
            <w:pPr>
              <w:jc w:val="center"/>
              <w:rPr>
                <w:rFonts w:ascii="Times New Roman" w:hAnsi="Times New Roman" w:cs="Times New Roman"/>
              </w:rPr>
            </w:pPr>
          </w:p>
        </w:tc>
        <w:tc>
          <w:tcPr>
            <w:tcW w:w="132" w:type="pct"/>
            <w:gridSpan w:val="2"/>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5" w:type="pct"/>
            <w:gridSpan w:val="3"/>
            <w:vAlign w:val="center"/>
          </w:tcPr>
          <w:p>
            <w:pPr>
              <w:jc w:val="center"/>
              <w:rPr>
                <w:rFonts w:ascii="Times New Roman" w:hAnsi="Times New Roman" w:cs="Times New Roman"/>
              </w:rPr>
            </w:pPr>
          </w:p>
        </w:tc>
        <w:tc>
          <w:tcPr>
            <w:tcW w:w="141" w:type="pct"/>
            <w:shd w:val="clear" w:color="auto" w:fill="D0CECE" w:themeFill="background2" w:themeFillShade="E6"/>
            <w:vAlign w:val="center"/>
          </w:tcPr>
          <w:p>
            <w:pPr>
              <w:jc w:val="center"/>
              <w:rPr>
                <w:rFonts w:ascii="Times New Roman" w:hAnsi="Times New Roman" w:cs="Times New Roman"/>
              </w:rPr>
            </w:pPr>
          </w:p>
        </w:tc>
        <w:tc>
          <w:tcPr>
            <w:tcW w:w="132" w:type="pct"/>
            <w:gridSpan w:val="2"/>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42"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r>
              <w:rPr>
                <w:rFonts w:ascii="Times New Roman" w:hAnsi="Times New Roman" w:cs="Times New Roman"/>
              </w:rPr>
              <w:t>7</w:t>
            </w:r>
          </w:p>
        </w:tc>
        <w:tc>
          <w:tcPr>
            <w:tcW w:w="130" w:type="pct"/>
            <w:vAlign w:val="center"/>
          </w:tcPr>
          <w:p>
            <w:pPr>
              <w:jc w:val="center"/>
              <w:rPr>
                <w:rFonts w:ascii="Times New Roman" w:hAnsi="Times New Roman" w:cs="Times New Roman"/>
              </w:rPr>
            </w:pPr>
            <w:r>
              <w:rPr>
                <w:rFonts w:ascii="Times New Roman" w:hAnsi="Times New Roman" w:cs="Times New Roman"/>
              </w:rPr>
              <w:t>6</w:t>
            </w:r>
          </w:p>
        </w:tc>
        <w:tc>
          <w:tcPr>
            <w:tcW w:w="130" w:type="pct"/>
            <w:vAlign w:val="center"/>
          </w:tcPr>
          <w:p>
            <w:pPr>
              <w:jc w:val="center"/>
              <w:rPr>
                <w:rFonts w:ascii="Times New Roman" w:hAnsi="Times New Roman" w:cs="Times New Roman"/>
              </w:rPr>
            </w:pPr>
            <w:r>
              <w:rPr>
                <w:rFonts w:ascii="Times New Roman" w:hAnsi="Times New Roman" w:cs="Times New Roman"/>
              </w:rPr>
              <w:t>5</w:t>
            </w:r>
          </w:p>
        </w:tc>
        <w:tc>
          <w:tcPr>
            <w:tcW w:w="130" w:type="pct"/>
            <w:vAlign w:val="center"/>
          </w:tcPr>
          <w:p>
            <w:pPr>
              <w:jc w:val="center"/>
              <w:rPr>
                <w:rFonts w:ascii="Times New Roman" w:hAnsi="Times New Roman" w:cs="Times New Roman"/>
              </w:rPr>
            </w:pPr>
            <w:r>
              <w:rPr>
                <w:rFonts w:ascii="Times New Roman" w:hAnsi="Times New Roman" w:cs="Times New Roman"/>
              </w:rPr>
              <w:t>8</w:t>
            </w:r>
          </w:p>
        </w:tc>
        <w:tc>
          <w:tcPr>
            <w:tcW w:w="142"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5</w:t>
            </w: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8</w:t>
            </w: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6</w:t>
            </w:r>
          </w:p>
        </w:tc>
        <w:tc>
          <w:tcPr>
            <w:tcW w:w="130" w:type="pct"/>
            <w:shd w:val="clear" w:color="auto" w:fill="D0CECE" w:themeFill="background2" w:themeFillShade="E6"/>
            <w:vAlign w:val="center"/>
          </w:tcPr>
          <w:p>
            <w:pPr>
              <w:jc w:val="center"/>
              <w:rPr>
                <w:rFonts w:ascii="Times New Roman" w:hAnsi="Times New Roman" w:cs="Times New Roman"/>
              </w:rPr>
            </w:pPr>
            <w:r>
              <w:rPr>
                <w:rFonts w:ascii="Times New Roman" w:hAnsi="Times New Roman" w:cs="Times New Roman"/>
              </w:rPr>
              <w:t>7</w:t>
            </w:r>
          </w:p>
        </w:tc>
        <w:tc>
          <w:tcPr>
            <w:tcW w:w="130" w:type="pct"/>
            <w:shd w:val="clear" w:color="auto" w:fill="D0CECE" w:themeFill="background2" w:themeFillShade="E6"/>
            <w:vAlign w:val="center"/>
          </w:tcPr>
          <w:p>
            <w:pPr>
              <w:jc w:val="center"/>
              <w:rPr>
                <w:rFonts w:ascii="Times New Roman" w:hAnsi="Times New Roman" w:cs="Times New Roman"/>
              </w:rPr>
            </w:pPr>
          </w:p>
        </w:tc>
        <w:tc>
          <w:tcPr>
            <w:tcW w:w="126" w:type="pct"/>
            <w:shd w:val="clear" w:color="auto" w:fill="D0CECE" w:themeFill="background2" w:themeFillShade="E6"/>
            <w:vAlign w:val="center"/>
          </w:tcPr>
          <w:p>
            <w:pPr>
              <w:jc w:val="cente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pct"/>
          <w:trHeight w:val="454" w:hRule="atLeast"/>
        </w:trPr>
        <w:tc>
          <w:tcPr>
            <w:tcW w:w="372" w:type="pct"/>
            <w:vAlign w:val="center"/>
          </w:tcPr>
          <w:p>
            <w:pPr>
              <w:rPr>
                <w:rFonts w:ascii="Times New Roman" w:hAnsi="Times New Roman" w:cs="Times New Roman"/>
                <w:szCs w:val="24"/>
              </w:rPr>
            </w:pPr>
            <w:r>
              <w:rPr>
                <w:rFonts w:ascii="Times New Roman" w:hAnsi="Times New Roman" w:cs="Times New Roman"/>
                <w:szCs w:val="24"/>
              </w:rPr>
              <w:t>Јелена Прокић</w:t>
            </w:r>
          </w:p>
        </w:tc>
        <w:tc>
          <w:tcPr>
            <w:tcW w:w="136" w:type="pct"/>
            <w:shd w:val="clear" w:color="auto" w:fill="D0CECE" w:themeFill="background2" w:themeFillShade="E6"/>
            <w:vAlign w:val="center"/>
          </w:tcPr>
          <w:p>
            <w:pPr>
              <w:jc w:val="center"/>
              <w:rPr>
                <w:rFonts w:ascii="Times New Roman" w:hAnsi="Times New Roman" w:cs="Times New Roman"/>
                <w:i/>
              </w:rPr>
            </w:pPr>
          </w:p>
        </w:tc>
        <w:tc>
          <w:tcPr>
            <w:tcW w:w="127" w:type="pct"/>
            <w:shd w:val="clear" w:color="auto" w:fill="D0CECE" w:themeFill="background2" w:themeFillShade="E6"/>
            <w:vAlign w:val="center"/>
          </w:tcPr>
          <w:p>
            <w:pPr>
              <w:jc w:val="center"/>
              <w:rPr>
                <w:rFonts w:ascii="Times New Roman" w:hAnsi="Times New Roman" w:cs="Times New Roman"/>
                <w:i/>
              </w:rPr>
            </w:pPr>
          </w:p>
        </w:tc>
        <w:tc>
          <w:tcPr>
            <w:tcW w:w="134" w:type="pct"/>
            <w:gridSpan w:val="2"/>
            <w:tcBorders>
              <w:right w:val="single" w:color="auto" w:sz="4" w:space="0"/>
            </w:tcBorders>
            <w:shd w:val="clear" w:color="auto" w:fill="D0CECE" w:themeFill="background2" w:themeFillShade="E6"/>
            <w:vAlign w:val="center"/>
          </w:tcPr>
          <w:p>
            <w:pPr>
              <w:jc w:val="center"/>
              <w:rPr>
                <w:rFonts w:ascii="Times New Roman" w:hAnsi="Times New Roman" w:cs="Times New Roman"/>
                <w:i/>
              </w:rPr>
            </w:pPr>
          </w:p>
        </w:tc>
        <w:tc>
          <w:tcPr>
            <w:tcW w:w="127" w:type="pct"/>
            <w:gridSpan w:val="2"/>
            <w:tcBorders>
              <w:left w:val="single" w:color="auto" w:sz="4" w:space="0"/>
            </w:tcBorders>
            <w:shd w:val="clear" w:color="auto" w:fill="D0CECE" w:themeFill="background2" w:themeFillShade="E6"/>
            <w:vAlign w:val="center"/>
          </w:tcPr>
          <w:p>
            <w:pPr>
              <w:jc w:val="center"/>
              <w:rPr>
                <w:rFonts w:ascii="Times New Roman" w:hAnsi="Times New Roman" w:cs="Times New Roman"/>
                <w:i/>
              </w:rPr>
            </w:pPr>
          </w:p>
        </w:tc>
        <w:tc>
          <w:tcPr>
            <w:tcW w:w="126" w:type="pct"/>
            <w:gridSpan w:val="2"/>
            <w:shd w:val="clear" w:color="auto" w:fill="D0CECE" w:themeFill="background2" w:themeFillShade="E6"/>
            <w:vAlign w:val="center"/>
          </w:tcPr>
          <w:p>
            <w:pPr>
              <w:jc w:val="center"/>
              <w:rPr>
                <w:rFonts w:ascii="Times New Roman" w:hAnsi="Times New Roman" w:cs="Times New Roman"/>
                <w:i/>
              </w:rPr>
            </w:pPr>
          </w:p>
        </w:tc>
        <w:tc>
          <w:tcPr>
            <w:tcW w:w="130" w:type="pct"/>
            <w:gridSpan w:val="2"/>
            <w:shd w:val="clear" w:color="auto" w:fill="D0CECE" w:themeFill="background2" w:themeFillShade="E6"/>
            <w:vAlign w:val="center"/>
          </w:tcPr>
          <w:p>
            <w:pPr>
              <w:jc w:val="center"/>
              <w:rPr>
                <w:rFonts w:ascii="Times New Roman" w:hAnsi="Times New Roman" w:cs="Times New Roman"/>
                <w:i/>
              </w:rPr>
            </w:pPr>
          </w:p>
        </w:tc>
        <w:tc>
          <w:tcPr>
            <w:tcW w:w="130" w:type="pct"/>
            <w:gridSpan w:val="2"/>
            <w:shd w:val="clear" w:color="auto" w:fill="D0CECE" w:themeFill="background2" w:themeFillShade="E6"/>
            <w:vAlign w:val="center"/>
          </w:tcPr>
          <w:p>
            <w:pPr>
              <w:jc w:val="center"/>
              <w:rPr>
                <w:rFonts w:ascii="Times New Roman" w:hAnsi="Times New Roman" w:cs="Times New Roman"/>
                <w:i/>
              </w:rPr>
            </w:pPr>
          </w:p>
        </w:tc>
        <w:tc>
          <w:tcPr>
            <w:tcW w:w="142" w:type="pct"/>
            <w:gridSpan w:val="2"/>
            <w:vAlign w:val="center"/>
          </w:tcPr>
          <w:p>
            <w:pPr>
              <w:jc w:val="center"/>
              <w:rPr>
                <w:rFonts w:ascii="Times New Roman" w:hAnsi="Times New Roman" w:cs="Times New Roman"/>
              </w:rPr>
            </w:pPr>
          </w:p>
        </w:tc>
        <w:tc>
          <w:tcPr>
            <w:tcW w:w="130" w:type="pct"/>
            <w:gridSpan w:val="2"/>
            <w:tcBorders>
              <w:right w:val="single" w:color="auto" w:sz="4" w:space="0"/>
            </w:tcBorders>
            <w:vAlign w:val="center"/>
          </w:tcPr>
          <w:p>
            <w:pPr>
              <w:jc w:val="center"/>
              <w:rPr>
                <w:rFonts w:ascii="Times New Roman" w:hAnsi="Times New Roman" w:cs="Times New Roman"/>
              </w:rPr>
            </w:pPr>
          </w:p>
        </w:tc>
        <w:tc>
          <w:tcPr>
            <w:tcW w:w="130" w:type="pct"/>
            <w:gridSpan w:val="2"/>
            <w:tcBorders>
              <w:left w:val="single" w:color="auto" w:sz="4" w:space="0"/>
            </w:tcBorders>
            <w:vAlign w:val="center"/>
          </w:tcPr>
          <w:p>
            <w:pPr>
              <w:jc w:val="center"/>
              <w:rPr>
                <w:rFonts w:ascii="Times New Roman" w:hAnsi="Times New Roman" w:cs="Times New Roman"/>
              </w:rPr>
            </w:pPr>
          </w:p>
        </w:tc>
        <w:tc>
          <w:tcPr>
            <w:tcW w:w="129" w:type="pct"/>
            <w:vAlign w:val="center"/>
          </w:tcPr>
          <w:p>
            <w:pPr>
              <w:jc w:val="center"/>
              <w:rPr>
                <w:rFonts w:ascii="Times New Roman" w:hAnsi="Times New Roman" w:cs="Times New Roman"/>
              </w:rPr>
            </w:pPr>
          </w:p>
        </w:tc>
        <w:tc>
          <w:tcPr>
            <w:tcW w:w="132" w:type="pct"/>
            <w:gridSpan w:val="2"/>
            <w:vAlign w:val="center"/>
          </w:tcPr>
          <w:p>
            <w:pPr>
              <w:jc w:val="center"/>
              <w:rPr>
                <w:rFonts w:ascii="Times New Roman" w:hAnsi="Times New Roman" w:cs="Times New Roman"/>
              </w:rPr>
            </w:pPr>
            <w:r>
              <w:rPr>
                <w:rFonts w:ascii="Times New Roman" w:hAnsi="Times New Roman" w:cs="Times New Roman"/>
              </w:rPr>
              <w:t>8</w:t>
            </w:r>
          </w:p>
        </w:tc>
        <w:tc>
          <w:tcPr>
            <w:tcW w:w="130" w:type="pct"/>
            <w:vAlign w:val="center"/>
          </w:tcPr>
          <w:p>
            <w:pPr>
              <w:jc w:val="center"/>
              <w:rPr>
                <w:rFonts w:ascii="Times New Roman" w:hAnsi="Times New Roman" w:cs="Times New Roman"/>
              </w:rPr>
            </w:pPr>
            <w:r>
              <w:rPr>
                <w:rFonts w:ascii="Times New Roman" w:hAnsi="Times New Roman" w:cs="Times New Roman"/>
              </w:rPr>
              <w:t>7</w:t>
            </w:r>
          </w:p>
        </w:tc>
        <w:tc>
          <w:tcPr>
            <w:tcW w:w="135" w:type="pct"/>
            <w:gridSpan w:val="3"/>
            <w:vAlign w:val="center"/>
          </w:tcPr>
          <w:p>
            <w:pPr>
              <w:jc w:val="center"/>
              <w:rPr>
                <w:rFonts w:ascii="Times New Roman" w:hAnsi="Times New Roman" w:cs="Times New Roman"/>
              </w:rPr>
            </w:pPr>
            <w:r>
              <w:rPr>
                <w:rFonts w:ascii="Times New Roman" w:hAnsi="Times New Roman" w:cs="Times New Roman"/>
              </w:rPr>
              <w:t>6</w:t>
            </w:r>
          </w:p>
        </w:tc>
        <w:tc>
          <w:tcPr>
            <w:tcW w:w="141" w:type="pct"/>
            <w:shd w:val="clear" w:color="auto" w:fill="D0CECE" w:themeFill="background2" w:themeFillShade="E6"/>
            <w:vAlign w:val="center"/>
          </w:tcPr>
          <w:p>
            <w:pPr>
              <w:jc w:val="center"/>
              <w:rPr>
                <w:rFonts w:ascii="Times New Roman" w:hAnsi="Times New Roman" w:cs="Times New Roman"/>
              </w:rPr>
            </w:pPr>
          </w:p>
        </w:tc>
        <w:tc>
          <w:tcPr>
            <w:tcW w:w="132" w:type="pct"/>
            <w:gridSpan w:val="2"/>
            <w:shd w:val="clear" w:color="auto" w:fill="D0CECE" w:themeFill="background2" w:themeFillShade="E6"/>
            <w:vAlign w:val="center"/>
          </w:tcPr>
          <w:p>
            <w:pPr>
              <w:jc w:val="center"/>
              <w:rPr>
                <w:rFonts w:ascii="Times New Roman" w:hAnsi="Times New Roman" w:cs="Times New Roman"/>
              </w:rPr>
            </w:pPr>
          </w:p>
        </w:tc>
        <w:tc>
          <w:tcPr>
            <w:tcW w:w="130" w:type="pct"/>
            <w:tcBorders>
              <w:right w:val="single" w:color="auto" w:sz="4" w:space="0"/>
            </w:tcBorders>
            <w:shd w:val="clear" w:color="auto" w:fill="D0CECE" w:themeFill="background2" w:themeFillShade="E6"/>
            <w:vAlign w:val="center"/>
          </w:tcPr>
          <w:p>
            <w:pPr>
              <w:jc w:val="center"/>
              <w:rPr>
                <w:rFonts w:ascii="Times New Roman" w:hAnsi="Times New Roman" w:cs="Times New Roman"/>
              </w:rPr>
            </w:pPr>
          </w:p>
        </w:tc>
        <w:tc>
          <w:tcPr>
            <w:tcW w:w="130" w:type="pct"/>
            <w:tcBorders>
              <w:left w:val="single" w:color="auto" w:sz="4" w:space="0"/>
            </w:tcBorders>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tcBorders>
              <w:right w:val="single" w:color="auto" w:sz="4" w:space="0"/>
            </w:tcBorders>
            <w:shd w:val="clear" w:color="auto" w:fill="D0CECE" w:themeFill="background2" w:themeFillShade="E6"/>
            <w:vAlign w:val="center"/>
          </w:tcPr>
          <w:p>
            <w:pPr>
              <w:jc w:val="center"/>
              <w:rPr>
                <w:rFonts w:ascii="Times New Roman" w:hAnsi="Times New Roman" w:cs="Times New Roman"/>
              </w:rPr>
            </w:pPr>
          </w:p>
        </w:tc>
        <w:tc>
          <w:tcPr>
            <w:tcW w:w="142" w:type="pct"/>
            <w:tcBorders>
              <w:left w:val="single" w:color="auto" w:sz="4" w:space="0"/>
            </w:tcBorders>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30" w:type="pct"/>
            <w:vAlign w:val="center"/>
          </w:tcPr>
          <w:p>
            <w:pPr>
              <w:jc w:val="center"/>
              <w:rPr>
                <w:rFonts w:ascii="Times New Roman" w:hAnsi="Times New Roman" w:cs="Times New Roman"/>
              </w:rPr>
            </w:pPr>
          </w:p>
        </w:tc>
        <w:tc>
          <w:tcPr>
            <w:tcW w:w="142"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30" w:type="pct"/>
            <w:shd w:val="clear" w:color="auto" w:fill="D0CECE" w:themeFill="background2" w:themeFillShade="E6"/>
            <w:vAlign w:val="center"/>
          </w:tcPr>
          <w:p>
            <w:pPr>
              <w:jc w:val="center"/>
              <w:rPr>
                <w:rFonts w:ascii="Times New Roman" w:hAnsi="Times New Roman" w:cs="Times New Roman"/>
              </w:rPr>
            </w:pPr>
          </w:p>
        </w:tc>
        <w:tc>
          <w:tcPr>
            <w:tcW w:w="126" w:type="pct"/>
            <w:shd w:val="clear" w:color="auto" w:fill="D0CECE" w:themeFill="background2" w:themeFillShade="E6"/>
            <w:vAlign w:val="center"/>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pct"/>
          <w:trHeight w:val="465" w:hRule="atLeast"/>
        </w:trPr>
        <w:tc>
          <w:tcPr>
            <w:tcW w:w="374" w:type="pct"/>
          </w:tcPr>
          <w:p>
            <w:pPr>
              <w:widowControl/>
            </w:pPr>
            <w:r>
              <w:t>Маријана В.</w:t>
            </w:r>
          </w:p>
        </w:tc>
        <w:tc>
          <w:tcPr>
            <w:tcW w:w="136" w:type="pct"/>
          </w:tcPr>
          <w:p>
            <w:pPr>
              <w:widowControl/>
            </w:pPr>
            <w:r>
              <w:t>6</w:t>
            </w:r>
          </w:p>
        </w:tc>
        <w:tc>
          <w:tcPr>
            <w:tcW w:w="125" w:type="pct"/>
          </w:tcPr>
          <w:p>
            <w:pPr>
              <w:widowControl/>
            </w:pPr>
          </w:p>
        </w:tc>
        <w:tc>
          <w:tcPr>
            <w:tcW w:w="134" w:type="pct"/>
            <w:gridSpan w:val="2"/>
          </w:tcPr>
          <w:p>
            <w:pPr>
              <w:widowControl/>
            </w:pPr>
          </w:p>
        </w:tc>
        <w:tc>
          <w:tcPr>
            <w:tcW w:w="125" w:type="pct"/>
            <w:gridSpan w:val="2"/>
          </w:tcPr>
          <w:p>
            <w:pPr>
              <w:widowControl/>
            </w:pPr>
          </w:p>
        </w:tc>
        <w:tc>
          <w:tcPr>
            <w:tcW w:w="128" w:type="pct"/>
            <w:gridSpan w:val="2"/>
          </w:tcPr>
          <w:p>
            <w:pPr>
              <w:widowControl/>
            </w:pPr>
          </w:p>
        </w:tc>
        <w:tc>
          <w:tcPr>
            <w:tcW w:w="130" w:type="pct"/>
            <w:gridSpan w:val="2"/>
          </w:tcPr>
          <w:p>
            <w:pPr>
              <w:widowControl/>
            </w:pPr>
          </w:p>
        </w:tc>
        <w:tc>
          <w:tcPr>
            <w:tcW w:w="130" w:type="pct"/>
            <w:gridSpan w:val="2"/>
          </w:tcPr>
          <w:p>
            <w:pPr>
              <w:widowControl/>
            </w:pPr>
            <w:r>
              <w:t>5</w:t>
            </w:r>
          </w:p>
        </w:tc>
        <w:tc>
          <w:tcPr>
            <w:tcW w:w="140" w:type="pct"/>
            <w:gridSpan w:val="2"/>
          </w:tcPr>
          <w:p>
            <w:pPr>
              <w:widowControl/>
            </w:pPr>
          </w:p>
        </w:tc>
        <w:tc>
          <w:tcPr>
            <w:tcW w:w="133" w:type="pct"/>
            <w:gridSpan w:val="2"/>
          </w:tcPr>
          <w:p>
            <w:pPr>
              <w:widowControl/>
            </w:pPr>
          </w:p>
        </w:tc>
        <w:tc>
          <w:tcPr>
            <w:tcW w:w="127" w:type="pct"/>
          </w:tcPr>
          <w:p>
            <w:pPr>
              <w:widowControl/>
            </w:pPr>
          </w:p>
        </w:tc>
        <w:tc>
          <w:tcPr>
            <w:tcW w:w="137" w:type="pct"/>
            <w:gridSpan w:val="3"/>
          </w:tcPr>
          <w:p>
            <w:pPr>
              <w:widowControl/>
            </w:pPr>
          </w:p>
        </w:tc>
        <w:tc>
          <w:tcPr>
            <w:tcW w:w="126" w:type="pct"/>
          </w:tcPr>
          <w:p>
            <w:pPr>
              <w:widowControl/>
            </w:pPr>
          </w:p>
        </w:tc>
        <w:tc>
          <w:tcPr>
            <w:tcW w:w="136" w:type="pct"/>
            <w:gridSpan w:val="2"/>
          </w:tcPr>
          <w:p>
            <w:pPr>
              <w:widowControl/>
            </w:pPr>
          </w:p>
        </w:tc>
        <w:tc>
          <w:tcPr>
            <w:tcW w:w="128" w:type="pct"/>
            <w:gridSpan w:val="2"/>
          </w:tcPr>
          <w:p>
            <w:pPr>
              <w:widowControl/>
            </w:pPr>
            <w:r>
              <w:t>8</w:t>
            </w:r>
          </w:p>
        </w:tc>
        <w:tc>
          <w:tcPr>
            <w:tcW w:w="144" w:type="pct"/>
            <w:gridSpan w:val="2"/>
          </w:tcPr>
          <w:p>
            <w:pPr>
              <w:widowControl/>
            </w:pPr>
          </w:p>
        </w:tc>
        <w:tc>
          <w:tcPr>
            <w:tcW w:w="128" w:type="pct"/>
          </w:tcPr>
          <w:p>
            <w:pPr>
              <w:widowControl/>
            </w:pPr>
          </w:p>
        </w:tc>
        <w:tc>
          <w:tcPr>
            <w:tcW w:w="130" w:type="pct"/>
          </w:tcPr>
          <w:p>
            <w:pPr>
              <w:widowControl/>
            </w:pPr>
          </w:p>
        </w:tc>
        <w:tc>
          <w:tcPr>
            <w:tcW w:w="130" w:type="pct"/>
          </w:tcPr>
          <w:p>
            <w:pPr>
              <w:widowControl/>
            </w:pPr>
          </w:p>
        </w:tc>
        <w:tc>
          <w:tcPr>
            <w:tcW w:w="130" w:type="pct"/>
          </w:tcPr>
          <w:p>
            <w:pPr>
              <w:widowControl/>
            </w:pPr>
          </w:p>
        </w:tc>
        <w:tc>
          <w:tcPr>
            <w:tcW w:w="130" w:type="pct"/>
          </w:tcPr>
          <w:p>
            <w:pPr>
              <w:widowControl/>
            </w:pPr>
          </w:p>
        </w:tc>
        <w:tc>
          <w:tcPr>
            <w:tcW w:w="130" w:type="pct"/>
          </w:tcPr>
          <w:p>
            <w:pPr>
              <w:widowControl/>
            </w:pPr>
          </w:p>
        </w:tc>
        <w:tc>
          <w:tcPr>
            <w:tcW w:w="142" w:type="pct"/>
          </w:tcPr>
          <w:p>
            <w:pPr>
              <w:widowControl/>
            </w:pPr>
          </w:p>
        </w:tc>
        <w:tc>
          <w:tcPr>
            <w:tcW w:w="130" w:type="pct"/>
          </w:tcPr>
          <w:p>
            <w:pPr>
              <w:widowControl/>
            </w:pPr>
          </w:p>
        </w:tc>
        <w:tc>
          <w:tcPr>
            <w:tcW w:w="130" w:type="pct"/>
          </w:tcPr>
          <w:p>
            <w:pPr>
              <w:widowControl/>
            </w:pPr>
          </w:p>
        </w:tc>
        <w:tc>
          <w:tcPr>
            <w:tcW w:w="130" w:type="pct"/>
          </w:tcPr>
          <w:p>
            <w:pPr>
              <w:widowControl/>
            </w:pPr>
          </w:p>
        </w:tc>
        <w:tc>
          <w:tcPr>
            <w:tcW w:w="130" w:type="pct"/>
          </w:tcPr>
          <w:p>
            <w:pPr>
              <w:widowControl/>
            </w:pPr>
          </w:p>
        </w:tc>
        <w:tc>
          <w:tcPr>
            <w:tcW w:w="130" w:type="pct"/>
          </w:tcPr>
          <w:p>
            <w:pPr>
              <w:widowControl/>
            </w:pPr>
          </w:p>
        </w:tc>
        <w:tc>
          <w:tcPr>
            <w:tcW w:w="130" w:type="pct"/>
          </w:tcPr>
          <w:p>
            <w:pPr>
              <w:widowControl/>
            </w:pPr>
          </w:p>
        </w:tc>
        <w:tc>
          <w:tcPr>
            <w:tcW w:w="142" w:type="pct"/>
          </w:tcPr>
          <w:p>
            <w:pPr>
              <w:widowControl/>
            </w:pPr>
          </w:p>
        </w:tc>
        <w:tc>
          <w:tcPr>
            <w:tcW w:w="130" w:type="pct"/>
          </w:tcPr>
          <w:p>
            <w:pPr>
              <w:widowControl/>
            </w:pPr>
          </w:p>
        </w:tc>
        <w:tc>
          <w:tcPr>
            <w:tcW w:w="130" w:type="pct"/>
          </w:tcPr>
          <w:p>
            <w:pPr>
              <w:widowControl/>
            </w:pPr>
          </w:p>
        </w:tc>
        <w:tc>
          <w:tcPr>
            <w:tcW w:w="130" w:type="pct"/>
          </w:tcPr>
          <w:p>
            <w:pPr>
              <w:widowControl/>
            </w:pPr>
          </w:p>
        </w:tc>
        <w:tc>
          <w:tcPr>
            <w:tcW w:w="387" w:type="pct"/>
            <w:gridSpan w:val="3"/>
          </w:tcPr>
          <w:p>
            <w:pPr>
              <w:widowControl/>
            </w:pPr>
          </w:p>
        </w:tc>
      </w:tr>
    </w:tbl>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p>
      <w:pPr>
        <w:jc w:val="both"/>
        <w:rPr>
          <w:rFonts w:ascii="Times New Roman" w:hAnsi="Times New Roman" w:cs="Times New Roman"/>
          <w:b/>
          <w:bCs/>
          <w:sz w:val="28"/>
          <w:szCs w:val="24"/>
        </w:rPr>
      </w:pPr>
      <w:r>
        <w:rPr>
          <w:rFonts w:ascii="Times New Roman" w:hAnsi="Times New Roman" w:cs="Times New Roman"/>
          <w:b/>
          <w:bCs/>
          <w:sz w:val="28"/>
          <w:szCs w:val="24"/>
        </w:rPr>
        <w:t>40 –часовна РАДНА НЕДЕЉА наставно особље</w:t>
      </w:r>
    </w:p>
    <w:p>
      <w:pPr>
        <w:jc w:val="both"/>
        <w:rPr>
          <w:rFonts w:ascii="Times New Roman" w:hAnsi="Times New Roman" w:cs="Times New Roman"/>
          <w:b/>
          <w:bCs/>
          <w:sz w:val="24"/>
          <w:szCs w:val="24"/>
        </w:rPr>
      </w:pPr>
    </w:p>
    <w:tbl>
      <w:tblPr>
        <w:tblStyle w:val="35"/>
        <w:tblW w:w="8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2842"/>
        <w:gridCol w:w="1290"/>
        <w:gridCol w:w="263"/>
        <w:gridCol w:w="1407"/>
        <w:gridCol w:w="255"/>
        <w:gridCol w:w="1726"/>
        <w:gridCol w:w="52"/>
        <w:gridCol w:w="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3" w:type="dxa"/>
          <w:jc w:val="center"/>
        </w:trPr>
        <w:tc>
          <w:tcPr>
            <w:tcW w:w="687" w:type="dxa"/>
          </w:tcPr>
          <w:p>
            <w:pPr>
              <w:jc w:val="both"/>
            </w:pPr>
          </w:p>
        </w:tc>
        <w:tc>
          <w:tcPr>
            <w:tcW w:w="2842" w:type="dxa"/>
          </w:tcPr>
          <w:p>
            <w:pPr>
              <w:jc w:val="both"/>
            </w:pPr>
          </w:p>
        </w:tc>
        <w:tc>
          <w:tcPr>
            <w:tcW w:w="1553" w:type="dxa"/>
            <w:gridSpan w:val="2"/>
          </w:tcPr>
          <w:p>
            <w:pPr>
              <w:jc w:val="both"/>
              <w:rPr>
                <w:b/>
                <w:bCs/>
              </w:rPr>
            </w:pPr>
            <w:r>
              <w:rPr>
                <w:b/>
                <w:bCs/>
              </w:rPr>
              <w:t>Дарко М.</w:t>
            </w:r>
          </w:p>
          <w:p>
            <w:pPr>
              <w:jc w:val="both"/>
              <w:rPr>
                <w:b/>
                <w:bCs/>
              </w:rPr>
            </w:pPr>
            <w:r>
              <w:rPr>
                <w:b/>
                <w:bCs/>
              </w:rPr>
              <w:t>1.раз</w:t>
            </w:r>
          </w:p>
        </w:tc>
        <w:tc>
          <w:tcPr>
            <w:tcW w:w="1662" w:type="dxa"/>
            <w:gridSpan w:val="2"/>
          </w:tcPr>
          <w:p>
            <w:pPr>
              <w:jc w:val="both"/>
              <w:rPr>
                <w:b/>
                <w:bCs/>
              </w:rPr>
            </w:pPr>
            <w:r>
              <w:rPr>
                <w:b/>
                <w:bCs/>
              </w:rPr>
              <w:t>Јасмина И. 2.раз</w:t>
            </w:r>
          </w:p>
        </w:tc>
        <w:tc>
          <w:tcPr>
            <w:tcW w:w="1778" w:type="dxa"/>
            <w:gridSpan w:val="2"/>
          </w:tcPr>
          <w:p>
            <w:pPr>
              <w:jc w:val="both"/>
              <w:rPr>
                <w:b/>
                <w:bCs/>
              </w:rPr>
            </w:pPr>
            <w:r>
              <w:rPr>
                <w:b/>
                <w:bCs/>
              </w:rPr>
              <w:t>Милена К.</w:t>
            </w:r>
          </w:p>
          <w:p>
            <w:pPr>
              <w:jc w:val="both"/>
              <w:rPr>
                <w:b/>
                <w:bCs/>
              </w:rPr>
            </w:pPr>
            <w:r>
              <w:rPr>
                <w:b/>
                <w:bCs/>
              </w:rPr>
              <w:t>3.раз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Р.бр.</w:t>
            </w:r>
          </w:p>
        </w:tc>
        <w:tc>
          <w:tcPr>
            <w:tcW w:w="2842" w:type="dxa"/>
          </w:tcPr>
          <w:p>
            <w:pPr>
              <w:jc w:val="both"/>
              <w:rPr>
                <w:sz w:val="18"/>
                <w:szCs w:val="18"/>
              </w:rPr>
            </w:pPr>
            <w:r>
              <w:rPr>
                <w:b/>
                <w:bCs/>
                <w:sz w:val="21"/>
                <w:szCs w:val="21"/>
              </w:rPr>
              <w:t>Непосредан рад са ученицима</w:t>
            </w:r>
          </w:p>
        </w:tc>
        <w:tc>
          <w:tcPr>
            <w:tcW w:w="1290" w:type="dxa"/>
          </w:tcPr>
          <w:p>
            <w:pPr>
              <w:jc w:val="both"/>
            </w:pPr>
            <w:r>
              <w:t>Нед часова</w:t>
            </w:r>
          </w:p>
        </w:tc>
        <w:tc>
          <w:tcPr>
            <w:tcW w:w="263" w:type="dxa"/>
          </w:tcPr>
          <w:p>
            <w:pPr>
              <w:jc w:val="both"/>
            </w:pPr>
          </w:p>
        </w:tc>
        <w:tc>
          <w:tcPr>
            <w:tcW w:w="1407" w:type="dxa"/>
          </w:tcPr>
          <w:p>
            <w:pPr>
              <w:jc w:val="both"/>
            </w:pPr>
            <w:r>
              <w:t>Нед</w:t>
            </w:r>
          </w:p>
          <w:p>
            <w:pPr>
              <w:jc w:val="both"/>
            </w:pPr>
            <w:r>
              <w:t>часова</w:t>
            </w:r>
          </w:p>
        </w:tc>
        <w:tc>
          <w:tcPr>
            <w:tcW w:w="255" w:type="dxa"/>
          </w:tcPr>
          <w:p>
            <w:pPr>
              <w:jc w:val="both"/>
            </w:pPr>
          </w:p>
        </w:tc>
        <w:tc>
          <w:tcPr>
            <w:tcW w:w="1726" w:type="dxa"/>
          </w:tcPr>
          <w:p>
            <w:pPr>
              <w:jc w:val="both"/>
            </w:pPr>
            <w:r>
              <w:t>Нед часова</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w:t>
            </w:r>
          </w:p>
        </w:tc>
        <w:tc>
          <w:tcPr>
            <w:tcW w:w="2842" w:type="dxa"/>
          </w:tcPr>
          <w:p>
            <w:pPr>
              <w:jc w:val="both"/>
            </w:pPr>
            <w:r>
              <w:t>Обавезна настава</w:t>
            </w:r>
          </w:p>
        </w:tc>
        <w:tc>
          <w:tcPr>
            <w:tcW w:w="1290" w:type="dxa"/>
          </w:tcPr>
          <w:p>
            <w:pPr>
              <w:jc w:val="both"/>
            </w:pPr>
            <w:r>
              <w:t>17</w:t>
            </w:r>
          </w:p>
        </w:tc>
        <w:tc>
          <w:tcPr>
            <w:tcW w:w="263" w:type="dxa"/>
          </w:tcPr>
          <w:p>
            <w:pPr>
              <w:jc w:val="both"/>
            </w:pPr>
          </w:p>
        </w:tc>
        <w:tc>
          <w:tcPr>
            <w:tcW w:w="1407" w:type="dxa"/>
          </w:tcPr>
          <w:p>
            <w:pPr>
              <w:jc w:val="both"/>
            </w:pPr>
            <w:r>
              <w:t>18</w:t>
            </w:r>
          </w:p>
        </w:tc>
        <w:tc>
          <w:tcPr>
            <w:tcW w:w="255" w:type="dxa"/>
          </w:tcPr>
          <w:p>
            <w:pPr>
              <w:jc w:val="both"/>
            </w:pPr>
          </w:p>
        </w:tc>
        <w:tc>
          <w:tcPr>
            <w:tcW w:w="1726" w:type="dxa"/>
          </w:tcPr>
          <w:p>
            <w:pPr>
              <w:jc w:val="both"/>
            </w:pPr>
            <w:r>
              <w:t>18</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w:t>
            </w:r>
          </w:p>
        </w:tc>
        <w:tc>
          <w:tcPr>
            <w:tcW w:w="2842" w:type="dxa"/>
          </w:tcPr>
          <w:p>
            <w:pPr>
              <w:jc w:val="both"/>
            </w:pPr>
            <w:r>
              <w:t>Пројектна настава/Дигитални свет</w:t>
            </w:r>
          </w:p>
        </w:tc>
        <w:tc>
          <w:tcPr>
            <w:tcW w:w="1290" w:type="dxa"/>
          </w:tcPr>
          <w:p>
            <w:pPr>
              <w:jc w:val="both"/>
            </w:pPr>
            <w:r>
              <w:t>1</w:t>
            </w:r>
          </w:p>
        </w:tc>
        <w:tc>
          <w:tcPr>
            <w:tcW w:w="263" w:type="dxa"/>
          </w:tcPr>
          <w:p>
            <w:pPr>
              <w:jc w:val="both"/>
            </w:pPr>
          </w:p>
        </w:tc>
        <w:tc>
          <w:tcPr>
            <w:tcW w:w="1407" w:type="dxa"/>
          </w:tcPr>
          <w:p>
            <w:pPr>
              <w:jc w:val="both"/>
            </w:pPr>
            <w:r>
              <w:t>1</w:t>
            </w:r>
          </w:p>
        </w:tc>
        <w:tc>
          <w:tcPr>
            <w:tcW w:w="255" w:type="dxa"/>
          </w:tcPr>
          <w:p>
            <w:pPr>
              <w:jc w:val="both"/>
            </w:pPr>
          </w:p>
        </w:tc>
        <w:tc>
          <w:tcPr>
            <w:tcW w:w="1726" w:type="dxa"/>
          </w:tcPr>
          <w:p>
            <w:pPr>
              <w:jc w:val="both"/>
            </w:pPr>
            <w:r>
              <w:t>1</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3.</w:t>
            </w:r>
          </w:p>
        </w:tc>
        <w:tc>
          <w:tcPr>
            <w:tcW w:w="2842" w:type="dxa"/>
          </w:tcPr>
          <w:p>
            <w:pPr>
              <w:jc w:val="both"/>
            </w:pPr>
            <w:r>
              <w:t>Изборна настава</w:t>
            </w:r>
          </w:p>
        </w:tc>
        <w:tc>
          <w:tcPr>
            <w:tcW w:w="1290" w:type="dxa"/>
          </w:tcPr>
          <w:p>
            <w:pPr>
              <w:jc w:val="both"/>
            </w:pPr>
            <w:r>
              <w:t>/</w:t>
            </w:r>
          </w:p>
        </w:tc>
        <w:tc>
          <w:tcPr>
            <w:tcW w:w="263" w:type="dxa"/>
          </w:tcPr>
          <w:p>
            <w:pPr>
              <w:jc w:val="both"/>
            </w:pPr>
          </w:p>
        </w:tc>
        <w:tc>
          <w:tcPr>
            <w:tcW w:w="1407" w:type="dxa"/>
          </w:tcPr>
          <w:p>
            <w:pPr>
              <w:jc w:val="both"/>
            </w:pPr>
            <w:r>
              <w:t>/</w:t>
            </w:r>
          </w:p>
        </w:tc>
        <w:tc>
          <w:tcPr>
            <w:tcW w:w="255" w:type="dxa"/>
          </w:tcPr>
          <w:p>
            <w:pPr>
              <w:jc w:val="both"/>
            </w:pPr>
          </w:p>
        </w:tc>
        <w:tc>
          <w:tcPr>
            <w:tcW w:w="1726" w:type="dxa"/>
          </w:tcPr>
          <w:p>
            <w:pPr>
              <w:jc w:val="both"/>
            </w:pPr>
            <w:r>
              <w:t>/</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4.</w:t>
            </w:r>
          </w:p>
        </w:tc>
        <w:tc>
          <w:tcPr>
            <w:tcW w:w="2842" w:type="dxa"/>
          </w:tcPr>
          <w:p>
            <w:pPr>
              <w:jc w:val="both"/>
            </w:pPr>
            <w:r>
              <w:t>Допунска настава</w:t>
            </w:r>
          </w:p>
        </w:tc>
        <w:tc>
          <w:tcPr>
            <w:tcW w:w="1290" w:type="dxa"/>
          </w:tcPr>
          <w:p>
            <w:pPr>
              <w:jc w:val="both"/>
            </w:pPr>
            <w:r>
              <w:t>1</w:t>
            </w:r>
          </w:p>
        </w:tc>
        <w:tc>
          <w:tcPr>
            <w:tcW w:w="263" w:type="dxa"/>
          </w:tcPr>
          <w:p>
            <w:pPr>
              <w:jc w:val="both"/>
            </w:pPr>
          </w:p>
        </w:tc>
        <w:tc>
          <w:tcPr>
            <w:tcW w:w="1407" w:type="dxa"/>
          </w:tcPr>
          <w:p>
            <w:pPr>
              <w:jc w:val="both"/>
            </w:pPr>
            <w:r>
              <w:t>1</w:t>
            </w:r>
          </w:p>
        </w:tc>
        <w:tc>
          <w:tcPr>
            <w:tcW w:w="255" w:type="dxa"/>
          </w:tcPr>
          <w:p>
            <w:pPr>
              <w:jc w:val="both"/>
            </w:pPr>
          </w:p>
        </w:tc>
        <w:tc>
          <w:tcPr>
            <w:tcW w:w="1726" w:type="dxa"/>
          </w:tcPr>
          <w:p>
            <w:pPr>
              <w:jc w:val="both"/>
            </w:pPr>
            <w:r>
              <w:t>1</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5.</w:t>
            </w:r>
          </w:p>
        </w:tc>
        <w:tc>
          <w:tcPr>
            <w:tcW w:w="2842" w:type="dxa"/>
          </w:tcPr>
          <w:p>
            <w:pPr>
              <w:jc w:val="both"/>
            </w:pPr>
            <w:r>
              <w:t>Додатна настава</w:t>
            </w:r>
          </w:p>
        </w:tc>
        <w:tc>
          <w:tcPr>
            <w:tcW w:w="1290" w:type="dxa"/>
          </w:tcPr>
          <w:p>
            <w:pPr>
              <w:jc w:val="both"/>
            </w:pPr>
            <w:r>
              <w:t>/</w:t>
            </w:r>
          </w:p>
        </w:tc>
        <w:tc>
          <w:tcPr>
            <w:tcW w:w="263" w:type="dxa"/>
          </w:tcPr>
          <w:p>
            <w:pPr>
              <w:jc w:val="both"/>
            </w:pPr>
          </w:p>
        </w:tc>
        <w:tc>
          <w:tcPr>
            <w:tcW w:w="1407" w:type="dxa"/>
          </w:tcPr>
          <w:p>
            <w:pPr>
              <w:jc w:val="both"/>
            </w:pPr>
            <w:r>
              <w:t>/</w:t>
            </w:r>
          </w:p>
        </w:tc>
        <w:tc>
          <w:tcPr>
            <w:tcW w:w="255" w:type="dxa"/>
          </w:tcPr>
          <w:p>
            <w:pPr>
              <w:jc w:val="both"/>
            </w:pPr>
          </w:p>
        </w:tc>
        <w:tc>
          <w:tcPr>
            <w:tcW w:w="1726" w:type="dxa"/>
          </w:tcPr>
          <w:p>
            <w:pPr>
              <w:jc w:val="both"/>
            </w:pPr>
            <w:r>
              <w:t>/</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6.</w:t>
            </w:r>
          </w:p>
        </w:tc>
        <w:tc>
          <w:tcPr>
            <w:tcW w:w="2842" w:type="dxa"/>
          </w:tcPr>
          <w:p>
            <w:pPr>
              <w:jc w:val="both"/>
            </w:pPr>
            <w:r>
              <w:t>Час одељенског старешине</w:t>
            </w:r>
          </w:p>
        </w:tc>
        <w:tc>
          <w:tcPr>
            <w:tcW w:w="1290" w:type="dxa"/>
          </w:tcPr>
          <w:p>
            <w:pPr>
              <w:jc w:val="both"/>
            </w:pPr>
            <w:r>
              <w:t>1</w:t>
            </w:r>
          </w:p>
        </w:tc>
        <w:tc>
          <w:tcPr>
            <w:tcW w:w="263" w:type="dxa"/>
          </w:tcPr>
          <w:p>
            <w:pPr>
              <w:jc w:val="both"/>
            </w:pPr>
          </w:p>
        </w:tc>
        <w:tc>
          <w:tcPr>
            <w:tcW w:w="1407" w:type="dxa"/>
          </w:tcPr>
          <w:p>
            <w:pPr>
              <w:jc w:val="both"/>
            </w:pPr>
            <w:r>
              <w:t>1</w:t>
            </w:r>
          </w:p>
        </w:tc>
        <w:tc>
          <w:tcPr>
            <w:tcW w:w="255" w:type="dxa"/>
          </w:tcPr>
          <w:p>
            <w:pPr>
              <w:jc w:val="both"/>
            </w:pPr>
          </w:p>
        </w:tc>
        <w:tc>
          <w:tcPr>
            <w:tcW w:w="1726" w:type="dxa"/>
          </w:tcPr>
          <w:p>
            <w:pPr>
              <w:jc w:val="both"/>
            </w:pPr>
            <w:r>
              <w:t>1</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7.</w:t>
            </w:r>
          </w:p>
        </w:tc>
        <w:tc>
          <w:tcPr>
            <w:tcW w:w="2842" w:type="dxa"/>
          </w:tcPr>
          <w:p>
            <w:pPr>
              <w:jc w:val="both"/>
            </w:pPr>
            <w:r>
              <w:t>Друштвене и слободне активности</w:t>
            </w:r>
          </w:p>
        </w:tc>
        <w:tc>
          <w:tcPr>
            <w:tcW w:w="1290" w:type="dxa"/>
          </w:tcPr>
          <w:p>
            <w:pPr>
              <w:jc w:val="both"/>
            </w:pPr>
            <w:r>
              <w:t>1</w:t>
            </w:r>
          </w:p>
        </w:tc>
        <w:tc>
          <w:tcPr>
            <w:tcW w:w="263" w:type="dxa"/>
          </w:tcPr>
          <w:p>
            <w:pPr>
              <w:jc w:val="both"/>
            </w:pPr>
          </w:p>
        </w:tc>
        <w:tc>
          <w:tcPr>
            <w:tcW w:w="1407" w:type="dxa"/>
          </w:tcPr>
          <w:p>
            <w:pPr>
              <w:jc w:val="both"/>
            </w:pPr>
            <w:r>
              <w:t>1</w:t>
            </w:r>
          </w:p>
        </w:tc>
        <w:tc>
          <w:tcPr>
            <w:tcW w:w="255" w:type="dxa"/>
          </w:tcPr>
          <w:p>
            <w:pPr>
              <w:jc w:val="both"/>
            </w:pPr>
          </w:p>
        </w:tc>
        <w:tc>
          <w:tcPr>
            <w:tcW w:w="1726" w:type="dxa"/>
          </w:tcPr>
          <w:p>
            <w:pPr>
              <w:jc w:val="both"/>
            </w:pPr>
            <w:r>
              <w:t>1</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8.</w:t>
            </w:r>
          </w:p>
        </w:tc>
        <w:tc>
          <w:tcPr>
            <w:tcW w:w="2842" w:type="dxa"/>
          </w:tcPr>
          <w:p>
            <w:pPr>
              <w:jc w:val="both"/>
            </w:pPr>
            <w:r>
              <w:t>Остало(ДКР)</w:t>
            </w:r>
          </w:p>
        </w:tc>
        <w:tc>
          <w:tcPr>
            <w:tcW w:w="1290" w:type="dxa"/>
          </w:tcPr>
          <w:p>
            <w:pPr>
              <w:jc w:val="both"/>
            </w:pPr>
            <w:r>
              <w:t>1</w:t>
            </w:r>
          </w:p>
        </w:tc>
        <w:tc>
          <w:tcPr>
            <w:tcW w:w="263" w:type="dxa"/>
          </w:tcPr>
          <w:p>
            <w:pPr>
              <w:jc w:val="both"/>
            </w:pPr>
          </w:p>
        </w:tc>
        <w:tc>
          <w:tcPr>
            <w:tcW w:w="1407" w:type="dxa"/>
          </w:tcPr>
          <w:p>
            <w:pPr>
              <w:jc w:val="both"/>
            </w:pPr>
            <w:r>
              <w:t>1</w:t>
            </w:r>
          </w:p>
        </w:tc>
        <w:tc>
          <w:tcPr>
            <w:tcW w:w="255" w:type="dxa"/>
          </w:tcPr>
          <w:p>
            <w:pPr>
              <w:jc w:val="both"/>
            </w:pPr>
          </w:p>
        </w:tc>
        <w:tc>
          <w:tcPr>
            <w:tcW w:w="1726" w:type="dxa"/>
          </w:tcPr>
          <w:p>
            <w:pPr>
              <w:jc w:val="both"/>
            </w:pPr>
            <w:r>
              <w:t>1</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9.</w:t>
            </w:r>
          </w:p>
        </w:tc>
        <w:tc>
          <w:tcPr>
            <w:tcW w:w="2842" w:type="dxa"/>
          </w:tcPr>
          <w:p>
            <w:pPr>
              <w:jc w:val="both"/>
            </w:pPr>
            <w:r>
              <w:t>Подршка ученицима преко веб алата</w:t>
            </w:r>
          </w:p>
        </w:tc>
        <w:tc>
          <w:tcPr>
            <w:tcW w:w="1290" w:type="dxa"/>
          </w:tcPr>
          <w:p>
            <w:pPr>
              <w:jc w:val="both"/>
            </w:pPr>
            <w:r>
              <w:t>2</w:t>
            </w:r>
          </w:p>
        </w:tc>
        <w:tc>
          <w:tcPr>
            <w:tcW w:w="263" w:type="dxa"/>
          </w:tcPr>
          <w:p>
            <w:pPr>
              <w:jc w:val="both"/>
            </w:pPr>
          </w:p>
        </w:tc>
        <w:tc>
          <w:tcPr>
            <w:tcW w:w="1407" w:type="dxa"/>
          </w:tcPr>
          <w:p>
            <w:pPr>
              <w:jc w:val="both"/>
            </w:pPr>
            <w:r>
              <w:t>1</w:t>
            </w:r>
          </w:p>
        </w:tc>
        <w:tc>
          <w:tcPr>
            <w:tcW w:w="255" w:type="dxa"/>
          </w:tcPr>
          <w:p>
            <w:pPr>
              <w:jc w:val="both"/>
            </w:pPr>
          </w:p>
        </w:tc>
        <w:tc>
          <w:tcPr>
            <w:tcW w:w="1726" w:type="dxa"/>
          </w:tcPr>
          <w:p>
            <w:pPr>
              <w:jc w:val="both"/>
            </w:pPr>
            <w:r>
              <w:t>1</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10</w:t>
            </w:r>
          </w:p>
        </w:tc>
        <w:tc>
          <w:tcPr>
            <w:tcW w:w="2842" w:type="dxa"/>
          </w:tcPr>
          <w:p>
            <w:pPr>
              <w:jc w:val="both"/>
            </w:pPr>
          </w:p>
        </w:tc>
        <w:tc>
          <w:tcPr>
            <w:tcW w:w="1290" w:type="dxa"/>
          </w:tcPr>
          <w:p>
            <w:pPr>
              <w:jc w:val="both"/>
            </w:pPr>
            <w:r>
              <w:t>24</w:t>
            </w:r>
          </w:p>
        </w:tc>
        <w:tc>
          <w:tcPr>
            <w:tcW w:w="263" w:type="dxa"/>
          </w:tcPr>
          <w:p>
            <w:pPr>
              <w:jc w:val="both"/>
            </w:pPr>
          </w:p>
        </w:tc>
        <w:tc>
          <w:tcPr>
            <w:tcW w:w="1407" w:type="dxa"/>
          </w:tcPr>
          <w:p>
            <w:pPr>
              <w:jc w:val="both"/>
            </w:pPr>
            <w:r>
              <w:t>24</w:t>
            </w:r>
          </w:p>
        </w:tc>
        <w:tc>
          <w:tcPr>
            <w:tcW w:w="255" w:type="dxa"/>
          </w:tcPr>
          <w:p>
            <w:pPr>
              <w:jc w:val="both"/>
            </w:pPr>
          </w:p>
        </w:tc>
        <w:tc>
          <w:tcPr>
            <w:tcW w:w="1726" w:type="dxa"/>
          </w:tcPr>
          <w:p>
            <w:pPr>
              <w:jc w:val="both"/>
            </w:pPr>
            <w:r>
              <w:t>24</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11.</w:t>
            </w:r>
          </w:p>
        </w:tc>
        <w:tc>
          <w:tcPr>
            <w:tcW w:w="2842" w:type="dxa"/>
          </w:tcPr>
          <w:p>
            <w:pPr>
              <w:jc w:val="both"/>
              <w:rPr>
                <w:b/>
                <w:bCs/>
              </w:rPr>
            </w:pPr>
            <w:r>
              <w:rPr>
                <w:b/>
                <w:bCs/>
              </w:rPr>
              <w:t>Укупо непосредни рад са ученицима</w:t>
            </w:r>
          </w:p>
        </w:tc>
        <w:tc>
          <w:tcPr>
            <w:tcW w:w="1290" w:type="dxa"/>
          </w:tcPr>
          <w:p>
            <w:pPr>
              <w:jc w:val="both"/>
            </w:pPr>
          </w:p>
        </w:tc>
        <w:tc>
          <w:tcPr>
            <w:tcW w:w="263" w:type="dxa"/>
          </w:tcPr>
          <w:p>
            <w:pPr>
              <w:jc w:val="both"/>
            </w:pPr>
          </w:p>
        </w:tc>
        <w:tc>
          <w:tcPr>
            <w:tcW w:w="1407" w:type="dxa"/>
          </w:tcPr>
          <w:p>
            <w:pPr>
              <w:jc w:val="both"/>
            </w:pPr>
          </w:p>
        </w:tc>
        <w:tc>
          <w:tcPr>
            <w:tcW w:w="255" w:type="dxa"/>
          </w:tcPr>
          <w:p>
            <w:pPr>
              <w:jc w:val="both"/>
            </w:pPr>
          </w:p>
        </w:tc>
        <w:tc>
          <w:tcPr>
            <w:tcW w:w="1726" w:type="dxa"/>
          </w:tcPr>
          <w:p>
            <w:pPr>
              <w:jc w:val="both"/>
            </w:pP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12.</w:t>
            </w:r>
          </w:p>
        </w:tc>
        <w:tc>
          <w:tcPr>
            <w:tcW w:w="2842" w:type="dxa"/>
          </w:tcPr>
          <w:p>
            <w:pPr>
              <w:jc w:val="both"/>
              <w:rPr>
                <w:b/>
                <w:bCs/>
              </w:rPr>
            </w:pPr>
            <w:r>
              <w:rPr>
                <w:b/>
                <w:bCs/>
              </w:rPr>
              <w:t>ОСТАЛИ ПОСЛОВИ НАСТАВНИКА</w:t>
            </w:r>
          </w:p>
        </w:tc>
        <w:tc>
          <w:tcPr>
            <w:tcW w:w="1290" w:type="dxa"/>
          </w:tcPr>
          <w:p>
            <w:pPr>
              <w:jc w:val="both"/>
            </w:pPr>
          </w:p>
        </w:tc>
        <w:tc>
          <w:tcPr>
            <w:tcW w:w="263" w:type="dxa"/>
          </w:tcPr>
          <w:p>
            <w:pPr>
              <w:jc w:val="both"/>
            </w:pPr>
          </w:p>
        </w:tc>
        <w:tc>
          <w:tcPr>
            <w:tcW w:w="1407" w:type="dxa"/>
          </w:tcPr>
          <w:p>
            <w:pPr>
              <w:jc w:val="both"/>
            </w:pPr>
          </w:p>
        </w:tc>
        <w:tc>
          <w:tcPr>
            <w:tcW w:w="255" w:type="dxa"/>
          </w:tcPr>
          <w:p>
            <w:pPr>
              <w:jc w:val="both"/>
            </w:pPr>
          </w:p>
        </w:tc>
        <w:tc>
          <w:tcPr>
            <w:tcW w:w="1726" w:type="dxa"/>
          </w:tcPr>
          <w:p>
            <w:pPr>
              <w:jc w:val="both"/>
            </w:pP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13.</w:t>
            </w:r>
          </w:p>
        </w:tc>
        <w:tc>
          <w:tcPr>
            <w:tcW w:w="2842" w:type="dxa"/>
          </w:tcPr>
          <w:p>
            <w:pPr>
              <w:jc w:val="both"/>
            </w:pPr>
            <w:r>
              <w:t>Припремање наставе</w:t>
            </w:r>
          </w:p>
        </w:tc>
        <w:tc>
          <w:tcPr>
            <w:tcW w:w="1290" w:type="dxa"/>
          </w:tcPr>
          <w:p>
            <w:pPr>
              <w:jc w:val="both"/>
            </w:pPr>
            <w:r>
              <w:t>10</w:t>
            </w:r>
          </w:p>
        </w:tc>
        <w:tc>
          <w:tcPr>
            <w:tcW w:w="263" w:type="dxa"/>
          </w:tcPr>
          <w:p>
            <w:pPr>
              <w:jc w:val="both"/>
            </w:pPr>
          </w:p>
        </w:tc>
        <w:tc>
          <w:tcPr>
            <w:tcW w:w="1407" w:type="dxa"/>
          </w:tcPr>
          <w:p>
            <w:pPr>
              <w:jc w:val="both"/>
            </w:pPr>
            <w:r>
              <w:t>9</w:t>
            </w:r>
          </w:p>
        </w:tc>
        <w:tc>
          <w:tcPr>
            <w:tcW w:w="255" w:type="dxa"/>
          </w:tcPr>
          <w:p>
            <w:pPr>
              <w:jc w:val="both"/>
            </w:pPr>
          </w:p>
        </w:tc>
        <w:tc>
          <w:tcPr>
            <w:tcW w:w="1726" w:type="dxa"/>
          </w:tcPr>
          <w:p>
            <w:pPr>
              <w:jc w:val="both"/>
            </w:pPr>
            <w:r>
              <w:t>9</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14.</w:t>
            </w:r>
          </w:p>
        </w:tc>
        <w:tc>
          <w:tcPr>
            <w:tcW w:w="2842" w:type="dxa"/>
          </w:tcPr>
          <w:p>
            <w:pPr>
              <w:jc w:val="both"/>
            </w:pPr>
            <w:r>
              <w:t>Вођење педагошке документације</w:t>
            </w:r>
          </w:p>
        </w:tc>
        <w:tc>
          <w:tcPr>
            <w:tcW w:w="1290" w:type="dxa"/>
          </w:tcPr>
          <w:p>
            <w:pPr>
              <w:jc w:val="both"/>
            </w:pPr>
            <w:r>
              <w:t>1</w:t>
            </w:r>
          </w:p>
        </w:tc>
        <w:tc>
          <w:tcPr>
            <w:tcW w:w="263" w:type="dxa"/>
          </w:tcPr>
          <w:p>
            <w:pPr>
              <w:jc w:val="both"/>
            </w:pPr>
          </w:p>
        </w:tc>
        <w:tc>
          <w:tcPr>
            <w:tcW w:w="1407" w:type="dxa"/>
          </w:tcPr>
          <w:p>
            <w:pPr>
              <w:jc w:val="both"/>
            </w:pPr>
            <w:r>
              <w:t>2</w:t>
            </w:r>
          </w:p>
        </w:tc>
        <w:tc>
          <w:tcPr>
            <w:tcW w:w="255" w:type="dxa"/>
          </w:tcPr>
          <w:p>
            <w:pPr>
              <w:jc w:val="both"/>
            </w:pPr>
          </w:p>
        </w:tc>
        <w:tc>
          <w:tcPr>
            <w:tcW w:w="1726" w:type="dxa"/>
          </w:tcPr>
          <w:p>
            <w:pPr>
              <w:jc w:val="both"/>
            </w:pPr>
            <w:r>
              <w:t>2</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15.</w:t>
            </w:r>
          </w:p>
        </w:tc>
        <w:tc>
          <w:tcPr>
            <w:tcW w:w="2842" w:type="dxa"/>
          </w:tcPr>
          <w:p>
            <w:pPr>
              <w:jc w:val="both"/>
            </w:pPr>
            <w:r>
              <w:t>Рад у стручним органима школе</w:t>
            </w:r>
          </w:p>
        </w:tc>
        <w:tc>
          <w:tcPr>
            <w:tcW w:w="1290" w:type="dxa"/>
          </w:tcPr>
          <w:p>
            <w:pPr>
              <w:jc w:val="both"/>
            </w:pPr>
            <w:r>
              <w:t>1</w:t>
            </w:r>
          </w:p>
        </w:tc>
        <w:tc>
          <w:tcPr>
            <w:tcW w:w="263" w:type="dxa"/>
          </w:tcPr>
          <w:p>
            <w:pPr>
              <w:jc w:val="both"/>
            </w:pPr>
          </w:p>
        </w:tc>
        <w:tc>
          <w:tcPr>
            <w:tcW w:w="1407" w:type="dxa"/>
          </w:tcPr>
          <w:p>
            <w:pPr>
              <w:jc w:val="both"/>
            </w:pPr>
            <w:r>
              <w:t>1</w:t>
            </w:r>
          </w:p>
        </w:tc>
        <w:tc>
          <w:tcPr>
            <w:tcW w:w="255" w:type="dxa"/>
          </w:tcPr>
          <w:p>
            <w:pPr>
              <w:jc w:val="both"/>
            </w:pPr>
          </w:p>
        </w:tc>
        <w:tc>
          <w:tcPr>
            <w:tcW w:w="1726" w:type="dxa"/>
          </w:tcPr>
          <w:p>
            <w:pPr>
              <w:jc w:val="both"/>
            </w:pPr>
            <w:r>
              <w:t>1</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16.</w:t>
            </w:r>
          </w:p>
        </w:tc>
        <w:tc>
          <w:tcPr>
            <w:tcW w:w="2842" w:type="dxa"/>
          </w:tcPr>
          <w:p>
            <w:pPr>
              <w:jc w:val="both"/>
            </w:pPr>
            <w:r>
              <w:t>Стручно усавршавање</w:t>
            </w:r>
          </w:p>
        </w:tc>
        <w:tc>
          <w:tcPr>
            <w:tcW w:w="1290" w:type="dxa"/>
          </w:tcPr>
          <w:p>
            <w:pPr>
              <w:jc w:val="both"/>
            </w:pPr>
            <w:r>
              <w:t>1</w:t>
            </w:r>
          </w:p>
        </w:tc>
        <w:tc>
          <w:tcPr>
            <w:tcW w:w="263" w:type="dxa"/>
          </w:tcPr>
          <w:p>
            <w:pPr>
              <w:jc w:val="both"/>
            </w:pPr>
          </w:p>
        </w:tc>
        <w:tc>
          <w:tcPr>
            <w:tcW w:w="1407" w:type="dxa"/>
          </w:tcPr>
          <w:p>
            <w:pPr>
              <w:jc w:val="both"/>
            </w:pPr>
            <w:r>
              <w:t>1</w:t>
            </w:r>
          </w:p>
        </w:tc>
        <w:tc>
          <w:tcPr>
            <w:tcW w:w="255" w:type="dxa"/>
          </w:tcPr>
          <w:p>
            <w:pPr>
              <w:jc w:val="both"/>
            </w:pPr>
          </w:p>
        </w:tc>
        <w:tc>
          <w:tcPr>
            <w:tcW w:w="1726" w:type="dxa"/>
          </w:tcPr>
          <w:p>
            <w:pPr>
              <w:jc w:val="both"/>
            </w:pPr>
            <w:r>
              <w:t>1</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17.</w:t>
            </w:r>
          </w:p>
        </w:tc>
        <w:tc>
          <w:tcPr>
            <w:tcW w:w="2842" w:type="dxa"/>
          </w:tcPr>
          <w:p>
            <w:pPr>
              <w:jc w:val="both"/>
            </w:pPr>
            <w:r>
              <w:t>Сарадња са родитељима</w:t>
            </w:r>
          </w:p>
        </w:tc>
        <w:tc>
          <w:tcPr>
            <w:tcW w:w="1290" w:type="dxa"/>
          </w:tcPr>
          <w:p>
            <w:pPr>
              <w:jc w:val="both"/>
            </w:pPr>
            <w:r>
              <w:t>1</w:t>
            </w:r>
          </w:p>
        </w:tc>
        <w:tc>
          <w:tcPr>
            <w:tcW w:w="263" w:type="dxa"/>
          </w:tcPr>
          <w:p>
            <w:pPr>
              <w:jc w:val="both"/>
            </w:pPr>
          </w:p>
        </w:tc>
        <w:tc>
          <w:tcPr>
            <w:tcW w:w="1407" w:type="dxa"/>
          </w:tcPr>
          <w:p>
            <w:pPr>
              <w:jc w:val="both"/>
            </w:pPr>
            <w:r>
              <w:t>1</w:t>
            </w:r>
          </w:p>
        </w:tc>
        <w:tc>
          <w:tcPr>
            <w:tcW w:w="255" w:type="dxa"/>
          </w:tcPr>
          <w:p>
            <w:pPr>
              <w:jc w:val="both"/>
            </w:pPr>
          </w:p>
        </w:tc>
        <w:tc>
          <w:tcPr>
            <w:tcW w:w="1726" w:type="dxa"/>
          </w:tcPr>
          <w:p>
            <w:pPr>
              <w:jc w:val="both"/>
            </w:pPr>
            <w:r>
              <w:t>1</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18.</w:t>
            </w:r>
          </w:p>
        </w:tc>
        <w:tc>
          <w:tcPr>
            <w:tcW w:w="2842" w:type="dxa"/>
          </w:tcPr>
          <w:p>
            <w:pPr>
              <w:jc w:val="both"/>
            </w:pPr>
            <w:r>
              <w:t>Дежурство</w:t>
            </w:r>
          </w:p>
        </w:tc>
        <w:tc>
          <w:tcPr>
            <w:tcW w:w="1290" w:type="dxa"/>
          </w:tcPr>
          <w:p>
            <w:pPr>
              <w:jc w:val="both"/>
            </w:pPr>
            <w:r>
              <w:t>2</w:t>
            </w:r>
          </w:p>
        </w:tc>
        <w:tc>
          <w:tcPr>
            <w:tcW w:w="263" w:type="dxa"/>
          </w:tcPr>
          <w:p>
            <w:pPr>
              <w:jc w:val="both"/>
            </w:pPr>
          </w:p>
        </w:tc>
        <w:tc>
          <w:tcPr>
            <w:tcW w:w="1407" w:type="dxa"/>
          </w:tcPr>
          <w:p>
            <w:pPr>
              <w:jc w:val="both"/>
            </w:pPr>
            <w:r>
              <w:t>2</w:t>
            </w:r>
          </w:p>
        </w:tc>
        <w:tc>
          <w:tcPr>
            <w:tcW w:w="255" w:type="dxa"/>
          </w:tcPr>
          <w:p>
            <w:pPr>
              <w:jc w:val="both"/>
            </w:pPr>
          </w:p>
        </w:tc>
        <w:tc>
          <w:tcPr>
            <w:tcW w:w="1726" w:type="dxa"/>
          </w:tcPr>
          <w:p>
            <w:pPr>
              <w:jc w:val="both"/>
            </w:pPr>
            <w:r>
              <w:t>2</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19.</w:t>
            </w:r>
          </w:p>
        </w:tc>
        <w:tc>
          <w:tcPr>
            <w:tcW w:w="2842" w:type="dxa"/>
          </w:tcPr>
          <w:p>
            <w:pPr>
              <w:jc w:val="both"/>
            </w:pPr>
            <w:r>
              <w:t>Остале активност</w:t>
            </w:r>
          </w:p>
        </w:tc>
        <w:tc>
          <w:tcPr>
            <w:tcW w:w="1290" w:type="dxa"/>
          </w:tcPr>
          <w:p>
            <w:pPr>
              <w:jc w:val="both"/>
            </w:pPr>
          </w:p>
        </w:tc>
        <w:tc>
          <w:tcPr>
            <w:tcW w:w="263" w:type="dxa"/>
          </w:tcPr>
          <w:p>
            <w:pPr>
              <w:jc w:val="both"/>
            </w:pPr>
          </w:p>
        </w:tc>
        <w:tc>
          <w:tcPr>
            <w:tcW w:w="1407" w:type="dxa"/>
          </w:tcPr>
          <w:p>
            <w:pPr>
              <w:jc w:val="both"/>
            </w:pPr>
            <w:r>
              <w:t>/</w:t>
            </w:r>
          </w:p>
        </w:tc>
        <w:tc>
          <w:tcPr>
            <w:tcW w:w="255" w:type="dxa"/>
          </w:tcPr>
          <w:p>
            <w:pPr>
              <w:jc w:val="both"/>
            </w:pPr>
          </w:p>
        </w:tc>
        <w:tc>
          <w:tcPr>
            <w:tcW w:w="1726" w:type="dxa"/>
          </w:tcPr>
          <w:p>
            <w:pPr>
              <w:jc w:val="both"/>
            </w:pP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20.</w:t>
            </w:r>
          </w:p>
        </w:tc>
        <w:tc>
          <w:tcPr>
            <w:tcW w:w="2842" w:type="dxa"/>
          </w:tcPr>
          <w:p>
            <w:pPr>
              <w:jc w:val="both"/>
            </w:pPr>
          </w:p>
        </w:tc>
        <w:tc>
          <w:tcPr>
            <w:tcW w:w="1290" w:type="dxa"/>
          </w:tcPr>
          <w:p>
            <w:pPr>
              <w:jc w:val="both"/>
            </w:pPr>
          </w:p>
        </w:tc>
        <w:tc>
          <w:tcPr>
            <w:tcW w:w="263" w:type="dxa"/>
          </w:tcPr>
          <w:p>
            <w:pPr>
              <w:jc w:val="both"/>
            </w:pPr>
          </w:p>
        </w:tc>
        <w:tc>
          <w:tcPr>
            <w:tcW w:w="1407" w:type="dxa"/>
          </w:tcPr>
          <w:p>
            <w:pPr>
              <w:jc w:val="both"/>
            </w:pPr>
          </w:p>
        </w:tc>
        <w:tc>
          <w:tcPr>
            <w:tcW w:w="255" w:type="dxa"/>
          </w:tcPr>
          <w:p>
            <w:pPr>
              <w:jc w:val="both"/>
            </w:pPr>
          </w:p>
        </w:tc>
        <w:tc>
          <w:tcPr>
            <w:tcW w:w="1726" w:type="dxa"/>
          </w:tcPr>
          <w:p>
            <w:pPr>
              <w:jc w:val="both"/>
            </w:pP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21.</w:t>
            </w:r>
          </w:p>
        </w:tc>
        <w:tc>
          <w:tcPr>
            <w:tcW w:w="2842" w:type="dxa"/>
          </w:tcPr>
          <w:p>
            <w:pPr>
              <w:jc w:val="both"/>
            </w:pPr>
          </w:p>
        </w:tc>
        <w:tc>
          <w:tcPr>
            <w:tcW w:w="1290" w:type="dxa"/>
          </w:tcPr>
          <w:p>
            <w:pPr>
              <w:jc w:val="both"/>
            </w:pPr>
            <w:r>
              <w:t>16</w:t>
            </w:r>
          </w:p>
        </w:tc>
        <w:tc>
          <w:tcPr>
            <w:tcW w:w="263" w:type="dxa"/>
          </w:tcPr>
          <w:p>
            <w:pPr>
              <w:jc w:val="both"/>
            </w:pPr>
          </w:p>
        </w:tc>
        <w:tc>
          <w:tcPr>
            <w:tcW w:w="1407" w:type="dxa"/>
          </w:tcPr>
          <w:p>
            <w:pPr>
              <w:jc w:val="both"/>
            </w:pPr>
          </w:p>
        </w:tc>
        <w:tc>
          <w:tcPr>
            <w:tcW w:w="255" w:type="dxa"/>
          </w:tcPr>
          <w:p>
            <w:pPr>
              <w:jc w:val="both"/>
            </w:pPr>
          </w:p>
        </w:tc>
        <w:tc>
          <w:tcPr>
            <w:tcW w:w="1726" w:type="dxa"/>
          </w:tcPr>
          <w:p>
            <w:pPr>
              <w:jc w:val="both"/>
            </w:pP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rPr>
                <w:b/>
                <w:bCs/>
                <w:sz w:val="24"/>
                <w:szCs w:val="24"/>
              </w:rPr>
            </w:pPr>
            <w:r>
              <w:rPr>
                <w:b/>
                <w:bCs/>
                <w:sz w:val="24"/>
                <w:szCs w:val="24"/>
              </w:rPr>
              <w:t>I+II</w:t>
            </w:r>
          </w:p>
        </w:tc>
        <w:tc>
          <w:tcPr>
            <w:tcW w:w="2842" w:type="dxa"/>
          </w:tcPr>
          <w:p>
            <w:pPr>
              <w:jc w:val="both"/>
              <w:rPr>
                <w:b/>
                <w:bCs/>
              </w:rPr>
            </w:pPr>
            <w:r>
              <w:rPr>
                <w:b/>
                <w:bCs/>
              </w:rPr>
              <w:t>УКУПАН БРОЈ ЧАСОВА СВИХ ОБЛИКА ОБРАЗОВНО-ВАСПИТНОГ РАДА</w:t>
            </w:r>
          </w:p>
        </w:tc>
        <w:tc>
          <w:tcPr>
            <w:tcW w:w="1290" w:type="dxa"/>
          </w:tcPr>
          <w:p>
            <w:pPr>
              <w:jc w:val="both"/>
            </w:pPr>
            <w:r>
              <w:t>40</w:t>
            </w:r>
          </w:p>
        </w:tc>
        <w:tc>
          <w:tcPr>
            <w:tcW w:w="263" w:type="dxa"/>
          </w:tcPr>
          <w:p>
            <w:pPr>
              <w:jc w:val="both"/>
            </w:pPr>
          </w:p>
        </w:tc>
        <w:tc>
          <w:tcPr>
            <w:tcW w:w="1407" w:type="dxa"/>
          </w:tcPr>
          <w:p>
            <w:pPr>
              <w:jc w:val="both"/>
            </w:pPr>
            <w:r>
              <w:t>40</w:t>
            </w:r>
          </w:p>
        </w:tc>
        <w:tc>
          <w:tcPr>
            <w:tcW w:w="255" w:type="dxa"/>
          </w:tcPr>
          <w:p>
            <w:pPr>
              <w:jc w:val="both"/>
            </w:pPr>
          </w:p>
        </w:tc>
        <w:tc>
          <w:tcPr>
            <w:tcW w:w="1726" w:type="dxa"/>
          </w:tcPr>
          <w:p>
            <w:pPr>
              <w:jc w:val="both"/>
            </w:pPr>
            <w:r>
              <w:t>40</w:t>
            </w:r>
          </w:p>
        </w:tc>
        <w:tc>
          <w:tcPr>
            <w:tcW w:w="235" w:type="dxa"/>
            <w:gridSpan w:val="2"/>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9" w:type="dxa"/>
            <w:gridSpan w:val="2"/>
          </w:tcPr>
          <w:p>
            <w:pPr>
              <w:jc w:val="both"/>
              <w:rPr>
                <w:b/>
                <w:bCs/>
              </w:rPr>
            </w:pPr>
            <w:r>
              <w:rPr>
                <w:b/>
                <w:bCs/>
              </w:rPr>
              <w:t>ПРОЦЕНАТ РАДНОГ АНГАЖМАНА</w:t>
            </w:r>
          </w:p>
        </w:tc>
        <w:tc>
          <w:tcPr>
            <w:tcW w:w="1290" w:type="dxa"/>
          </w:tcPr>
          <w:p>
            <w:pPr>
              <w:jc w:val="both"/>
            </w:pPr>
            <w:r>
              <w:t>100%</w:t>
            </w:r>
          </w:p>
        </w:tc>
        <w:tc>
          <w:tcPr>
            <w:tcW w:w="263" w:type="dxa"/>
          </w:tcPr>
          <w:p>
            <w:pPr>
              <w:jc w:val="both"/>
            </w:pPr>
          </w:p>
        </w:tc>
        <w:tc>
          <w:tcPr>
            <w:tcW w:w="1407" w:type="dxa"/>
          </w:tcPr>
          <w:p>
            <w:pPr>
              <w:jc w:val="both"/>
            </w:pPr>
            <w:r>
              <w:t>100%</w:t>
            </w:r>
          </w:p>
        </w:tc>
        <w:tc>
          <w:tcPr>
            <w:tcW w:w="255" w:type="dxa"/>
          </w:tcPr>
          <w:p>
            <w:pPr>
              <w:jc w:val="both"/>
            </w:pPr>
          </w:p>
        </w:tc>
        <w:tc>
          <w:tcPr>
            <w:tcW w:w="1726" w:type="dxa"/>
          </w:tcPr>
          <w:p>
            <w:pPr>
              <w:jc w:val="both"/>
            </w:pPr>
            <w:r>
              <w:t>100%</w:t>
            </w:r>
          </w:p>
        </w:tc>
        <w:tc>
          <w:tcPr>
            <w:tcW w:w="235" w:type="dxa"/>
            <w:gridSpan w:val="2"/>
          </w:tcPr>
          <w:p>
            <w:pPr>
              <w:jc w:val="both"/>
            </w:pPr>
          </w:p>
        </w:tc>
      </w:tr>
    </w:tbl>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2842"/>
        <w:gridCol w:w="1401"/>
        <w:gridCol w:w="292"/>
        <w:gridCol w:w="1508"/>
        <w:gridCol w:w="236"/>
        <w:gridCol w:w="1464"/>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p>
        </w:tc>
        <w:tc>
          <w:tcPr>
            <w:tcW w:w="2842" w:type="dxa"/>
          </w:tcPr>
          <w:p>
            <w:pPr>
              <w:jc w:val="both"/>
            </w:pPr>
          </w:p>
        </w:tc>
        <w:tc>
          <w:tcPr>
            <w:tcW w:w="1693" w:type="dxa"/>
            <w:gridSpan w:val="2"/>
          </w:tcPr>
          <w:p>
            <w:pPr>
              <w:jc w:val="both"/>
              <w:rPr>
                <w:b/>
                <w:bCs/>
              </w:rPr>
            </w:pPr>
            <w:r>
              <w:rPr>
                <w:b/>
                <w:bCs/>
              </w:rPr>
              <w:t>Ивица М.</w:t>
            </w:r>
          </w:p>
          <w:p>
            <w:pPr>
              <w:jc w:val="both"/>
              <w:rPr>
                <w:b/>
                <w:bCs/>
              </w:rPr>
            </w:pPr>
            <w:r>
              <w:rPr>
                <w:b/>
                <w:bCs/>
              </w:rPr>
              <w:t>4.раз</w:t>
            </w:r>
          </w:p>
        </w:tc>
        <w:tc>
          <w:tcPr>
            <w:tcW w:w="1744" w:type="dxa"/>
            <w:gridSpan w:val="2"/>
          </w:tcPr>
          <w:p>
            <w:pPr>
              <w:jc w:val="both"/>
              <w:rPr>
                <w:b/>
                <w:bCs/>
              </w:rPr>
            </w:pPr>
            <w:r>
              <w:rPr>
                <w:b/>
                <w:bCs/>
              </w:rPr>
              <w:t>Сузаа В.</w:t>
            </w:r>
          </w:p>
          <w:p>
            <w:pPr>
              <w:numPr>
                <w:ilvl w:val="0"/>
                <w:numId w:val="161"/>
              </w:numPr>
              <w:jc w:val="both"/>
              <w:rPr>
                <w:b/>
                <w:bCs/>
              </w:rPr>
            </w:pPr>
            <w:r>
              <w:rPr>
                <w:b/>
                <w:bCs/>
              </w:rPr>
              <w:t>раз</w:t>
            </w:r>
          </w:p>
        </w:tc>
        <w:tc>
          <w:tcPr>
            <w:tcW w:w="1700" w:type="dxa"/>
            <w:gridSpan w:val="2"/>
          </w:tcPr>
          <w:p>
            <w:pPr>
              <w:jc w:val="both"/>
              <w:rPr>
                <w:b/>
                <w:bCs/>
              </w:rPr>
            </w:pPr>
            <w:r>
              <w:rPr>
                <w:b/>
                <w:bCs/>
              </w:rPr>
              <w:t>Зорица Ђ.</w:t>
            </w:r>
          </w:p>
          <w:p>
            <w:pPr>
              <w:numPr>
                <w:ilvl w:val="0"/>
                <w:numId w:val="161"/>
              </w:numPr>
              <w:jc w:val="both"/>
              <w:rPr>
                <w:b/>
                <w:bCs/>
              </w:rPr>
            </w:pPr>
            <w:r>
              <w:rPr>
                <w:b/>
                <w:bCs/>
              </w:rPr>
              <w:t>и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Р.бр.</w:t>
            </w:r>
          </w:p>
        </w:tc>
        <w:tc>
          <w:tcPr>
            <w:tcW w:w="2842" w:type="dxa"/>
          </w:tcPr>
          <w:p>
            <w:pPr>
              <w:jc w:val="both"/>
              <w:rPr>
                <w:sz w:val="18"/>
                <w:szCs w:val="18"/>
              </w:rPr>
            </w:pPr>
            <w:r>
              <w:rPr>
                <w:b/>
                <w:bCs/>
                <w:sz w:val="21"/>
                <w:szCs w:val="21"/>
              </w:rPr>
              <w:t>Непосредан рад са ученицима</w:t>
            </w:r>
          </w:p>
        </w:tc>
        <w:tc>
          <w:tcPr>
            <w:tcW w:w="1401" w:type="dxa"/>
          </w:tcPr>
          <w:p>
            <w:pPr>
              <w:jc w:val="both"/>
            </w:pPr>
            <w:r>
              <w:t>Нед часова</w:t>
            </w:r>
          </w:p>
        </w:tc>
        <w:tc>
          <w:tcPr>
            <w:tcW w:w="292" w:type="dxa"/>
          </w:tcPr>
          <w:p>
            <w:pPr>
              <w:jc w:val="both"/>
            </w:pPr>
          </w:p>
        </w:tc>
        <w:tc>
          <w:tcPr>
            <w:tcW w:w="1508" w:type="dxa"/>
          </w:tcPr>
          <w:p>
            <w:pPr>
              <w:jc w:val="both"/>
            </w:pPr>
            <w:r>
              <w:t>Нед</w:t>
            </w:r>
          </w:p>
          <w:p>
            <w:pPr>
              <w:jc w:val="both"/>
            </w:pPr>
            <w:r>
              <w:t>часова</w:t>
            </w:r>
          </w:p>
        </w:tc>
        <w:tc>
          <w:tcPr>
            <w:tcW w:w="236" w:type="dxa"/>
          </w:tcPr>
          <w:p>
            <w:pPr>
              <w:jc w:val="both"/>
            </w:pPr>
          </w:p>
        </w:tc>
        <w:tc>
          <w:tcPr>
            <w:tcW w:w="1464" w:type="dxa"/>
          </w:tcPr>
          <w:p>
            <w:pPr>
              <w:jc w:val="both"/>
            </w:pPr>
            <w:r>
              <w:t>Нед часова</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w:t>
            </w:r>
          </w:p>
        </w:tc>
        <w:tc>
          <w:tcPr>
            <w:tcW w:w="2842" w:type="dxa"/>
          </w:tcPr>
          <w:p>
            <w:pPr>
              <w:jc w:val="both"/>
            </w:pPr>
            <w:r>
              <w:t>Обавезна настава</w:t>
            </w:r>
          </w:p>
        </w:tc>
        <w:tc>
          <w:tcPr>
            <w:tcW w:w="1401" w:type="dxa"/>
          </w:tcPr>
          <w:p>
            <w:pPr>
              <w:jc w:val="both"/>
            </w:pPr>
            <w:r>
              <w:t>18</w:t>
            </w:r>
          </w:p>
        </w:tc>
        <w:tc>
          <w:tcPr>
            <w:tcW w:w="292" w:type="dxa"/>
          </w:tcPr>
          <w:p>
            <w:pPr>
              <w:jc w:val="both"/>
            </w:pPr>
          </w:p>
        </w:tc>
        <w:tc>
          <w:tcPr>
            <w:tcW w:w="1508" w:type="dxa"/>
          </w:tcPr>
          <w:p>
            <w:pPr>
              <w:jc w:val="both"/>
            </w:pPr>
            <w:r>
              <w:t>17</w:t>
            </w:r>
          </w:p>
        </w:tc>
        <w:tc>
          <w:tcPr>
            <w:tcW w:w="236" w:type="dxa"/>
          </w:tcPr>
          <w:p>
            <w:pPr>
              <w:jc w:val="both"/>
            </w:pPr>
          </w:p>
        </w:tc>
        <w:tc>
          <w:tcPr>
            <w:tcW w:w="1464" w:type="dxa"/>
          </w:tcPr>
          <w:p>
            <w:pPr>
              <w:jc w:val="both"/>
            </w:pPr>
            <w:r>
              <w:t>18</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w:t>
            </w:r>
          </w:p>
        </w:tc>
        <w:tc>
          <w:tcPr>
            <w:tcW w:w="2842" w:type="dxa"/>
          </w:tcPr>
          <w:p>
            <w:pPr>
              <w:jc w:val="both"/>
            </w:pPr>
            <w:r>
              <w:t>Пројектна настава/Дигитални свет</w:t>
            </w:r>
          </w:p>
        </w:tc>
        <w:tc>
          <w:tcPr>
            <w:tcW w:w="1401" w:type="dxa"/>
          </w:tcPr>
          <w:p>
            <w:pPr>
              <w:jc w:val="both"/>
            </w:pPr>
            <w:r>
              <w:t>1</w:t>
            </w:r>
          </w:p>
        </w:tc>
        <w:tc>
          <w:tcPr>
            <w:tcW w:w="292" w:type="dxa"/>
          </w:tcPr>
          <w:p>
            <w:pPr>
              <w:jc w:val="both"/>
            </w:pPr>
          </w:p>
        </w:tc>
        <w:tc>
          <w:tcPr>
            <w:tcW w:w="1508" w:type="dxa"/>
          </w:tcPr>
          <w:p>
            <w:pPr>
              <w:jc w:val="both"/>
            </w:pPr>
            <w:r>
              <w:t>1</w:t>
            </w:r>
          </w:p>
        </w:tc>
        <w:tc>
          <w:tcPr>
            <w:tcW w:w="236" w:type="dxa"/>
          </w:tcPr>
          <w:p>
            <w:pPr>
              <w:jc w:val="both"/>
            </w:pPr>
          </w:p>
        </w:tc>
        <w:tc>
          <w:tcPr>
            <w:tcW w:w="1464"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3.</w:t>
            </w:r>
          </w:p>
        </w:tc>
        <w:tc>
          <w:tcPr>
            <w:tcW w:w="2842" w:type="dxa"/>
          </w:tcPr>
          <w:p>
            <w:pPr>
              <w:jc w:val="both"/>
            </w:pPr>
            <w:r>
              <w:t>Изборна настава</w:t>
            </w:r>
          </w:p>
        </w:tc>
        <w:tc>
          <w:tcPr>
            <w:tcW w:w="1401" w:type="dxa"/>
          </w:tcPr>
          <w:p>
            <w:pPr>
              <w:jc w:val="both"/>
            </w:pPr>
            <w:r>
              <w:t>/</w:t>
            </w:r>
          </w:p>
        </w:tc>
        <w:tc>
          <w:tcPr>
            <w:tcW w:w="292" w:type="dxa"/>
          </w:tcPr>
          <w:p>
            <w:pPr>
              <w:jc w:val="both"/>
            </w:pPr>
          </w:p>
        </w:tc>
        <w:tc>
          <w:tcPr>
            <w:tcW w:w="1508" w:type="dxa"/>
          </w:tcPr>
          <w:p>
            <w:pPr>
              <w:jc w:val="both"/>
            </w:pPr>
            <w:r>
              <w:t>/</w:t>
            </w:r>
          </w:p>
        </w:tc>
        <w:tc>
          <w:tcPr>
            <w:tcW w:w="236" w:type="dxa"/>
          </w:tcPr>
          <w:p>
            <w:pPr>
              <w:jc w:val="both"/>
            </w:pPr>
          </w:p>
        </w:tc>
        <w:tc>
          <w:tcPr>
            <w:tcW w:w="1464" w:type="dxa"/>
          </w:tcPr>
          <w:p>
            <w:pPr>
              <w:jc w:val="both"/>
            </w:pPr>
            <w:r>
              <w:t>/</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4.</w:t>
            </w:r>
          </w:p>
        </w:tc>
        <w:tc>
          <w:tcPr>
            <w:tcW w:w="2842" w:type="dxa"/>
          </w:tcPr>
          <w:p>
            <w:pPr>
              <w:jc w:val="both"/>
            </w:pPr>
            <w:r>
              <w:t>Допунска настава</w:t>
            </w:r>
          </w:p>
        </w:tc>
        <w:tc>
          <w:tcPr>
            <w:tcW w:w="1401" w:type="dxa"/>
          </w:tcPr>
          <w:p>
            <w:pPr>
              <w:jc w:val="both"/>
            </w:pPr>
            <w:r>
              <w:t>1</w:t>
            </w:r>
          </w:p>
        </w:tc>
        <w:tc>
          <w:tcPr>
            <w:tcW w:w="292" w:type="dxa"/>
          </w:tcPr>
          <w:p>
            <w:pPr>
              <w:jc w:val="both"/>
            </w:pPr>
          </w:p>
        </w:tc>
        <w:tc>
          <w:tcPr>
            <w:tcW w:w="1508" w:type="dxa"/>
          </w:tcPr>
          <w:p>
            <w:pPr>
              <w:jc w:val="both"/>
            </w:pPr>
            <w:r>
              <w:t>1</w:t>
            </w:r>
          </w:p>
        </w:tc>
        <w:tc>
          <w:tcPr>
            <w:tcW w:w="236" w:type="dxa"/>
          </w:tcPr>
          <w:p>
            <w:pPr>
              <w:jc w:val="both"/>
            </w:pPr>
          </w:p>
        </w:tc>
        <w:tc>
          <w:tcPr>
            <w:tcW w:w="1464"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5.</w:t>
            </w:r>
          </w:p>
        </w:tc>
        <w:tc>
          <w:tcPr>
            <w:tcW w:w="2842" w:type="dxa"/>
          </w:tcPr>
          <w:p>
            <w:pPr>
              <w:jc w:val="both"/>
            </w:pPr>
            <w:r>
              <w:t>Додатна настава</w:t>
            </w:r>
          </w:p>
        </w:tc>
        <w:tc>
          <w:tcPr>
            <w:tcW w:w="1401" w:type="dxa"/>
          </w:tcPr>
          <w:p>
            <w:pPr>
              <w:jc w:val="both"/>
            </w:pPr>
            <w:r>
              <w:t>1</w:t>
            </w:r>
          </w:p>
        </w:tc>
        <w:tc>
          <w:tcPr>
            <w:tcW w:w="292" w:type="dxa"/>
          </w:tcPr>
          <w:p>
            <w:pPr>
              <w:jc w:val="both"/>
            </w:pPr>
          </w:p>
        </w:tc>
        <w:tc>
          <w:tcPr>
            <w:tcW w:w="1508" w:type="dxa"/>
          </w:tcPr>
          <w:p>
            <w:pPr>
              <w:jc w:val="both"/>
            </w:pPr>
            <w:r>
              <w:t>/</w:t>
            </w:r>
          </w:p>
        </w:tc>
        <w:tc>
          <w:tcPr>
            <w:tcW w:w="236" w:type="dxa"/>
          </w:tcPr>
          <w:p>
            <w:pPr>
              <w:jc w:val="both"/>
            </w:pPr>
          </w:p>
        </w:tc>
        <w:tc>
          <w:tcPr>
            <w:tcW w:w="1464" w:type="dxa"/>
          </w:tcPr>
          <w:p>
            <w:pPr>
              <w:jc w:val="both"/>
            </w:pPr>
            <w:r>
              <w:t>/</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7" w:type="dxa"/>
          </w:tcPr>
          <w:p>
            <w:pPr>
              <w:jc w:val="both"/>
            </w:pPr>
            <w:r>
              <w:t>6.</w:t>
            </w:r>
          </w:p>
        </w:tc>
        <w:tc>
          <w:tcPr>
            <w:tcW w:w="2842" w:type="dxa"/>
          </w:tcPr>
          <w:p>
            <w:pPr>
              <w:jc w:val="both"/>
            </w:pPr>
            <w:r>
              <w:t>Час одељенског старешине</w:t>
            </w:r>
          </w:p>
        </w:tc>
        <w:tc>
          <w:tcPr>
            <w:tcW w:w="1401" w:type="dxa"/>
          </w:tcPr>
          <w:p>
            <w:pPr>
              <w:jc w:val="both"/>
            </w:pPr>
            <w:r>
              <w:t>1</w:t>
            </w:r>
          </w:p>
        </w:tc>
        <w:tc>
          <w:tcPr>
            <w:tcW w:w="292" w:type="dxa"/>
          </w:tcPr>
          <w:p>
            <w:pPr>
              <w:jc w:val="both"/>
            </w:pPr>
          </w:p>
        </w:tc>
        <w:tc>
          <w:tcPr>
            <w:tcW w:w="1508" w:type="dxa"/>
          </w:tcPr>
          <w:p>
            <w:pPr>
              <w:jc w:val="both"/>
            </w:pPr>
            <w:r>
              <w:t>1</w:t>
            </w:r>
          </w:p>
        </w:tc>
        <w:tc>
          <w:tcPr>
            <w:tcW w:w="236" w:type="dxa"/>
          </w:tcPr>
          <w:p>
            <w:pPr>
              <w:jc w:val="both"/>
            </w:pPr>
          </w:p>
        </w:tc>
        <w:tc>
          <w:tcPr>
            <w:tcW w:w="1464"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7" w:type="dxa"/>
          </w:tcPr>
          <w:p>
            <w:pPr>
              <w:jc w:val="both"/>
            </w:pPr>
            <w:r>
              <w:t>7.</w:t>
            </w:r>
          </w:p>
        </w:tc>
        <w:tc>
          <w:tcPr>
            <w:tcW w:w="2842" w:type="dxa"/>
          </w:tcPr>
          <w:p>
            <w:pPr>
              <w:jc w:val="both"/>
            </w:pPr>
            <w:r>
              <w:t>Друштвене и слободне активности</w:t>
            </w:r>
          </w:p>
        </w:tc>
        <w:tc>
          <w:tcPr>
            <w:tcW w:w="1401" w:type="dxa"/>
          </w:tcPr>
          <w:p>
            <w:pPr>
              <w:jc w:val="both"/>
            </w:pPr>
            <w:r>
              <w:t>1</w:t>
            </w:r>
          </w:p>
        </w:tc>
        <w:tc>
          <w:tcPr>
            <w:tcW w:w="292" w:type="dxa"/>
          </w:tcPr>
          <w:p>
            <w:pPr>
              <w:jc w:val="both"/>
            </w:pPr>
          </w:p>
        </w:tc>
        <w:tc>
          <w:tcPr>
            <w:tcW w:w="1508" w:type="dxa"/>
          </w:tcPr>
          <w:p>
            <w:pPr>
              <w:jc w:val="both"/>
            </w:pPr>
            <w:r>
              <w:t>1</w:t>
            </w:r>
          </w:p>
        </w:tc>
        <w:tc>
          <w:tcPr>
            <w:tcW w:w="236" w:type="dxa"/>
          </w:tcPr>
          <w:p>
            <w:pPr>
              <w:jc w:val="both"/>
            </w:pPr>
          </w:p>
        </w:tc>
        <w:tc>
          <w:tcPr>
            <w:tcW w:w="1464"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8.</w:t>
            </w:r>
          </w:p>
        </w:tc>
        <w:tc>
          <w:tcPr>
            <w:tcW w:w="2842" w:type="dxa"/>
          </w:tcPr>
          <w:p>
            <w:pPr>
              <w:jc w:val="both"/>
            </w:pPr>
            <w:r>
              <w:t>Остало(ДКР)</w:t>
            </w:r>
          </w:p>
        </w:tc>
        <w:tc>
          <w:tcPr>
            <w:tcW w:w="1401" w:type="dxa"/>
          </w:tcPr>
          <w:p>
            <w:pPr>
              <w:jc w:val="both"/>
            </w:pPr>
            <w:r>
              <w:t>1</w:t>
            </w:r>
          </w:p>
        </w:tc>
        <w:tc>
          <w:tcPr>
            <w:tcW w:w="292" w:type="dxa"/>
          </w:tcPr>
          <w:p>
            <w:pPr>
              <w:jc w:val="both"/>
            </w:pPr>
          </w:p>
        </w:tc>
        <w:tc>
          <w:tcPr>
            <w:tcW w:w="1508" w:type="dxa"/>
          </w:tcPr>
          <w:p>
            <w:pPr>
              <w:jc w:val="both"/>
            </w:pPr>
            <w:r>
              <w:t>1</w:t>
            </w:r>
          </w:p>
        </w:tc>
        <w:tc>
          <w:tcPr>
            <w:tcW w:w="236" w:type="dxa"/>
          </w:tcPr>
          <w:p>
            <w:pPr>
              <w:jc w:val="both"/>
            </w:pPr>
          </w:p>
        </w:tc>
        <w:tc>
          <w:tcPr>
            <w:tcW w:w="1464"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9.</w:t>
            </w:r>
          </w:p>
        </w:tc>
        <w:tc>
          <w:tcPr>
            <w:tcW w:w="2842" w:type="dxa"/>
          </w:tcPr>
          <w:p>
            <w:pPr>
              <w:jc w:val="both"/>
            </w:pPr>
            <w:r>
              <w:t>Подршка ученицима преко веб алата</w:t>
            </w:r>
          </w:p>
        </w:tc>
        <w:tc>
          <w:tcPr>
            <w:tcW w:w="1401" w:type="dxa"/>
          </w:tcPr>
          <w:p>
            <w:pPr>
              <w:jc w:val="both"/>
            </w:pPr>
            <w:r>
              <w:t>/</w:t>
            </w:r>
          </w:p>
        </w:tc>
        <w:tc>
          <w:tcPr>
            <w:tcW w:w="292" w:type="dxa"/>
          </w:tcPr>
          <w:p>
            <w:pPr>
              <w:jc w:val="both"/>
            </w:pPr>
          </w:p>
        </w:tc>
        <w:tc>
          <w:tcPr>
            <w:tcW w:w="1508" w:type="dxa"/>
          </w:tcPr>
          <w:p>
            <w:pPr>
              <w:jc w:val="both"/>
            </w:pPr>
            <w:r>
              <w:t>2</w:t>
            </w:r>
          </w:p>
        </w:tc>
        <w:tc>
          <w:tcPr>
            <w:tcW w:w="236" w:type="dxa"/>
          </w:tcPr>
          <w:p>
            <w:pPr>
              <w:jc w:val="both"/>
            </w:pPr>
          </w:p>
        </w:tc>
        <w:tc>
          <w:tcPr>
            <w:tcW w:w="1464"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10</w:t>
            </w:r>
          </w:p>
        </w:tc>
        <w:tc>
          <w:tcPr>
            <w:tcW w:w="2842" w:type="dxa"/>
          </w:tcPr>
          <w:p>
            <w:pPr>
              <w:jc w:val="both"/>
            </w:pPr>
          </w:p>
        </w:tc>
        <w:tc>
          <w:tcPr>
            <w:tcW w:w="1401" w:type="dxa"/>
          </w:tcPr>
          <w:p>
            <w:pPr>
              <w:jc w:val="both"/>
            </w:pPr>
            <w:r>
              <w:t>24</w:t>
            </w:r>
          </w:p>
        </w:tc>
        <w:tc>
          <w:tcPr>
            <w:tcW w:w="292" w:type="dxa"/>
          </w:tcPr>
          <w:p>
            <w:pPr>
              <w:jc w:val="both"/>
            </w:pPr>
          </w:p>
        </w:tc>
        <w:tc>
          <w:tcPr>
            <w:tcW w:w="1508" w:type="dxa"/>
          </w:tcPr>
          <w:p>
            <w:pPr>
              <w:jc w:val="both"/>
            </w:pPr>
            <w:r>
              <w:t>24</w:t>
            </w:r>
          </w:p>
        </w:tc>
        <w:tc>
          <w:tcPr>
            <w:tcW w:w="236" w:type="dxa"/>
          </w:tcPr>
          <w:p>
            <w:pPr>
              <w:jc w:val="both"/>
            </w:pPr>
          </w:p>
        </w:tc>
        <w:tc>
          <w:tcPr>
            <w:tcW w:w="1464" w:type="dxa"/>
          </w:tcPr>
          <w:p>
            <w:pPr>
              <w:jc w:val="both"/>
            </w:pPr>
            <w:r>
              <w:t>24</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11.</w:t>
            </w:r>
          </w:p>
        </w:tc>
        <w:tc>
          <w:tcPr>
            <w:tcW w:w="2842" w:type="dxa"/>
          </w:tcPr>
          <w:p>
            <w:pPr>
              <w:jc w:val="both"/>
              <w:rPr>
                <w:b/>
                <w:bCs/>
              </w:rPr>
            </w:pPr>
            <w:r>
              <w:rPr>
                <w:b/>
                <w:bCs/>
              </w:rPr>
              <w:t>Укупо непосредни рад са ученицима</w:t>
            </w:r>
          </w:p>
        </w:tc>
        <w:tc>
          <w:tcPr>
            <w:tcW w:w="1401" w:type="dxa"/>
          </w:tcPr>
          <w:p>
            <w:pPr>
              <w:jc w:val="both"/>
            </w:pPr>
          </w:p>
        </w:tc>
        <w:tc>
          <w:tcPr>
            <w:tcW w:w="292" w:type="dxa"/>
          </w:tcPr>
          <w:p>
            <w:pPr>
              <w:jc w:val="both"/>
            </w:pPr>
          </w:p>
        </w:tc>
        <w:tc>
          <w:tcPr>
            <w:tcW w:w="1508" w:type="dxa"/>
          </w:tcPr>
          <w:p>
            <w:pPr>
              <w:jc w:val="both"/>
            </w:pPr>
          </w:p>
        </w:tc>
        <w:tc>
          <w:tcPr>
            <w:tcW w:w="236" w:type="dxa"/>
          </w:tcPr>
          <w:p>
            <w:pPr>
              <w:jc w:val="both"/>
            </w:pPr>
          </w:p>
        </w:tc>
        <w:tc>
          <w:tcPr>
            <w:tcW w:w="1464"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12.</w:t>
            </w:r>
          </w:p>
        </w:tc>
        <w:tc>
          <w:tcPr>
            <w:tcW w:w="2842" w:type="dxa"/>
          </w:tcPr>
          <w:p>
            <w:pPr>
              <w:jc w:val="both"/>
              <w:rPr>
                <w:b/>
                <w:bCs/>
              </w:rPr>
            </w:pPr>
            <w:r>
              <w:rPr>
                <w:b/>
                <w:bCs/>
              </w:rPr>
              <w:t>ОСТАЛИ ПОСЛОВИ НАСТАВНИКА</w:t>
            </w:r>
          </w:p>
        </w:tc>
        <w:tc>
          <w:tcPr>
            <w:tcW w:w="1401" w:type="dxa"/>
          </w:tcPr>
          <w:p>
            <w:pPr>
              <w:jc w:val="both"/>
            </w:pPr>
          </w:p>
        </w:tc>
        <w:tc>
          <w:tcPr>
            <w:tcW w:w="292" w:type="dxa"/>
          </w:tcPr>
          <w:p>
            <w:pPr>
              <w:jc w:val="both"/>
            </w:pPr>
          </w:p>
        </w:tc>
        <w:tc>
          <w:tcPr>
            <w:tcW w:w="1508" w:type="dxa"/>
          </w:tcPr>
          <w:p>
            <w:pPr>
              <w:jc w:val="both"/>
            </w:pPr>
          </w:p>
        </w:tc>
        <w:tc>
          <w:tcPr>
            <w:tcW w:w="236" w:type="dxa"/>
          </w:tcPr>
          <w:p>
            <w:pPr>
              <w:jc w:val="both"/>
            </w:pPr>
          </w:p>
        </w:tc>
        <w:tc>
          <w:tcPr>
            <w:tcW w:w="1464"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13.</w:t>
            </w:r>
          </w:p>
        </w:tc>
        <w:tc>
          <w:tcPr>
            <w:tcW w:w="2842" w:type="dxa"/>
          </w:tcPr>
          <w:p>
            <w:pPr>
              <w:jc w:val="both"/>
            </w:pPr>
            <w:r>
              <w:t>Припремање наставе</w:t>
            </w:r>
          </w:p>
        </w:tc>
        <w:tc>
          <w:tcPr>
            <w:tcW w:w="1401" w:type="dxa"/>
          </w:tcPr>
          <w:p>
            <w:pPr>
              <w:jc w:val="both"/>
            </w:pPr>
            <w:r>
              <w:t>9</w:t>
            </w:r>
          </w:p>
        </w:tc>
        <w:tc>
          <w:tcPr>
            <w:tcW w:w="292" w:type="dxa"/>
          </w:tcPr>
          <w:p>
            <w:pPr>
              <w:jc w:val="both"/>
            </w:pPr>
          </w:p>
        </w:tc>
        <w:tc>
          <w:tcPr>
            <w:tcW w:w="1508" w:type="dxa"/>
          </w:tcPr>
          <w:p>
            <w:pPr>
              <w:jc w:val="both"/>
            </w:pPr>
            <w:r>
              <w:t>10</w:t>
            </w:r>
          </w:p>
        </w:tc>
        <w:tc>
          <w:tcPr>
            <w:tcW w:w="236" w:type="dxa"/>
          </w:tcPr>
          <w:p>
            <w:pPr>
              <w:jc w:val="both"/>
            </w:pPr>
          </w:p>
        </w:tc>
        <w:tc>
          <w:tcPr>
            <w:tcW w:w="1464" w:type="dxa"/>
          </w:tcPr>
          <w:p>
            <w:pPr>
              <w:jc w:val="both"/>
            </w:pPr>
            <w:r>
              <w:t>9</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14.</w:t>
            </w:r>
          </w:p>
        </w:tc>
        <w:tc>
          <w:tcPr>
            <w:tcW w:w="2842" w:type="dxa"/>
          </w:tcPr>
          <w:p>
            <w:pPr>
              <w:jc w:val="both"/>
            </w:pPr>
            <w:r>
              <w:t>Вођење педагошке документације</w:t>
            </w:r>
          </w:p>
        </w:tc>
        <w:tc>
          <w:tcPr>
            <w:tcW w:w="1401" w:type="dxa"/>
          </w:tcPr>
          <w:p>
            <w:pPr>
              <w:jc w:val="both"/>
            </w:pPr>
            <w:r>
              <w:t>1</w:t>
            </w:r>
          </w:p>
        </w:tc>
        <w:tc>
          <w:tcPr>
            <w:tcW w:w="292" w:type="dxa"/>
          </w:tcPr>
          <w:p>
            <w:pPr>
              <w:jc w:val="both"/>
            </w:pPr>
          </w:p>
        </w:tc>
        <w:tc>
          <w:tcPr>
            <w:tcW w:w="1508" w:type="dxa"/>
          </w:tcPr>
          <w:p>
            <w:pPr>
              <w:jc w:val="both"/>
            </w:pPr>
            <w:r>
              <w:t>1</w:t>
            </w:r>
          </w:p>
        </w:tc>
        <w:tc>
          <w:tcPr>
            <w:tcW w:w="236" w:type="dxa"/>
          </w:tcPr>
          <w:p>
            <w:pPr>
              <w:jc w:val="both"/>
            </w:pPr>
          </w:p>
        </w:tc>
        <w:tc>
          <w:tcPr>
            <w:tcW w:w="1464"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15.</w:t>
            </w:r>
          </w:p>
        </w:tc>
        <w:tc>
          <w:tcPr>
            <w:tcW w:w="2842" w:type="dxa"/>
          </w:tcPr>
          <w:p>
            <w:pPr>
              <w:jc w:val="both"/>
            </w:pPr>
            <w:r>
              <w:t>Рад у стручним органима школе</w:t>
            </w:r>
          </w:p>
        </w:tc>
        <w:tc>
          <w:tcPr>
            <w:tcW w:w="1401" w:type="dxa"/>
          </w:tcPr>
          <w:p>
            <w:pPr>
              <w:jc w:val="both"/>
            </w:pPr>
            <w:r>
              <w:t>1</w:t>
            </w:r>
          </w:p>
        </w:tc>
        <w:tc>
          <w:tcPr>
            <w:tcW w:w="292" w:type="dxa"/>
          </w:tcPr>
          <w:p>
            <w:pPr>
              <w:jc w:val="both"/>
            </w:pPr>
          </w:p>
        </w:tc>
        <w:tc>
          <w:tcPr>
            <w:tcW w:w="1508" w:type="dxa"/>
          </w:tcPr>
          <w:p>
            <w:pPr>
              <w:jc w:val="both"/>
            </w:pPr>
            <w:r>
              <w:t>1</w:t>
            </w:r>
          </w:p>
        </w:tc>
        <w:tc>
          <w:tcPr>
            <w:tcW w:w="236" w:type="dxa"/>
          </w:tcPr>
          <w:p>
            <w:pPr>
              <w:jc w:val="both"/>
            </w:pPr>
          </w:p>
        </w:tc>
        <w:tc>
          <w:tcPr>
            <w:tcW w:w="1464"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16.</w:t>
            </w:r>
          </w:p>
        </w:tc>
        <w:tc>
          <w:tcPr>
            <w:tcW w:w="2842" w:type="dxa"/>
          </w:tcPr>
          <w:p>
            <w:pPr>
              <w:jc w:val="both"/>
            </w:pPr>
            <w:r>
              <w:t>Стручно усавршавање</w:t>
            </w:r>
          </w:p>
        </w:tc>
        <w:tc>
          <w:tcPr>
            <w:tcW w:w="1401" w:type="dxa"/>
          </w:tcPr>
          <w:p>
            <w:pPr>
              <w:jc w:val="both"/>
            </w:pPr>
            <w:r>
              <w:t>1</w:t>
            </w:r>
          </w:p>
        </w:tc>
        <w:tc>
          <w:tcPr>
            <w:tcW w:w="292" w:type="dxa"/>
          </w:tcPr>
          <w:p>
            <w:pPr>
              <w:jc w:val="both"/>
            </w:pPr>
          </w:p>
        </w:tc>
        <w:tc>
          <w:tcPr>
            <w:tcW w:w="1508" w:type="dxa"/>
          </w:tcPr>
          <w:p>
            <w:pPr>
              <w:jc w:val="both"/>
            </w:pPr>
            <w:r>
              <w:t>1</w:t>
            </w:r>
          </w:p>
        </w:tc>
        <w:tc>
          <w:tcPr>
            <w:tcW w:w="236" w:type="dxa"/>
          </w:tcPr>
          <w:p>
            <w:pPr>
              <w:jc w:val="both"/>
            </w:pPr>
          </w:p>
        </w:tc>
        <w:tc>
          <w:tcPr>
            <w:tcW w:w="1464"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17.</w:t>
            </w:r>
          </w:p>
        </w:tc>
        <w:tc>
          <w:tcPr>
            <w:tcW w:w="2842" w:type="dxa"/>
          </w:tcPr>
          <w:p>
            <w:pPr>
              <w:jc w:val="both"/>
            </w:pPr>
            <w:r>
              <w:t>Сарадња са родитељима</w:t>
            </w:r>
          </w:p>
        </w:tc>
        <w:tc>
          <w:tcPr>
            <w:tcW w:w="1401" w:type="dxa"/>
          </w:tcPr>
          <w:p>
            <w:pPr>
              <w:jc w:val="both"/>
            </w:pPr>
            <w:r>
              <w:t>1</w:t>
            </w:r>
          </w:p>
        </w:tc>
        <w:tc>
          <w:tcPr>
            <w:tcW w:w="292" w:type="dxa"/>
          </w:tcPr>
          <w:p>
            <w:pPr>
              <w:jc w:val="both"/>
            </w:pPr>
          </w:p>
        </w:tc>
        <w:tc>
          <w:tcPr>
            <w:tcW w:w="1508" w:type="dxa"/>
          </w:tcPr>
          <w:p>
            <w:pPr>
              <w:jc w:val="both"/>
            </w:pPr>
            <w:r>
              <w:t>1</w:t>
            </w:r>
          </w:p>
        </w:tc>
        <w:tc>
          <w:tcPr>
            <w:tcW w:w="236" w:type="dxa"/>
          </w:tcPr>
          <w:p>
            <w:pPr>
              <w:jc w:val="both"/>
            </w:pPr>
          </w:p>
        </w:tc>
        <w:tc>
          <w:tcPr>
            <w:tcW w:w="1464"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18.</w:t>
            </w:r>
          </w:p>
        </w:tc>
        <w:tc>
          <w:tcPr>
            <w:tcW w:w="2842" w:type="dxa"/>
          </w:tcPr>
          <w:p>
            <w:pPr>
              <w:jc w:val="both"/>
            </w:pPr>
            <w:r>
              <w:t>Дежурство</w:t>
            </w:r>
          </w:p>
        </w:tc>
        <w:tc>
          <w:tcPr>
            <w:tcW w:w="1401" w:type="dxa"/>
          </w:tcPr>
          <w:p>
            <w:pPr>
              <w:jc w:val="both"/>
            </w:pPr>
            <w:r>
              <w:t>1</w:t>
            </w:r>
          </w:p>
        </w:tc>
        <w:tc>
          <w:tcPr>
            <w:tcW w:w="292" w:type="dxa"/>
          </w:tcPr>
          <w:p>
            <w:pPr>
              <w:jc w:val="both"/>
            </w:pPr>
          </w:p>
        </w:tc>
        <w:tc>
          <w:tcPr>
            <w:tcW w:w="1508" w:type="dxa"/>
          </w:tcPr>
          <w:p>
            <w:pPr>
              <w:jc w:val="both"/>
            </w:pPr>
            <w:r>
              <w:t>2</w:t>
            </w:r>
          </w:p>
        </w:tc>
        <w:tc>
          <w:tcPr>
            <w:tcW w:w="236" w:type="dxa"/>
          </w:tcPr>
          <w:p>
            <w:pPr>
              <w:jc w:val="both"/>
            </w:pPr>
          </w:p>
        </w:tc>
        <w:tc>
          <w:tcPr>
            <w:tcW w:w="1464" w:type="dxa"/>
          </w:tcPr>
          <w:p>
            <w:pPr>
              <w:jc w:val="both"/>
            </w:pPr>
            <w:r>
              <w:t>2</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19.</w:t>
            </w:r>
          </w:p>
        </w:tc>
        <w:tc>
          <w:tcPr>
            <w:tcW w:w="2842" w:type="dxa"/>
          </w:tcPr>
          <w:p>
            <w:pPr>
              <w:jc w:val="center"/>
            </w:pPr>
            <w:r>
              <w:t>Остале активности</w:t>
            </w:r>
          </w:p>
        </w:tc>
        <w:tc>
          <w:tcPr>
            <w:tcW w:w="1401" w:type="dxa"/>
          </w:tcPr>
          <w:p>
            <w:pPr>
              <w:jc w:val="both"/>
            </w:pPr>
            <w:r>
              <w:t>2</w:t>
            </w:r>
          </w:p>
        </w:tc>
        <w:tc>
          <w:tcPr>
            <w:tcW w:w="292" w:type="dxa"/>
          </w:tcPr>
          <w:p>
            <w:pPr>
              <w:jc w:val="both"/>
            </w:pPr>
          </w:p>
        </w:tc>
        <w:tc>
          <w:tcPr>
            <w:tcW w:w="1508" w:type="dxa"/>
          </w:tcPr>
          <w:p>
            <w:pPr>
              <w:jc w:val="both"/>
            </w:pPr>
          </w:p>
        </w:tc>
        <w:tc>
          <w:tcPr>
            <w:tcW w:w="236" w:type="dxa"/>
          </w:tcPr>
          <w:p>
            <w:pPr>
              <w:jc w:val="both"/>
            </w:pPr>
          </w:p>
        </w:tc>
        <w:tc>
          <w:tcPr>
            <w:tcW w:w="1464"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20.</w:t>
            </w:r>
          </w:p>
        </w:tc>
        <w:tc>
          <w:tcPr>
            <w:tcW w:w="2842" w:type="dxa"/>
          </w:tcPr>
          <w:p>
            <w:pPr>
              <w:jc w:val="both"/>
            </w:pPr>
          </w:p>
        </w:tc>
        <w:tc>
          <w:tcPr>
            <w:tcW w:w="1401" w:type="dxa"/>
          </w:tcPr>
          <w:p>
            <w:pPr>
              <w:jc w:val="both"/>
            </w:pPr>
          </w:p>
        </w:tc>
        <w:tc>
          <w:tcPr>
            <w:tcW w:w="292" w:type="dxa"/>
          </w:tcPr>
          <w:p>
            <w:pPr>
              <w:jc w:val="both"/>
            </w:pPr>
          </w:p>
        </w:tc>
        <w:tc>
          <w:tcPr>
            <w:tcW w:w="1508" w:type="dxa"/>
          </w:tcPr>
          <w:p>
            <w:pPr>
              <w:jc w:val="both"/>
            </w:pPr>
          </w:p>
        </w:tc>
        <w:tc>
          <w:tcPr>
            <w:tcW w:w="236" w:type="dxa"/>
          </w:tcPr>
          <w:p>
            <w:pPr>
              <w:jc w:val="both"/>
            </w:pPr>
          </w:p>
        </w:tc>
        <w:tc>
          <w:tcPr>
            <w:tcW w:w="1464"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21.</w:t>
            </w:r>
          </w:p>
        </w:tc>
        <w:tc>
          <w:tcPr>
            <w:tcW w:w="2842" w:type="dxa"/>
          </w:tcPr>
          <w:p>
            <w:pPr>
              <w:jc w:val="both"/>
            </w:pPr>
          </w:p>
        </w:tc>
        <w:tc>
          <w:tcPr>
            <w:tcW w:w="1401" w:type="dxa"/>
          </w:tcPr>
          <w:p>
            <w:pPr>
              <w:jc w:val="both"/>
            </w:pPr>
          </w:p>
        </w:tc>
        <w:tc>
          <w:tcPr>
            <w:tcW w:w="292" w:type="dxa"/>
          </w:tcPr>
          <w:p>
            <w:pPr>
              <w:jc w:val="both"/>
            </w:pPr>
          </w:p>
        </w:tc>
        <w:tc>
          <w:tcPr>
            <w:tcW w:w="1508" w:type="dxa"/>
          </w:tcPr>
          <w:p>
            <w:pPr>
              <w:jc w:val="both"/>
            </w:pPr>
          </w:p>
        </w:tc>
        <w:tc>
          <w:tcPr>
            <w:tcW w:w="236" w:type="dxa"/>
          </w:tcPr>
          <w:p>
            <w:pPr>
              <w:jc w:val="both"/>
            </w:pPr>
          </w:p>
        </w:tc>
        <w:tc>
          <w:tcPr>
            <w:tcW w:w="1464"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rPr>
                <w:b/>
                <w:bCs/>
                <w:sz w:val="24"/>
                <w:szCs w:val="24"/>
              </w:rPr>
            </w:pPr>
            <w:r>
              <w:rPr>
                <w:b/>
                <w:bCs/>
                <w:sz w:val="24"/>
                <w:szCs w:val="24"/>
              </w:rPr>
              <w:t>I+II</w:t>
            </w:r>
          </w:p>
        </w:tc>
        <w:tc>
          <w:tcPr>
            <w:tcW w:w="2842" w:type="dxa"/>
          </w:tcPr>
          <w:p>
            <w:pPr>
              <w:jc w:val="both"/>
              <w:rPr>
                <w:b/>
                <w:bCs/>
              </w:rPr>
            </w:pPr>
            <w:r>
              <w:rPr>
                <w:b/>
                <w:bCs/>
              </w:rPr>
              <w:t>УКУПАН БРОЈ ЧАСОВА СВИХ ОБЛИКА ОБРАЗОВНО-ВАСПИТНОГ РАДА</w:t>
            </w:r>
          </w:p>
        </w:tc>
        <w:tc>
          <w:tcPr>
            <w:tcW w:w="1401" w:type="dxa"/>
          </w:tcPr>
          <w:p>
            <w:pPr>
              <w:jc w:val="both"/>
            </w:pPr>
            <w:r>
              <w:t>40</w:t>
            </w:r>
          </w:p>
        </w:tc>
        <w:tc>
          <w:tcPr>
            <w:tcW w:w="292" w:type="dxa"/>
          </w:tcPr>
          <w:p>
            <w:pPr>
              <w:jc w:val="both"/>
            </w:pPr>
          </w:p>
        </w:tc>
        <w:tc>
          <w:tcPr>
            <w:tcW w:w="1508" w:type="dxa"/>
          </w:tcPr>
          <w:p>
            <w:pPr>
              <w:jc w:val="both"/>
            </w:pPr>
            <w:r>
              <w:t>40</w:t>
            </w:r>
          </w:p>
        </w:tc>
        <w:tc>
          <w:tcPr>
            <w:tcW w:w="236" w:type="dxa"/>
          </w:tcPr>
          <w:p>
            <w:pPr>
              <w:jc w:val="both"/>
            </w:pPr>
          </w:p>
        </w:tc>
        <w:tc>
          <w:tcPr>
            <w:tcW w:w="1464" w:type="dxa"/>
          </w:tcPr>
          <w:p>
            <w:pPr>
              <w:jc w:val="both"/>
            </w:pPr>
            <w:r>
              <w:t>40</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9" w:type="dxa"/>
            <w:gridSpan w:val="2"/>
          </w:tcPr>
          <w:p>
            <w:pPr>
              <w:jc w:val="both"/>
              <w:rPr>
                <w:b/>
                <w:bCs/>
              </w:rPr>
            </w:pPr>
            <w:r>
              <w:rPr>
                <w:b/>
                <w:bCs/>
              </w:rPr>
              <w:t>ПРОЦЕНАТ РАДНОГ АНГАЖМАНА</w:t>
            </w:r>
          </w:p>
        </w:tc>
        <w:tc>
          <w:tcPr>
            <w:tcW w:w="1401" w:type="dxa"/>
          </w:tcPr>
          <w:p>
            <w:pPr>
              <w:jc w:val="both"/>
            </w:pPr>
            <w:r>
              <w:t>100%</w:t>
            </w:r>
          </w:p>
        </w:tc>
        <w:tc>
          <w:tcPr>
            <w:tcW w:w="292" w:type="dxa"/>
          </w:tcPr>
          <w:p>
            <w:pPr>
              <w:jc w:val="both"/>
            </w:pPr>
          </w:p>
        </w:tc>
        <w:tc>
          <w:tcPr>
            <w:tcW w:w="1508" w:type="dxa"/>
          </w:tcPr>
          <w:p>
            <w:pPr>
              <w:jc w:val="both"/>
            </w:pPr>
            <w:r>
              <w:t>100%</w:t>
            </w:r>
          </w:p>
        </w:tc>
        <w:tc>
          <w:tcPr>
            <w:tcW w:w="236" w:type="dxa"/>
          </w:tcPr>
          <w:p>
            <w:pPr>
              <w:jc w:val="both"/>
            </w:pPr>
          </w:p>
        </w:tc>
        <w:tc>
          <w:tcPr>
            <w:tcW w:w="1464" w:type="dxa"/>
          </w:tcPr>
          <w:p>
            <w:pPr>
              <w:jc w:val="both"/>
            </w:pPr>
            <w:r>
              <w:t>100%</w:t>
            </w:r>
          </w:p>
        </w:tc>
        <w:tc>
          <w:tcPr>
            <w:tcW w:w="236" w:type="dxa"/>
          </w:tcPr>
          <w:p>
            <w:pPr>
              <w:jc w:val="both"/>
            </w:pPr>
          </w:p>
        </w:tc>
      </w:tr>
    </w:tbl>
    <w:p>
      <w:pPr>
        <w:jc w:val="both"/>
        <w:rPr>
          <w:rFonts w:ascii="Times New Roman" w:hAnsi="Times New Roman" w:cs="Times New Roman"/>
          <w:b/>
          <w:bCs/>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842"/>
        <w:gridCol w:w="1100"/>
        <w:gridCol w:w="918"/>
        <w:gridCol w:w="387"/>
        <w:gridCol w:w="1079"/>
        <w:gridCol w:w="257"/>
        <w:gridCol w:w="1030"/>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p>
        </w:tc>
        <w:tc>
          <w:tcPr>
            <w:tcW w:w="2842" w:type="dxa"/>
          </w:tcPr>
          <w:p>
            <w:pPr>
              <w:jc w:val="both"/>
            </w:pPr>
          </w:p>
        </w:tc>
        <w:tc>
          <w:tcPr>
            <w:tcW w:w="1100" w:type="dxa"/>
          </w:tcPr>
          <w:p>
            <w:pPr>
              <w:ind w:left="100" w:hanging="100" w:hangingChars="50"/>
              <w:jc w:val="both"/>
              <w:rPr>
                <w:b/>
                <w:bCs/>
              </w:rPr>
            </w:pPr>
            <w:r>
              <w:rPr>
                <w:b/>
                <w:bCs/>
              </w:rPr>
              <w:t>Данијела С.</w:t>
            </w:r>
          </w:p>
          <w:p>
            <w:pPr>
              <w:ind w:left="100" w:hanging="100" w:hangingChars="50"/>
              <w:jc w:val="both"/>
              <w:rPr>
                <w:b/>
                <w:bCs/>
              </w:rPr>
            </w:pPr>
            <w:r>
              <w:rPr>
                <w:b/>
                <w:bCs/>
              </w:rPr>
              <w:t xml:space="preserve">4.раз </w:t>
            </w:r>
          </w:p>
        </w:tc>
        <w:tc>
          <w:tcPr>
            <w:tcW w:w="1305" w:type="dxa"/>
            <w:gridSpan w:val="2"/>
          </w:tcPr>
          <w:p>
            <w:pPr>
              <w:jc w:val="both"/>
              <w:rPr>
                <w:b/>
                <w:bCs/>
              </w:rPr>
            </w:pPr>
            <w:r>
              <w:rPr>
                <w:b/>
                <w:bCs/>
              </w:rPr>
              <w:t>Павле Обрадовић</w:t>
            </w:r>
          </w:p>
          <w:p>
            <w:pPr>
              <w:jc w:val="both"/>
              <w:rPr>
                <w:b/>
                <w:bCs/>
              </w:rPr>
            </w:pPr>
            <w:r>
              <w:rPr>
                <w:b/>
                <w:bCs/>
              </w:rPr>
              <w:t>1.,3.,4. раз</w:t>
            </w:r>
          </w:p>
        </w:tc>
        <w:tc>
          <w:tcPr>
            <w:tcW w:w="1336" w:type="dxa"/>
            <w:gridSpan w:val="2"/>
          </w:tcPr>
          <w:p>
            <w:pPr>
              <w:jc w:val="both"/>
              <w:rPr>
                <w:b/>
                <w:bCs/>
              </w:rPr>
            </w:pPr>
            <w:r>
              <w:rPr>
                <w:b/>
                <w:bCs/>
              </w:rPr>
              <w:t xml:space="preserve">Милена </w:t>
            </w:r>
          </w:p>
          <w:p>
            <w:pPr>
              <w:jc w:val="both"/>
              <w:rPr>
                <w:b/>
                <w:bCs/>
              </w:rPr>
            </w:pPr>
            <w:r>
              <w:rPr>
                <w:b/>
                <w:bCs/>
              </w:rPr>
              <w:t>Николић</w:t>
            </w:r>
          </w:p>
          <w:p>
            <w:pPr>
              <w:jc w:val="both"/>
              <w:rPr>
                <w:b/>
                <w:bCs/>
              </w:rPr>
            </w:pPr>
            <w:r>
              <w:rPr>
                <w:b/>
                <w:bCs/>
              </w:rPr>
              <w:t>2.и 3.раз</w:t>
            </w:r>
          </w:p>
        </w:tc>
        <w:tc>
          <w:tcPr>
            <w:tcW w:w="1252" w:type="dxa"/>
            <w:gridSpan w:val="2"/>
          </w:tcPr>
          <w:p>
            <w:pPr>
              <w:jc w:val="both"/>
              <w:rPr>
                <w:b/>
                <w:bCs/>
              </w:rPr>
            </w:pPr>
            <w:r>
              <w:rPr>
                <w:b/>
                <w:bCs/>
              </w:rPr>
              <w:t>Зорица Тошић</w:t>
            </w:r>
          </w:p>
          <w:p>
            <w:pPr>
              <w:jc w:val="both"/>
              <w:rPr>
                <w:b/>
                <w:bCs/>
              </w:rPr>
            </w:pPr>
            <w:r>
              <w:rPr>
                <w:b/>
                <w:bCs/>
              </w:rPr>
              <w:t>1.и 4.раз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Р.бр.</w:t>
            </w:r>
          </w:p>
        </w:tc>
        <w:tc>
          <w:tcPr>
            <w:tcW w:w="2842" w:type="dxa"/>
          </w:tcPr>
          <w:p>
            <w:pPr>
              <w:jc w:val="both"/>
              <w:rPr>
                <w:sz w:val="18"/>
                <w:szCs w:val="18"/>
              </w:rPr>
            </w:pPr>
            <w:r>
              <w:rPr>
                <w:b/>
                <w:bCs/>
                <w:sz w:val="21"/>
                <w:szCs w:val="21"/>
              </w:rPr>
              <w:t>Непосредан рад са ученицима</w:t>
            </w:r>
          </w:p>
        </w:tc>
        <w:tc>
          <w:tcPr>
            <w:tcW w:w="1100" w:type="dxa"/>
          </w:tcPr>
          <w:p>
            <w:pPr>
              <w:jc w:val="both"/>
            </w:pPr>
          </w:p>
        </w:tc>
        <w:tc>
          <w:tcPr>
            <w:tcW w:w="918" w:type="dxa"/>
          </w:tcPr>
          <w:p>
            <w:pPr>
              <w:jc w:val="both"/>
            </w:pPr>
            <w:r>
              <w:t>Нед часова</w:t>
            </w:r>
          </w:p>
        </w:tc>
        <w:tc>
          <w:tcPr>
            <w:tcW w:w="387" w:type="dxa"/>
          </w:tcPr>
          <w:p>
            <w:pPr>
              <w:jc w:val="both"/>
            </w:pPr>
          </w:p>
        </w:tc>
        <w:tc>
          <w:tcPr>
            <w:tcW w:w="1079" w:type="dxa"/>
          </w:tcPr>
          <w:p>
            <w:pPr>
              <w:jc w:val="both"/>
            </w:pPr>
            <w:r>
              <w:t>Нед</w:t>
            </w:r>
          </w:p>
          <w:p>
            <w:pPr>
              <w:jc w:val="both"/>
            </w:pPr>
            <w:r>
              <w:t>часова</w:t>
            </w:r>
          </w:p>
        </w:tc>
        <w:tc>
          <w:tcPr>
            <w:tcW w:w="257" w:type="dxa"/>
          </w:tcPr>
          <w:p>
            <w:pPr>
              <w:jc w:val="both"/>
            </w:pPr>
          </w:p>
        </w:tc>
        <w:tc>
          <w:tcPr>
            <w:tcW w:w="1030" w:type="dxa"/>
          </w:tcPr>
          <w:p>
            <w:pPr>
              <w:jc w:val="both"/>
            </w:pPr>
            <w:r>
              <w:t>Нед часова</w:t>
            </w: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w:t>
            </w:r>
          </w:p>
        </w:tc>
        <w:tc>
          <w:tcPr>
            <w:tcW w:w="2842" w:type="dxa"/>
          </w:tcPr>
          <w:p>
            <w:pPr>
              <w:jc w:val="both"/>
            </w:pPr>
            <w:r>
              <w:t>Обавезна настава</w:t>
            </w:r>
          </w:p>
        </w:tc>
        <w:tc>
          <w:tcPr>
            <w:tcW w:w="1100" w:type="dxa"/>
          </w:tcPr>
          <w:p>
            <w:pPr>
              <w:jc w:val="both"/>
            </w:pPr>
            <w:r>
              <w:t>18</w:t>
            </w:r>
          </w:p>
        </w:tc>
        <w:tc>
          <w:tcPr>
            <w:tcW w:w="918" w:type="dxa"/>
          </w:tcPr>
          <w:p>
            <w:pPr>
              <w:jc w:val="both"/>
            </w:pPr>
            <w:r>
              <w:t>18</w:t>
            </w:r>
          </w:p>
        </w:tc>
        <w:tc>
          <w:tcPr>
            <w:tcW w:w="387" w:type="dxa"/>
          </w:tcPr>
          <w:p>
            <w:pPr>
              <w:jc w:val="both"/>
            </w:pPr>
          </w:p>
        </w:tc>
        <w:tc>
          <w:tcPr>
            <w:tcW w:w="1079" w:type="dxa"/>
          </w:tcPr>
          <w:p>
            <w:pPr>
              <w:jc w:val="both"/>
            </w:pPr>
            <w:r>
              <w:t>18</w:t>
            </w:r>
          </w:p>
        </w:tc>
        <w:tc>
          <w:tcPr>
            <w:tcW w:w="257" w:type="dxa"/>
          </w:tcPr>
          <w:p>
            <w:pPr>
              <w:jc w:val="both"/>
            </w:pPr>
          </w:p>
        </w:tc>
        <w:tc>
          <w:tcPr>
            <w:tcW w:w="1030" w:type="dxa"/>
          </w:tcPr>
          <w:p>
            <w:pPr>
              <w:jc w:val="both"/>
            </w:pPr>
            <w:r>
              <w:t>18</w:t>
            </w: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w:t>
            </w:r>
          </w:p>
        </w:tc>
        <w:tc>
          <w:tcPr>
            <w:tcW w:w="2842" w:type="dxa"/>
          </w:tcPr>
          <w:p>
            <w:pPr>
              <w:jc w:val="both"/>
            </w:pPr>
            <w:r>
              <w:t>Пројектна настава/Дигитални свет</w:t>
            </w:r>
          </w:p>
        </w:tc>
        <w:tc>
          <w:tcPr>
            <w:tcW w:w="1100" w:type="dxa"/>
          </w:tcPr>
          <w:p>
            <w:pPr>
              <w:jc w:val="both"/>
            </w:pPr>
            <w:r>
              <w:t>1</w:t>
            </w:r>
          </w:p>
        </w:tc>
        <w:tc>
          <w:tcPr>
            <w:tcW w:w="918" w:type="dxa"/>
          </w:tcPr>
          <w:p>
            <w:pPr>
              <w:jc w:val="both"/>
            </w:pPr>
            <w:r>
              <w:t>1</w:t>
            </w:r>
          </w:p>
        </w:tc>
        <w:tc>
          <w:tcPr>
            <w:tcW w:w="387" w:type="dxa"/>
          </w:tcPr>
          <w:p>
            <w:pPr>
              <w:jc w:val="both"/>
            </w:pPr>
          </w:p>
        </w:tc>
        <w:tc>
          <w:tcPr>
            <w:tcW w:w="1079" w:type="dxa"/>
          </w:tcPr>
          <w:p>
            <w:pPr>
              <w:jc w:val="both"/>
            </w:pPr>
            <w:r>
              <w:t>1</w:t>
            </w:r>
          </w:p>
        </w:tc>
        <w:tc>
          <w:tcPr>
            <w:tcW w:w="257" w:type="dxa"/>
          </w:tcPr>
          <w:p>
            <w:pPr>
              <w:jc w:val="both"/>
            </w:pPr>
          </w:p>
        </w:tc>
        <w:tc>
          <w:tcPr>
            <w:tcW w:w="1030" w:type="dxa"/>
          </w:tcPr>
          <w:p>
            <w:pPr>
              <w:jc w:val="both"/>
            </w:pPr>
            <w:r>
              <w:t>1</w:t>
            </w: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3.</w:t>
            </w:r>
          </w:p>
        </w:tc>
        <w:tc>
          <w:tcPr>
            <w:tcW w:w="2842" w:type="dxa"/>
          </w:tcPr>
          <w:p>
            <w:pPr>
              <w:jc w:val="both"/>
            </w:pPr>
            <w:r>
              <w:t>Изборна настава</w:t>
            </w:r>
          </w:p>
        </w:tc>
        <w:tc>
          <w:tcPr>
            <w:tcW w:w="1100" w:type="dxa"/>
          </w:tcPr>
          <w:p>
            <w:pPr>
              <w:jc w:val="both"/>
            </w:pPr>
            <w:r>
              <w:t>/</w:t>
            </w:r>
          </w:p>
        </w:tc>
        <w:tc>
          <w:tcPr>
            <w:tcW w:w="918" w:type="dxa"/>
          </w:tcPr>
          <w:p>
            <w:pPr>
              <w:jc w:val="both"/>
            </w:pPr>
            <w:r>
              <w:t>/</w:t>
            </w:r>
          </w:p>
        </w:tc>
        <w:tc>
          <w:tcPr>
            <w:tcW w:w="387" w:type="dxa"/>
          </w:tcPr>
          <w:p>
            <w:pPr>
              <w:jc w:val="both"/>
            </w:pPr>
          </w:p>
        </w:tc>
        <w:tc>
          <w:tcPr>
            <w:tcW w:w="1079" w:type="dxa"/>
          </w:tcPr>
          <w:p>
            <w:pPr>
              <w:jc w:val="both"/>
            </w:pPr>
            <w:r>
              <w:t>/</w:t>
            </w:r>
          </w:p>
        </w:tc>
        <w:tc>
          <w:tcPr>
            <w:tcW w:w="257" w:type="dxa"/>
          </w:tcPr>
          <w:p>
            <w:pPr>
              <w:jc w:val="both"/>
            </w:pPr>
          </w:p>
        </w:tc>
        <w:tc>
          <w:tcPr>
            <w:tcW w:w="1030" w:type="dxa"/>
          </w:tcPr>
          <w:p>
            <w:pPr>
              <w:jc w:val="both"/>
            </w:pPr>
            <w:r>
              <w:t>/</w:t>
            </w: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4.</w:t>
            </w:r>
          </w:p>
        </w:tc>
        <w:tc>
          <w:tcPr>
            <w:tcW w:w="2842" w:type="dxa"/>
          </w:tcPr>
          <w:p>
            <w:pPr>
              <w:jc w:val="both"/>
            </w:pPr>
            <w:r>
              <w:t>Допунска настава</w:t>
            </w:r>
          </w:p>
        </w:tc>
        <w:tc>
          <w:tcPr>
            <w:tcW w:w="1100" w:type="dxa"/>
          </w:tcPr>
          <w:p>
            <w:pPr>
              <w:jc w:val="both"/>
            </w:pPr>
            <w:r>
              <w:t>1</w:t>
            </w:r>
          </w:p>
        </w:tc>
        <w:tc>
          <w:tcPr>
            <w:tcW w:w="918" w:type="dxa"/>
          </w:tcPr>
          <w:p>
            <w:pPr>
              <w:jc w:val="both"/>
            </w:pPr>
            <w:r>
              <w:t>1</w:t>
            </w:r>
          </w:p>
        </w:tc>
        <w:tc>
          <w:tcPr>
            <w:tcW w:w="387" w:type="dxa"/>
          </w:tcPr>
          <w:p>
            <w:pPr>
              <w:jc w:val="both"/>
            </w:pPr>
          </w:p>
        </w:tc>
        <w:tc>
          <w:tcPr>
            <w:tcW w:w="1079" w:type="dxa"/>
          </w:tcPr>
          <w:p>
            <w:pPr>
              <w:jc w:val="both"/>
            </w:pPr>
            <w:r>
              <w:t>1</w:t>
            </w:r>
          </w:p>
        </w:tc>
        <w:tc>
          <w:tcPr>
            <w:tcW w:w="257" w:type="dxa"/>
          </w:tcPr>
          <w:p>
            <w:pPr>
              <w:jc w:val="both"/>
            </w:pPr>
          </w:p>
        </w:tc>
        <w:tc>
          <w:tcPr>
            <w:tcW w:w="1030" w:type="dxa"/>
          </w:tcPr>
          <w:p>
            <w:pPr>
              <w:jc w:val="both"/>
            </w:pPr>
            <w:r>
              <w:t>1</w:t>
            </w: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5.</w:t>
            </w:r>
          </w:p>
        </w:tc>
        <w:tc>
          <w:tcPr>
            <w:tcW w:w="2842" w:type="dxa"/>
          </w:tcPr>
          <w:p>
            <w:pPr>
              <w:jc w:val="both"/>
            </w:pPr>
            <w:r>
              <w:t>Додатна настава</w:t>
            </w:r>
          </w:p>
        </w:tc>
        <w:tc>
          <w:tcPr>
            <w:tcW w:w="1100" w:type="dxa"/>
          </w:tcPr>
          <w:p>
            <w:pPr>
              <w:jc w:val="both"/>
            </w:pPr>
            <w:r>
              <w:t>1</w:t>
            </w:r>
          </w:p>
        </w:tc>
        <w:tc>
          <w:tcPr>
            <w:tcW w:w="918" w:type="dxa"/>
          </w:tcPr>
          <w:p>
            <w:pPr>
              <w:jc w:val="both"/>
            </w:pPr>
            <w:r>
              <w:t>1</w:t>
            </w:r>
          </w:p>
        </w:tc>
        <w:tc>
          <w:tcPr>
            <w:tcW w:w="387" w:type="dxa"/>
          </w:tcPr>
          <w:p>
            <w:pPr>
              <w:jc w:val="both"/>
            </w:pPr>
          </w:p>
        </w:tc>
        <w:tc>
          <w:tcPr>
            <w:tcW w:w="1079" w:type="dxa"/>
          </w:tcPr>
          <w:p>
            <w:pPr>
              <w:jc w:val="both"/>
            </w:pPr>
            <w:r>
              <w:t>1</w:t>
            </w:r>
          </w:p>
        </w:tc>
        <w:tc>
          <w:tcPr>
            <w:tcW w:w="257" w:type="dxa"/>
          </w:tcPr>
          <w:p>
            <w:pPr>
              <w:jc w:val="both"/>
            </w:pPr>
          </w:p>
        </w:tc>
        <w:tc>
          <w:tcPr>
            <w:tcW w:w="1030" w:type="dxa"/>
          </w:tcPr>
          <w:p>
            <w:pPr>
              <w:jc w:val="both"/>
            </w:pPr>
            <w:r>
              <w:t>1</w:t>
            </w: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6.</w:t>
            </w:r>
          </w:p>
        </w:tc>
        <w:tc>
          <w:tcPr>
            <w:tcW w:w="2842" w:type="dxa"/>
          </w:tcPr>
          <w:p>
            <w:pPr>
              <w:jc w:val="both"/>
            </w:pPr>
            <w:r>
              <w:t>Час одељенског старешине</w:t>
            </w:r>
          </w:p>
        </w:tc>
        <w:tc>
          <w:tcPr>
            <w:tcW w:w="1100" w:type="dxa"/>
          </w:tcPr>
          <w:p>
            <w:pPr>
              <w:jc w:val="both"/>
            </w:pPr>
            <w:r>
              <w:t>1</w:t>
            </w:r>
          </w:p>
        </w:tc>
        <w:tc>
          <w:tcPr>
            <w:tcW w:w="918" w:type="dxa"/>
          </w:tcPr>
          <w:p>
            <w:pPr>
              <w:jc w:val="both"/>
            </w:pPr>
            <w:r>
              <w:t>1</w:t>
            </w:r>
          </w:p>
        </w:tc>
        <w:tc>
          <w:tcPr>
            <w:tcW w:w="387" w:type="dxa"/>
          </w:tcPr>
          <w:p>
            <w:pPr>
              <w:jc w:val="both"/>
            </w:pPr>
          </w:p>
        </w:tc>
        <w:tc>
          <w:tcPr>
            <w:tcW w:w="1079" w:type="dxa"/>
          </w:tcPr>
          <w:p>
            <w:pPr>
              <w:jc w:val="both"/>
            </w:pPr>
            <w:r>
              <w:t>1</w:t>
            </w:r>
          </w:p>
        </w:tc>
        <w:tc>
          <w:tcPr>
            <w:tcW w:w="257" w:type="dxa"/>
          </w:tcPr>
          <w:p>
            <w:pPr>
              <w:jc w:val="both"/>
            </w:pPr>
          </w:p>
        </w:tc>
        <w:tc>
          <w:tcPr>
            <w:tcW w:w="1030" w:type="dxa"/>
          </w:tcPr>
          <w:p>
            <w:pPr>
              <w:jc w:val="both"/>
            </w:pPr>
            <w:r>
              <w:t>1</w:t>
            </w: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7.</w:t>
            </w:r>
          </w:p>
        </w:tc>
        <w:tc>
          <w:tcPr>
            <w:tcW w:w="2842" w:type="dxa"/>
          </w:tcPr>
          <w:p>
            <w:pPr>
              <w:jc w:val="both"/>
            </w:pPr>
            <w:r>
              <w:t>Друштвене и слободне активности</w:t>
            </w:r>
          </w:p>
        </w:tc>
        <w:tc>
          <w:tcPr>
            <w:tcW w:w="1100" w:type="dxa"/>
          </w:tcPr>
          <w:p>
            <w:pPr>
              <w:jc w:val="both"/>
            </w:pPr>
            <w:r>
              <w:t>1</w:t>
            </w:r>
          </w:p>
        </w:tc>
        <w:tc>
          <w:tcPr>
            <w:tcW w:w="918" w:type="dxa"/>
          </w:tcPr>
          <w:p>
            <w:pPr>
              <w:jc w:val="both"/>
            </w:pPr>
            <w:r>
              <w:t>1</w:t>
            </w:r>
          </w:p>
        </w:tc>
        <w:tc>
          <w:tcPr>
            <w:tcW w:w="387" w:type="dxa"/>
          </w:tcPr>
          <w:p>
            <w:pPr>
              <w:jc w:val="both"/>
            </w:pPr>
          </w:p>
        </w:tc>
        <w:tc>
          <w:tcPr>
            <w:tcW w:w="1079" w:type="dxa"/>
          </w:tcPr>
          <w:p>
            <w:pPr>
              <w:jc w:val="both"/>
            </w:pPr>
            <w:r>
              <w:t>1</w:t>
            </w:r>
          </w:p>
        </w:tc>
        <w:tc>
          <w:tcPr>
            <w:tcW w:w="257" w:type="dxa"/>
          </w:tcPr>
          <w:p>
            <w:pPr>
              <w:jc w:val="both"/>
            </w:pPr>
          </w:p>
        </w:tc>
        <w:tc>
          <w:tcPr>
            <w:tcW w:w="1030" w:type="dxa"/>
          </w:tcPr>
          <w:p>
            <w:pPr>
              <w:jc w:val="both"/>
            </w:pPr>
            <w:r>
              <w:t>1</w:t>
            </w: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8.</w:t>
            </w:r>
          </w:p>
        </w:tc>
        <w:tc>
          <w:tcPr>
            <w:tcW w:w="2842" w:type="dxa"/>
          </w:tcPr>
          <w:p>
            <w:pPr>
              <w:jc w:val="both"/>
            </w:pPr>
            <w:r>
              <w:t>Остало(ДКР)</w:t>
            </w:r>
          </w:p>
        </w:tc>
        <w:tc>
          <w:tcPr>
            <w:tcW w:w="1100" w:type="dxa"/>
          </w:tcPr>
          <w:p>
            <w:pPr>
              <w:jc w:val="both"/>
            </w:pPr>
            <w:r>
              <w:t>1</w:t>
            </w:r>
          </w:p>
        </w:tc>
        <w:tc>
          <w:tcPr>
            <w:tcW w:w="918" w:type="dxa"/>
          </w:tcPr>
          <w:p>
            <w:pPr>
              <w:jc w:val="both"/>
            </w:pPr>
            <w:r>
              <w:t>1</w:t>
            </w:r>
          </w:p>
        </w:tc>
        <w:tc>
          <w:tcPr>
            <w:tcW w:w="387" w:type="dxa"/>
          </w:tcPr>
          <w:p>
            <w:pPr>
              <w:jc w:val="both"/>
            </w:pPr>
          </w:p>
        </w:tc>
        <w:tc>
          <w:tcPr>
            <w:tcW w:w="1079" w:type="dxa"/>
          </w:tcPr>
          <w:p>
            <w:pPr>
              <w:jc w:val="both"/>
            </w:pPr>
            <w:r>
              <w:t>/</w:t>
            </w:r>
          </w:p>
        </w:tc>
        <w:tc>
          <w:tcPr>
            <w:tcW w:w="257" w:type="dxa"/>
          </w:tcPr>
          <w:p>
            <w:pPr>
              <w:jc w:val="both"/>
            </w:pPr>
          </w:p>
        </w:tc>
        <w:tc>
          <w:tcPr>
            <w:tcW w:w="1030" w:type="dxa"/>
          </w:tcPr>
          <w:p>
            <w:pPr>
              <w:jc w:val="both"/>
            </w:pPr>
            <w:r>
              <w:t>/</w:t>
            </w: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9.</w:t>
            </w:r>
          </w:p>
        </w:tc>
        <w:tc>
          <w:tcPr>
            <w:tcW w:w="2842" w:type="dxa"/>
          </w:tcPr>
          <w:p>
            <w:pPr>
              <w:jc w:val="both"/>
            </w:pPr>
            <w:r>
              <w:t>Подршка ученицима преко веб алата</w:t>
            </w:r>
          </w:p>
        </w:tc>
        <w:tc>
          <w:tcPr>
            <w:tcW w:w="1100" w:type="dxa"/>
          </w:tcPr>
          <w:p>
            <w:pPr>
              <w:jc w:val="both"/>
            </w:pPr>
            <w:r>
              <w:t>/</w:t>
            </w:r>
          </w:p>
        </w:tc>
        <w:tc>
          <w:tcPr>
            <w:tcW w:w="918" w:type="dxa"/>
          </w:tcPr>
          <w:p>
            <w:pPr>
              <w:jc w:val="both"/>
            </w:pPr>
            <w:r>
              <w:t>/</w:t>
            </w:r>
          </w:p>
        </w:tc>
        <w:tc>
          <w:tcPr>
            <w:tcW w:w="387" w:type="dxa"/>
          </w:tcPr>
          <w:p>
            <w:pPr>
              <w:jc w:val="both"/>
            </w:pPr>
          </w:p>
        </w:tc>
        <w:tc>
          <w:tcPr>
            <w:tcW w:w="1079" w:type="dxa"/>
          </w:tcPr>
          <w:p>
            <w:pPr>
              <w:jc w:val="both"/>
            </w:pPr>
            <w:r>
              <w:t>1</w:t>
            </w:r>
          </w:p>
        </w:tc>
        <w:tc>
          <w:tcPr>
            <w:tcW w:w="257" w:type="dxa"/>
          </w:tcPr>
          <w:p>
            <w:pPr>
              <w:jc w:val="both"/>
            </w:pPr>
          </w:p>
        </w:tc>
        <w:tc>
          <w:tcPr>
            <w:tcW w:w="1030" w:type="dxa"/>
          </w:tcPr>
          <w:p>
            <w:pPr>
              <w:jc w:val="both"/>
            </w:pPr>
            <w:r>
              <w:t>1</w:t>
            </w: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10</w:t>
            </w:r>
          </w:p>
        </w:tc>
        <w:tc>
          <w:tcPr>
            <w:tcW w:w="2842" w:type="dxa"/>
          </w:tcPr>
          <w:p>
            <w:pPr>
              <w:jc w:val="both"/>
            </w:pPr>
          </w:p>
        </w:tc>
        <w:tc>
          <w:tcPr>
            <w:tcW w:w="1100" w:type="dxa"/>
          </w:tcPr>
          <w:p>
            <w:pPr>
              <w:jc w:val="both"/>
            </w:pPr>
            <w:r>
              <w:t>24</w:t>
            </w:r>
          </w:p>
        </w:tc>
        <w:tc>
          <w:tcPr>
            <w:tcW w:w="918" w:type="dxa"/>
          </w:tcPr>
          <w:p>
            <w:pPr>
              <w:jc w:val="both"/>
            </w:pPr>
            <w:r>
              <w:t>24</w:t>
            </w:r>
          </w:p>
        </w:tc>
        <w:tc>
          <w:tcPr>
            <w:tcW w:w="387" w:type="dxa"/>
          </w:tcPr>
          <w:p>
            <w:pPr>
              <w:jc w:val="both"/>
            </w:pPr>
          </w:p>
        </w:tc>
        <w:tc>
          <w:tcPr>
            <w:tcW w:w="1079" w:type="dxa"/>
          </w:tcPr>
          <w:p>
            <w:pPr>
              <w:jc w:val="both"/>
            </w:pPr>
            <w:r>
              <w:t>24</w:t>
            </w:r>
          </w:p>
        </w:tc>
        <w:tc>
          <w:tcPr>
            <w:tcW w:w="257" w:type="dxa"/>
          </w:tcPr>
          <w:p>
            <w:pPr>
              <w:jc w:val="both"/>
            </w:pPr>
          </w:p>
        </w:tc>
        <w:tc>
          <w:tcPr>
            <w:tcW w:w="1030" w:type="dxa"/>
          </w:tcPr>
          <w:p>
            <w:pPr>
              <w:jc w:val="both"/>
            </w:pPr>
            <w:r>
              <w:t>24</w:t>
            </w: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11.</w:t>
            </w:r>
          </w:p>
        </w:tc>
        <w:tc>
          <w:tcPr>
            <w:tcW w:w="2842" w:type="dxa"/>
          </w:tcPr>
          <w:p>
            <w:pPr>
              <w:jc w:val="both"/>
              <w:rPr>
                <w:b/>
                <w:bCs/>
              </w:rPr>
            </w:pPr>
            <w:r>
              <w:rPr>
                <w:b/>
                <w:bCs/>
              </w:rPr>
              <w:t>Укупо непосредни рад са ученицима</w:t>
            </w:r>
          </w:p>
        </w:tc>
        <w:tc>
          <w:tcPr>
            <w:tcW w:w="1100" w:type="dxa"/>
          </w:tcPr>
          <w:p>
            <w:pPr>
              <w:jc w:val="both"/>
            </w:pPr>
          </w:p>
        </w:tc>
        <w:tc>
          <w:tcPr>
            <w:tcW w:w="918" w:type="dxa"/>
          </w:tcPr>
          <w:p>
            <w:pPr>
              <w:jc w:val="both"/>
            </w:pPr>
          </w:p>
        </w:tc>
        <w:tc>
          <w:tcPr>
            <w:tcW w:w="387" w:type="dxa"/>
          </w:tcPr>
          <w:p>
            <w:pPr>
              <w:jc w:val="both"/>
            </w:pPr>
          </w:p>
        </w:tc>
        <w:tc>
          <w:tcPr>
            <w:tcW w:w="1079" w:type="dxa"/>
          </w:tcPr>
          <w:p>
            <w:pPr>
              <w:jc w:val="both"/>
            </w:pPr>
          </w:p>
        </w:tc>
        <w:tc>
          <w:tcPr>
            <w:tcW w:w="257" w:type="dxa"/>
          </w:tcPr>
          <w:p>
            <w:pPr>
              <w:jc w:val="both"/>
            </w:pPr>
          </w:p>
        </w:tc>
        <w:tc>
          <w:tcPr>
            <w:tcW w:w="1030" w:type="dxa"/>
          </w:tcPr>
          <w:p>
            <w:pPr>
              <w:jc w:val="both"/>
            </w:pP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12.</w:t>
            </w:r>
          </w:p>
        </w:tc>
        <w:tc>
          <w:tcPr>
            <w:tcW w:w="2842" w:type="dxa"/>
          </w:tcPr>
          <w:p>
            <w:pPr>
              <w:jc w:val="both"/>
              <w:rPr>
                <w:b/>
                <w:bCs/>
              </w:rPr>
            </w:pPr>
            <w:r>
              <w:rPr>
                <w:b/>
                <w:bCs/>
              </w:rPr>
              <w:t>ОСТАЛИ ПОСЛОВИ НАСТАВНИКА</w:t>
            </w:r>
          </w:p>
        </w:tc>
        <w:tc>
          <w:tcPr>
            <w:tcW w:w="1100" w:type="dxa"/>
          </w:tcPr>
          <w:p>
            <w:pPr>
              <w:jc w:val="both"/>
            </w:pPr>
          </w:p>
        </w:tc>
        <w:tc>
          <w:tcPr>
            <w:tcW w:w="918" w:type="dxa"/>
          </w:tcPr>
          <w:p>
            <w:pPr>
              <w:jc w:val="both"/>
            </w:pPr>
          </w:p>
        </w:tc>
        <w:tc>
          <w:tcPr>
            <w:tcW w:w="387" w:type="dxa"/>
          </w:tcPr>
          <w:p>
            <w:pPr>
              <w:jc w:val="both"/>
            </w:pPr>
          </w:p>
        </w:tc>
        <w:tc>
          <w:tcPr>
            <w:tcW w:w="1079" w:type="dxa"/>
          </w:tcPr>
          <w:p>
            <w:pPr>
              <w:jc w:val="both"/>
            </w:pPr>
          </w:p>
        </w:tc>
        <w:tc>
          <w:tcPr>
            <w:tcW w:w="257" w:type="dxa"/>
          </w:tcPr>
          <w:p>
            <w:pPr>
              <w:jc w:val="both"/>
            </w:pPr>
          </w:p>
        </w:tc>
        <w:tc>
          <w:tcPr>
            <w:tcW w:w="1030" w:type="dxa"/>
          </w:tcPr>
          <w:p>
            <w:pPr>
              <w:jc w:val="both"/>
            </w:pP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13.</w:t>
            </w:r>
          </w:p>
        </w:tc>
        <w:tc>
          <w:tcPr>
            <w:tcW w:w="2842" w:type="dxa"/>
          </w:tcPr>
          <w:p>
            <w:pPr>
              <w:jc w:val="both"/>
            </w:pPr>
            <w:r>
              <w:t>Припремање наставе</w:t>
            </w:r>
          </w:p>
        </w:tc>
        <w:tc>
          <w:tcPr>
            <w:tcW w:w="1100" w:type="dxa"/>
          </w:tcPr>
          <w:p>
            <w:pPr>
              <w:jc w:val="both"/>
            </w:pPr>
            <w:r>
              <w:t>10</w:t>
            </w:r>
          </w:p>
        </w:tc>
        <w:tc>
          <w:tcPr>
            <w:tcW w:w="918" w:type="dxa"/>
          </w:tcPr>
          <w:p>
            <w:pPr>
              <w:jc w:val="both"/>
            </w:pPr>
            <w:r>
              <w:t>9</w:t>
            </w:r>
          </w:p>
        </w:tc>
        <w:tc>
          <w:tcPr>
            <w:tcW w:w="387" w:type="dxa"/>
          </w:tcPr>
          <w:p>
            <w:pPr>
              <w:jc w:val="both"/>
            </w:pPr>
          </w:p>
        </w:tc>
        <w:tc>
          <w:tcPr>
            <w:tcW w:w="1079" w:type="dxa"/>
          </w:tcPr>
          <w:p>
            <w:pPr>
              <w:jc w:val="both"/>
            </w:pPr>
            <w:r>
              <w:t>9</w:t>
            </w:r>
          </w:p>
        </w:tc>
        <w:tc>
          <w:tcPr>
            <w:tcW w:w="257" w:type="dxa"/>
          </w:tcPr>
          <w:p>
            <w:pPr>
              <w:jc w:val="both"/>
            </w:pPr>
          </w:p>
        </w:tc>
        <w:tc>
          <w:tcPr>
            <w:tcW w:w="1030" w:type="dxa"/>
          </w:tcPr>
          <w:p>
            <w:pPr>
              <w:jc w:val="both"/>
            </w:pPr>
            <w:r>
              <w:t>9</w:t>
            </w: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14.</w:t>
            </w:r>
          </w:p>
        </w:tc>
        <w:tc>
          <w:tcPr>
            <w:tcW w:w="2842" w:type="dxa"/>
          </w:tcPr>
          <w:p>
            <w:pPr>
              <w:jc w:val="both"/>
            </w:pPr>
            <w:r>
              <w:t>Вођење педагошке документације</w:t>
            </w:r>
          </w:p>
        </w:tc>
        <w:tc>
          <w:tcPr>
            <w:tcW w:w="1100" w:type="dxa"/>
          </w:tcPr>
          <w:p>
            <w:pPr>
              <w:jc w:val="both"/>
            </w:pPr>
            <w:r>
              <w:t>1</w:t>
            </w:r>
          </w:p>
        </w:tc>
        <w:tc>
          <w:tcPr>
            <w:tcW w:w="918" w:type="dxa"/>
          </w:tcPr>
          <w:p>
            <w:pPr>
              <w:jc w:val="both"/>
            </w:pPr>
            <w:r>
              <w:t>2</w:t>
            </w:r>
          </w:p>
        </w:tc>
        <w:tc>
          <w:tcPr>
            <w:tcW w:w="387" w:type="dxa"/>
          </w:tcPr>
          <w:p>
            <w:pPr>
              <w:jc w:val="both"/>
            </w:pPr>
          </w:p>
        </w:tc>
        <w:tc>
          <w:tcPr>
            <w:tcW w:w="1079" w:type="dxa"/>
          </w:tcPr>
          <w:p>
            <w:pPr>
              <w:jc w:val="both"/>
            </w:pPr>
            <w:r>
              <w:t>2</w:t>
            </w:r>
          </w:p>
        </w:tc>
        <w:tc>
          <w:tcPr>
            <w:tcW w:w="257" w:type="dxa"/>
          </w:tcPr>
          <w:p>
            <w:pPr>
              <w:jc w:val="both"/>
            </w:pPr>
          </w:p>
        </w:tc>
        <w:tc>
          <w:tcPr>
            <w:tcW w:w="1030" w:type="dxa"/>
          </w:tcPr>
          <w:p>
            <w:pPr>
              <w:jc w:val="both"/>
            </w:pPr>
            <w:r>
              <w:t>2</w:t>
            </w: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15.</w:t>
            </w:r>
          </w:p>
        </w:tc>
        <w:tc>
          <w:tcPr>
            <w:tcW w:w="2842" w:type="dxa"/>
          </w:tcPr>
          <w:p>
            <w:pPr>
              <w:jc w:val="both"/>
            </w:pPr>
            <w:r>
              <w:t>Рад у стручним органима школе</w:t>
            </w:r>
          </w:p>
        </w:tc>
        <w:tc>
          <w:tcPr>
            <w:tcW w:w="1100" w:type="dxa"/>
          </w:tcPr>
          <w:p>
            <w:pPr>
              <w:jc w:val="both"/>
            </w:pPr>
            <w:r>
              <w:t>1</w:t>
            </w:r>
          </w:p>
        </w:tc>
        <w:tc>
          <w:tcPr>
            <w:tcW w:w="918" w:type="dxa"/>
          </w:tcPr>
          <w:p>
            <w:pPr>
              <w:jc w:val="both"/>
            </w:pPr>
            <w:r>
              <w:t>1</w:t>
            </w:r>
          </w:p>
        </w:tc>
        <w:tc>
          <w:tcPr>
            <w:tcW w:w="387" w:type="dxa"/>
          </w:tcPr>
          <w:p>
            <w:pPr>
              <w:jc w:val="both"/>
            </w:pPr>
          </w:p>
        </w:tc>
        <w:tc>
          <w:tcPr>
            <w:tcW w:w="1079" w:type="dxa"/>
          </w:tcPr>
          <w:p>
            <w:pPr>
              <w:jc w:val="both"/>
            </w:pPr>
            <w:r>
              <w:t>1</w:t>
            </w:r>
          </w:p>
        </w:tc>
        <w:tc>
          <w:tcPr>
            <w:tcW w:w="257" w:type="dxa"/>
          </w:tcPr>
          <w:p>
            <w:pPr>
              <w:jc w:val="both"/>
            </w:pPr>
          </w:p>
        </w:tc>
        <w:tc>
          <w:tcPr>
            <w:tcW w:w="1030" w:type="dxa"/>
          </w:tcPr>
          <w:p>
            <w:pPr>
              <w:jc w:val="both"/>
            </w:pPr>
            <w:r>
              <w:t>1</w:t>
            </w: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16.</w:t>
            </w:r>
          </w:p>
        </w:tc>
        <w:tc>
          <w:tcPr>
            <w:tcW w:w="2842" w:type="dxa"/>
          </w:tcPr>
          <w:p>
            <w:pPr>
              <w:jc w:val="both"/>
            </w:pPr>
            <w:r>
              <w:t>Стручно усавршавање</w:t>
            </w:r>
          </w:p>
        </w:tc>
        <w:tc>
          <w:tcPr>
            <w:tcW w:w="1100" w:type="dxa"/>
          </w:tcPr>
          <w:p>
            <w:pPr>
              <w:jc w:val="both"/>
            </w:pPr>
            <w:r>
              <w:t>1</w:t>
            </w:r>
          </w:p>
        </w:tc>
        <w:tc>
          <w:tcPr>
            <w:tcW w:w="918" w:type="dxa"/>
          </w:tcPr>
          <w:p>
            <w:pPr>
              <w:jc w:val="both"/>
            </w:pPr>
            <w:r>
              <w:t>1</w:t>
            </w:r>
          </w:p>
        </w:tc>
        <w:tc>
          <w:tcPr>
            <w:tcW w:w="387" w:type="dxa"/>
          </w:tcPr>
          <w:p>
            <w:pPr>
              <w:jc w:val="both"/>
            </w:pPr>
          </w:p>
        </w:tc>
        <w:tc>
          <w:tcPr>
            <w:tcW w:w="1079" w:type="dxa"/>
          </w:tcPr>
          <w:p>
            <w:pPr>
              <w:jc w:val="both"/>
            </w:pPr>
            <w:r>
              <w:t>1</w:t>
            </w:r>
          </w:p>
        </w:tc>
        <w:tc>
          <w:tcPr>
            <w:tcW w:w="257" w:type="dxa"/>
          </w:tcPr>
          <w:p>
            <w:pPr>
              <w:jc w:val="both"/>
            </w:pPr>
          </w:p>
        </w:tc>
        <w:tc>
          <w:tcPr>
            <w:tcW w:w="1030" w:type="dxa"/>
          </w:tcPr>
          <w:p>
            <w:pPr>
              <w:jc w:val="both"/>
            </w:pPr>
            <w:r>
              <w:t>1</w:t>
            </w: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17.</w:t>
            </w:r>
          </w:p>
        </w:tc>
        <w:tc>
          <w:tcPr>
            <w:tcW w:w="2842" w:type="dxa"/>
          </w:tcPr>
          <w:p>
            <w:pPr>
              <w:jc w:val="both"/>
            </w:pPr>
            <w:r>
              <w:t>Сарадња са родитељима</w:t>
            </w:r>
          </w:p>
        </w:tc>
        <w:tc>
          <w:tcPr>
            <w:tcW w:w="1100" w:type="dxa"/>
          </w:tcPr>
          <w:p>
            <w:pPr>
              <w:jc w:val="both"/>
            </w:pPr>
            <w:r>
              <w:t>1</w:t>
            </w:r>
          </w:p>
        </w:tc>
        <w:tc>
          <w:tcPr>
            <w:tcW w:w="918" w:type="dxa"/>
          </w:tcPr>
          <w:p>
            <w:pPr>
              <w:jc w:val="both"/>
            </w:pPr>
            <w:r>
              <w:t>1</w:t>
            </w:r>
          </w:p>
        </w:tc>
        <w:tc>
          <w:tcPr>
            <w:tcW w:w="387" w:type="dxa"/>
          </w:tcPr>
          <w:p>
            <w:pPr>
              <w:jc w:val="both"/>
            </w:pPr>
          </w:p>
        </w:tc>
        <w:tc>
          <w:tcPr>
            <w:tcW w:w="1079" w:type="dxa"/>
          </w:tcPr>
          <w:p>
            <w:pPr>
              <w:jc w:val="both"/>
            </w:pPr>
            <w:r>
              <w:t>1</w:t>
            </w:r>
          </w:p>
        </w:tc>
        <w:tc>
          <w:tcPr>
            <w:tcW w:w="257" w:type="dxa"/>
          </w:tcPr>
          <w:p>
            <w:pPr>
              <w:jc w:val="both"/>
            </w:pPr>
          </w:p>
        </w:tc>
        <w:tc>
          <w:tcPr>
            <w:tcW w:w="1030" w:type="dxa"/>
          </w:tcPr>
          <w:p>
            <w:pPr>
              <w:jc w:val="both"/>
            </w:pPr>
            <w:r>
              <w:t>1</w:t>
            </w: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18.</w:t>
            </w:r>
          </w:p>
        </w:tc>
        <w:tc>
          <w:tcPr>
            <w:tcW w:w="2842" w:type="dxa"/>
          </w:tcPr>
          <w:p>
            <w:pPr>
              <w:jc w:val="both"/>
            </w:pPr>
            <w:r>
              <w:t>Дежурство</w:t>
            </w:r>
          </w:p>
        </w:tc>
        <w:tc>
          <w:tcPr>
            <w:tcW w:w="1100" w:type="dxa"/>
          </w:tcPr>
          <w:p>
            <w:pPr>
              <w:jc w:val="both"/>
            </w:pPr>
            <w:r>
              <w:t>2</w:t>
            </w:r>
          </w:p>
        </w:tc>
        <w:tc>
          <w:tcPr>
            <w:tcW w:w="918" w:type="dxa"/>
          </w:tcPr>
          <w:p>
            <w:pPr>
              <w:jc w:val="both"/>
            </w:pPr>
            <w:r>
              <w:t>2</w:t>
            </w:r>
          </w:p>
        </w:tc>
        <w:tc>
          <w:tcPr>
            <w:tcW w:w="387" w:type="dxa"/>
          </w:tcPr>
          <w:p>
            <w:pPr>
              <w:jc w:val="both"/>
            </w:pPr>
          </w:p>
        </w:tc>
        <w:tc>
          <w:tcPr>
            <w:tcW w:w="1079" w:type="dxa"/>
          </w:tcPr>
          <w:p>
            <w:pPr>
              <w:jc w:val="both"/>
            </w:pPr>
            <w:r>
              <w:t>2</w:t>
            </w:r>
          </w:p>
        </w:tc>
        <w:tc>
          <w:tcPr>
            <w:tcW w:w="257" w:type="dxa"/>
          </w:tcPr>
          <w:p>
            <w:pPr>
              <w:jc w:val="both"/>
            </w:pPr>
          </w:p>
        </w:tc>
        <w:tc>
          <w:tcPr>
            <w:tcW w:w="1030" w:type="dxa"/>
          </w:tcPr>
          <w:p>
            <w:pPr>
              <w:jc w:val="both"/>
            </w:pPr>
            <w:r>
              <w:t>2</w:t>
            </w: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19.</w:t>
            </w:r>
          </w:p>
        </w:tc>
        <w:tc>
          <w:tcPr>
            <w:tcW w:w="2842" w:type="dxa"/>
          </w:tcPr>
          <w:p>
            <w:pPr>
              <w:jc w:val="both"/>
            </w:pPr>
          </w:p>
        </w:tc>
        <w:tc>
          <w:tcPr>
            <w:tcW w:w="1100" w:type="dxa"/>
          </w:tcPr>
          <w:p>
            <w:pPr>
              <w:jc w:val="both"/>
            </w:pPr>
          </w:p>
        </w:tc>
        <w:tc>
          <w:tcPr>
            <w:tcW w:w="918" w:type="dxa"/>
          </w:tcPr>
          <w:p>
            <w:pPr>
              <w:jc w:val="both"/>
            </w:pPr>
          </w:p>
        </w:tc>
        <w:tc>
          <w:tcPr>
            <w:tcW w:w="387" w:type="dxa"/>
          </w:tcPr>
          <w:p>
            <w:pPr>
              <w:jc w:val="both"/>
            </w:pPr>
          </w:p>
        </w:tc>
        <w:tc>
          <w:tcPr>
            <w:tcW w:w="1079" w:type="dxa"/>
          </w:tcPr>
          <w:p>
            <w:pPr>
              <w:jc w:val="both"/>
            </w:pPr>
          </w:p>
        </w:tc>
        <w:tc>
          <w:tcPr>
            <w:tcW w:w="257" w:type="dxa"/>
          </w:tcPr>
          <w:p>
            <w:pPr>
              <w:jc w:val="both"/>
            </w:pPr>
          </w:p>
        </w:tc>
        <w:tc>
          <w:tcPr>
            <w:tcW w:w="1030" w:type="dxa"/>
          </w:tcPr>
          <w:p>
            <w:pPr>
              <w:jc w:val="both"/>
            </w:pP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20.</w:t>
            </w:r>
          </w:p>
        </w:tc>
        <w:tc>
          <w:tcPr>
            <w:tcW w:w="2842" w:type="dxa"/>
          </w:tcPr>
          <w:p>
            <w:pPr>
              <w:jc w:val="both"/>
            </w:pPr>
          </w:p>
        </w:tc>
        <w:tc>
          <w:tcPr>
            <w:tcW w:w="1100" w:type="dxa"/>
          </w:tcPr>
          <w:p>
            <w:pPr>
              <w:jc w:val="both"/>
            </w:pPr>
          </w:p>
        </w:tc>
        <w:tc>
          <w:tcPr>
            <w:tcW w:w="918" w:type="dxa"/>
          </w:tcPr>
          <w:p>
            <w:pPr>
              <w:jc w:val="both"/>
            </w:pPr>
          </w:p>
        </w:tc>
        <w:tc>
          <w:tcPr>
            <w:tcW w:w="387" w:type="dxa"/>
          </w:tcPr>
          <w:p>
            <w:pPr>
              <w:jc w:val="both"/>
            </w:pPr>
          </w:p>
        </w:tc>
        <w:tc>
          <w:tcPr>
            <w:tcW w:w="1079" w:type="dxa"/>
          </w:tcPr>
          <w:p>
            <w:pPr>
              <w:jc w:val="both"/>
            </w:pPr>
          </w:p>
        </w:tc>
        <w:tc>
          <w:tcPr>
            <w:tcW w:w="257" w:type="dxa"/>
          </w:tcPr>
          <w:p>
            <w:pPr>
              <w:jc w:val="both"/>
            </w:pPr>
          </w:p>
        </w:tc>
        <w:tc>
          <w:tcPr>
            <w:tcW w:w="1030" w:type="dxa"/>
          </w:tcPr>
          <w:p>
            <w:pPr>
              <w:jc w:val="both"/>
            </w:pP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21.</w:t>
            </w:r>
          </w:p>
        </w:tc>
        <w:tc>
          <w:tcPr>
            <w:tcW w:w="2842" w:type="dxa"/>
          </w:tcPr>
          <w:p>
            <w:pPr>
              <w:jc w:val="both"/>
            </w:pPr>
          </w:p>
        </w:tc>
        <w:tc>
          <w:tcPr>
            <w:tcW w:w="1100" w:type="dxa"/>
          </w:tcPr>
          <w:p>
            <w:pPr>
              <w:jc w:val="both"/>
            </w:pPr>
          </w:p>
        </w:tc>
        <w:tc>
          <w:tcPr>
            <w:tcW w:w="918" w:type="dxa"/>
          </w:tcPr>
          <w:p>
            <w:pPr>
              <w:jc w:val="both"/>
            </w:pPr>
          </w:p>
        </w:tc>
        <w:tc>
          <w:tcPr>
            <w:tcW w:w="387" w:type="dxa"/>
          </w:tcPr>
          <w:p>
            <w:pPr>
              <w:jc w:val="both"/>
            </w:pPr>
          </w:p>
        </w:tc>
        <w:tc>
          <w:tcPr>
            <w:tcW w:w="1079" w:type="dxa"/>
          </w:tcPr>
          <w:p>
            <w:pPr>
              <w:jc w:val="both"/>
            </w:pPr>
          </w:p>
        </w:tc>
        <w:tc>
          <w:tcPr>
            <w:tcW w:w="257" w:type="dxa"/>
          </w:tcPr>
          <w:p>
            <w:pPr>
              <w:jc w:val="both"/>
            </w:pPr>
          </w:p>
        </w:tc>
        <w:tc>
          <w:tcPr>
            <w:tcW w:w="1030" w:type="dxa"/>
          </w:tcPr>
          <w:p>
            <w:pPr>
              <w:jc w:val="both"/>
            </w:pP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rPr>
                <w:b/>
                <w:bCs/>
                <w:sz w:val="24"/>
                <w:szCs w:val="24"/>
              </w:rPr>
            </w:pPr>
            <w:r>
              <w:rPr>
                <w:b/>
                <w:bCs/>
                <w:sz w:val="24"/>
                <w:szCs w:val="24"/>
              </w:rPr>
              <w:t>I+II</w:t>
            </w:r>
          </w:p>
        </w:tc>
        <w:tc>
          <w:tcPr>
            <w:tcW w:w="2842" w:type="dxa"/>
          </w:tcPr>
          <w:p>
            <w:pPr>
              <w:jc w:val="both"/>
              <w:rPr>
                <w:b/>
                <w:bCs/>
              </w:rPr>
            </w:pPr>
            <w:r>
              <w:rPr>
                <w:b/>
                <w:bCs/>
              </w:rPr>
              <w:t>УКУПАН БРОЈ ЧАСОВА СВИХ ОБЛИКА ОБРАЗОВНО-ВАСПИТНОГ РАДА</w:t>
            </w:r>
          </w:p>
        </w:tc>
        <w:tc>
          <w:tcPr>
            <w:tcW w:w="1100" w:type="dxa"/>
          </w:tcPr>
          <w:p>
            <w:pPr>
              <w:jc w:val="both"/>
            </w:pPr>
            <w:r>
              <w:t>40</w:t>
            </w:r>
          </w:p>
        </w:tc>
        <w:tc>
          <w:tcPr>
            <w:tcW w:w="918" w:type="dxa"/>
          </w:tcPr>
          <w:p>
            <w:pPr>
              <w:jc w:val="both"/>
            </w:pPr>
            <w:r>
              <w:t>40</w:t>
            </w:r>
          </w:p>
        </w:tc>
        <w:tc>
          <w:tcPr>
            <w:tcW w:w="387" w:type="dxa"/>
          </w:tcPr>
          <w:p>
            <w:pPr>
              <w:jc w:val="both"/>
            </w:pPr>
          </w:p>
        </w:tc>
        <w:tc>
          <w:tcPr>
            <w:tcW w:w="1079" w:type="dxa"/>
          </w:tcPr>
          <w:p>
            <w:pPr>
              <w:jc w:val="both"/>
            </w:pPr>
            <w:r>
              <w:t>40</w:t>
            </w:r>
          </w:p>
        </w:tc>
        <w:tc>
          <w:tcPr>
            <w:tcW w:w="257" w:type="dxa"/>
          </w:tcPr>
          <w:p>
            <w:pPr>
              <w:jc w:val="both"/>
            </w:pPr>
          </w:p>
        </w:tc>
        <w:tc>
          <w:tcPr>
            <w:tcW w:w="1030" w:type="dxa"/>
          </w:tcPr>
          <w:p>
            <w:pPr>
              <w:jc w:val="both"/>
            </w:pPr>
            <w:r>
              <w:t>40</w:t>
            </w:r>
          </w:p>
        </w:tc>
        <w:tc>
          <w:tcPr>
            <w:tcW w:w="222"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9" w:type="dxa"/>
            <w:gridSpan w:val="2"/>
          </w:tcPr>
          <w:p>
            <w:pPr>
              <w:jc w:val="both"/>
              <w:rPr>
                <w:b/>
                <w:bCs/>
              </w:rPr>
            </w:pPr>
            <w:r>
              <w:rPr>
                <w:b/>
                <w:bCs/>
              </w:rPr>
              <w:t>ПРОЦЕНАТ РАДНОГ АНГАЖМАНА</w:t>
            </w:r>
          </w:p>
        </w:tc>
        <w:tc>
          <w:tcPr>
            <w:tcW w:w="1100" w:type="dxa"/>
          </w:tcPr>
          <w:p>
            <w:pPr>
              <w:jc w:val="both"/>
            </w:pPr>
            <w:r>
              <w:t>100%</w:t>
            </w:r>
          </w:p>
        </w:tc>
        <w:tc>
          <w:tcPr>
            <w:tcW w:w="918" w:type="dxa"/>
          </w:tcPr>
          <w:p>
            <w:pPr>
              <w:jc w:val="both"/>
            </w:pPr>
            <w:r>
              <w:t>100%</w:t>
            </w:r>
          </w:p>
        </w:tc>
        <w:tc>
          <w:tcPr>
            <w:tcW w:w="387" w:type="dxa"/>
          </w:tcPr>
          <w:p>
            <w:pPr>
              <w:jc w:val="both"/>
            </w:pPr>
          </w:p>
        </w:tc>
        <w:tc>
          <w:tcPr>
            <w:tcW w:w="1079" w:type="dxa"/>
          </w:tcPr>
          <w:p>
            <w:pPr>
              <w:jc w:val="both"/>
            </w:pPr>
            <w:r>
              <w:t>100%</w:t>
            </w:r>
          </w:p>
        </w:tc>
        <w:tc>
          <w:tcPr>
            <w:tcW w:w="257" w:type="dxa"/>
          </w:tcPr>
          <w:p>
            <w:pPr>
              <w:jc w:val="both"/>
            </w:pPr>
          </w:p>
        </w:tc>
        <w:tc>
          <w:tcPr>
            <w:tcW w:w="1030" w:type="dxa"/>
          </w:tcPr>
          <w:p>
            <w:pPr>
              <w:jc w:val="both"/>
            </w:pPr>
            <w:r>
              <w:t>100%</w:t>
            </w:r>
          </w:p>
        </w:tc>
        <w:tc>
          <w:tcPr>
            <w:tcW w:w="222" w:type="dxa"/>
          </w:tcPr>
          <w:p>
            <w:pPr>
              <w:jc w:val="both"/>
            </w:pPr>
          </w:p>
        </w:tc>
      </w:tr>
    </w:tbl>
    <w:p>
      <w:pPr>
        <w:rPr>
          <w:rFonts w:ascii="Times New Roman" w:hAnsi="Times New Roman" w:eastAsia="Times New Roman" w:cs="Times New Roman"/>
          <w:sz w:val="24"/>
          <w:szCs w:val="24"/>
        </w:rPr>
      </w:pP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3616"/>
        <w:gridCol w:w="1596"/>
        <w:gridCol w:w="331"/>
        <w:gridCol w:w="1115"/>
        <w:gridCol w:w="288"/>
        <w:gridCol w:w="1399"/>
        <w:gridCol w:w="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p>
        </w:tc>
        <w:tc>
          <w:tcPr>
            <w:tcW w:w="1947" w:type="pct"/>
          </w:tcPr>
          <w:p>
            <w:pPr>
              <w:jc w:val="both"/>
            </w:pPr>
          </w:p>
        </w:tc>
        <w:tc>
          <w:tcPr>
            <w:tcW w:w="1036" w:type="pct"/>
            <w:gridSpan w:val="2"/>
          </w:tcPr>
          <w:p>
            <w:pPr>
              <w:jc w:val="both"/>
              <w:rPr>
                <w:b/>
                <w:bCs/>
              </w:rPr>
            </w:pPr>
            <w:r>
              <w:rPr>
                <w:b/>
                <w:bCs/>
              </w:rPr>
              <w:t>Маја Милосављевић</w:t>
            </w:r>
          </w:p>
        </w:tc>
        <w:tc>
          <w:tcPr>
            <w:tcW w:w="755" w:type="pct"/>
            <w:gridSpan w:val="2"/>
          </w:tcPr>
          <w:p>
            <w:pPr>
              <w:jc w:val="both"/>
              <w:rPr>
                <w:b/>
                <w:bCs/>
              </w:rPr>
            </w:pPr>
            <w:r>
              <w:rPr>
                <w:b/>
                <w:bCs/>
              </w:rPr>
              <w:t xml:space="preserve">Александра </w:t>
            </w:r>
          </w:p>
          <w:p>
            <w:pPr>
              <w:jc w:val="both"/>
              <w:rPr>
                <w:b/>
                <w:bCs/>
              </w:rPr>
            </w:pPr>
            <w:r>
              <w:rPr>
                <w:b/>
                <w:bCs/>
              </w:rPr>
              <w:t>Остојић</w:t>
            </w:r>
          </w:p>
        </w:tc>
        <w:tc>
          <w:tcPr>
            <w:tcW w:w="892" w:type="pct"/>
            <w:gridSpan w:val="2"/>
          </w:tcPr>
          <w:p>
            <w:pPr>
              <w:jc w:val="both"/>
              <w:rPr>
                <w:b/>
                <w:bCs/>
              </w:rPr>
            </w:pPr>
            <w:r>
              <w:rPr>
                <w:b/>
                <w:bCs/>
              </w:rPr>
              <w:t>Божидар Филиповић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Р.бр.</w:t>
            </w:r>
          </w:p>
        </w:tc>
        <w:tc>
          <w:tcPr>
            <w:tcW w:w="1947" w:type="pct"/>
          </w:tcPr>
          <w:p>
            <w:pPr>
              <w:jc w:val="both"/>
              <w:rPr>
                <w:sz w:val="18"/>
                <w:szCs w:val="18"/>
              </w:rPr>
            </w:pPr>
            <w:r>
              <w:rPr>
                <w:b/>
                <w:bCs/>
                <w:sz w:val="21"/>
                <w:szCs w:val="21"/>
              </w:rPr>
              <w:t>Непосредан рад са ученицима</w:t>
            </w:r>
          </w:p>
        </w:tc>
        <w:tc>
          <w:tcPr>
            <w:tcW w:w="859" w:type="pct"/>
          </w:tcPr>
          <w:p>
            <w:pPr>
              <w:jc w:val="both"/>
            </w:pPr>
            <w:r>
              <w:t>Нед часова</w:t>
            </w:r>
          </w:p>
        </w:tc>
        <w:tc>
          <w:tcPr>
            <w:tcW w:w="178" w:type="pct"/>
          </w:tcPr>
          <w:p>
            <w:pPr>
              <w:jc w:val="both"/>
            </w:pPr>
          </w:p>
        </w:tc>
        <w:tc>
          <w:tcPr>
            <w:tcW w:w="600" w:type="pct"/>
          </w:tcPr>
          <w:p>
            <w:pPr>
              <w:jc w:val="both"/>
            </w:pPr>
            <w:r>
              <w:t>Нед</w:t>
            </w:r>
          </w:p>
          <w:p>
            <w:pPr>
              <w:jc w:val="both"/>
            </w:pPr>
            <w:r>
              <w:t>часова</w:t>
            </w:r>
          </w:p>
        </w:tc>
        <w:tc>
          <w:tcPr>
            <w:tcW w:w="155" w:type="pct"/>
          </w:tcPr>
          <w:p>
            <w:pPr>
              <w:jc w:val="both"/>
            </w:pPr>
          </w:p>
        </w:tc>
        <w:tc>
          <w:tcPr>
            <w:tcW w:w="753" w:type="pct"/>
          </w:tcPr>
          <w:p>
            <w:pPr>
              <w:jc w:val="both"/>
            </w:pPr>
            <w:r>
              <w:t>Нед часова</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1.</w:t>
            </w:r>
          </w:p>
        </w:tc>
        <w:tc>
          <w:tcPr>
            <w:tcW w:w="1947" w:type="pct"/>
          </w:tcPr>
          <w:p>
            <w:pPr>
              <w:jc w:val="both"/>
            </w:pPr>
            <w:r>
              <w:t>Обавезна настава</w:t>
            </w:r>
          </w:p>
        </w:tc>
        <w:tc>
          <w:tcPr>
            <w:tcW w:w="859" w:type="pct"/>
          </w:tcPr>
          <w:p>
            <w:pPr>
              <w:jc w:val="both"/>
            </w:pPr>
            <w:r>
              <w:t>18</w:t>
            </w:r>
          </w:p>
        </w:tc>
        <w:tc>
          <w:tcPr>
            <w:tcW w:w="178" w:type="pct"/>
          </w:tcPr>
          <w:p>
            <w:pPr>
              <w:jc w:val="both"/>
            </w:pPr>
          </w:p>
        </w:tc>
        <w:tc>
          <w:tcPr>
            <w:tcW w:w="600" w:type="pct"/>
          </w:tcPr>
          <w:p>
            <w:pPr>
              <w:jc w:val="both"/>
            </w:pPr>
            <w:r>
              <w:t>17</w:t>
            </w:r>
          </w:p>
        </w:tc>
        <w:tc>
          <w:tcPr>
            <w:tcW w:w="155" w:type="pct"/>
          </w:tcPr>
          <w:p>
            <w:pPr>
              <w:jc w:val="both"/>
            </w:pPr>
          </w:p>
        </w:tc>
        <w:tc>
          <w:tcPr>
            <w:tcW w:w="753" w:type="pct"/>
          </w:tcPr>
          <w:p>
            <w:pPr>
              <w:jc w:val="both"/>
            </w:pPr>
            <w:r>
              <w:t>18</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2.</w:t>
            </w:r>
          </w:p>
        </w:tc>
        <w:tc>
          <w:tcPr>
            <w:tcW w:w="1947" w:type="pct"/>
          </w:tcPr>
          <w:p>
            <w:pPr>
              <w:jc w:val="both"/>
            </w:pPr>
            <w:r>
              <w:t>Пројектна настава/Дигитални свет</w:t>
            </w:r>
          </w:p>
        </w:tc>
        <w:tc>
          <w:tcPr>
            <w:tcW w:w="859" w:type="pct"/>
          </w:tcPr>
          <w:p>
            <w:pPr>
              <w:jc w:val="both"/>
            </w:pPr>
            <w:r>
              <w:t>/</w:t>
            </w:r>
          </w:p>
        </w:tc>
        <w:tc>
          <w:tcPr>
            <w:tcW w:w="178" w:type="pct"/>
          </w:tcPr>
          <w:p>
            <w:pPr>
              <w:jc w:val="both"/>
            </w:pPr>
          </w:p>
        </w:tc>
        <w:tc>
          <w:tcPr>
            <w:tcW w:w="600" w:type="pct"/>
          </w:tcPr>
          <w:p>
            <w:pPr>
              <w:jc w:val="both"/>
            </w:pPr>
            <w:r>
              <w:t>/</w:t>
            </w:r>
          </w:p>
        </w:tc>
        <w:tc>
          <w:tcPr>
            <w:tcW w:w="155" w:type="pct"/>
          </w:tcPr>
          <w:p>
            <w:pPr>
              <w:jc w:val="both"/>
            </w:pPr>
          </w:p>
        </w:tc>
        <w:tc>
          <w:tcPr>
            <w:tcW w:w="753" w:type="pct"/>
          </w:tcPr>
          <w:p>
            <w:pPr>
              <w:jc w:val="both"/>
            </w:pPr>
            <w:r>
              <w:t>/</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3.</w:t>
            </w:r>
          </w:p>
        </w:tc>
        <w:tc>
          <w:tcPr>
            <w:tcW w:w="1947" w:type="pct"/>
          </w:tcPr>
          <w:p>
            <w:pPr>
              <w:jc w:val="both"/>
            </w:pPr>
            <w:r>
              <w:t>Изборна настава</w:t>
            </w:r>
          </w:p>
        </w:tc>
        <w:tc>
          <w:tcPr>
            <w:tcW w:w="859" w:type="pct"/>
          </w:tcPr>
          <w:p>
            <w:pPr>
              <w:jc w:val="both"/>
            </w:pPr>
            <w:r>
              <w:t>2</w:t>
            </w:r>
          </w:p>
        </w:tc>
        <w:tc>
          <w:tcPr>
            <w:tcW w:w="178" w:type="pct"/>
          </w:tcPr>
          <w:p>
            <w:pPr>
              <w:jc w:val="both"/>
            </w:pPr>
          </w:p>
        </w:tc>
        <w:tc>
          <w:tcPr>
            <w:tcW w:w="600" w:type="pct"/>
          </w:tcPr>
          <w:p>
            <w:pPr>
              <w:jc w:val="both"/>
            </w:pPr>
            <w:r>
              <w:t>/</w:t>
            </w:r>
          </w:p>
        </w:tc>
        <w:tc>
          <w:tcPr>
            <w:tcW w:w="155" w:type="pct"/>
          </w:tcPr>
          <w:p>
            <w:pPr>
              <w:jc w:val="both"/>
            </w:pPr>
          </w:p>
        </w:tc>
        <w:tc>
          <w:tcPr>
            <w:tcW w:w="753" w:type="pct"/>
          </w:tcPr>
          <w:p>
            <w:pPr>
              <w:jc w:val="both"/>
            </w:pPr>
            <w:r>
              <w:t>/</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4.</w:t>
            </w:r>
          </w:p>
        </w:tc>
        <w:tc>
          <w:tcPr>
            <w:tcW w:w="1947" w:type="pct"/>
          </w:tcPr>
          <w:p>
            <w:pPr>
              <w:jc w:val="both"/>
            </w:pPr>
            <w:r>
              <w:t>Допунска настава</w:t>
            </w:r>
          </w:p>
        </w:tc>
        <w:tc>
          <w:tcPr>
            <w:tcW w:w="859" w:type="pct"/>
          </w:tcPr>
          <w:p>
            <w:pPr>
              <w:jc w:val="both"/>
            </w:pPr>
            <w:r>
              <w:t>1</w:t>
            </w:r>
          </w:p>
        </w:tc>
        <w:tc>
          <w:tcPr>
            <w:tcW w:w="178" w:type="pct"/>
          </w:tcPr>
          <w:p>
            <w:pPr>
              <w:jc w:val="both"/>
            </w:pPr>
          </w:p>
        </w:tc>
        <w:tc>
          <w:tcPr>
            <w:tcW w:w="600" w:type="pct"/>
          </w:tcPr>
          <w:p>
            <w:pPr>
              <w:jc w:val="both"/>
            </w:pPr>
            <w:r>
              <w:t>1</w:t>
            </w:r>
          </w:p>
        </w:tc>
        <w:tc>
          <w:tcPr>
            <w:tcW w:w="155" w:type="pct"/>
          </w:tcPr>
          <w:p>
            <w:pPr>
              <w:jc w:val="both"/>
            </w:pPr>
          </w:p>
        </w:tc>
        <w:tc>
          <w:tcPr>
            <w:tcW w:w="753" w:type="pct"/>
          </w:tcPr>
          <w:p>
            <w:pPr>
              <w:jc w:val="both"/>
            </w:pPr>
            <w:r>
              <w:t>1</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5.</w:t>
            </w:r>
          </w:p>
        </w:tc>
        <w:tc>
          <w:tcPr>
            <w:tcW w:w="1947" w:type="pct"/>
          </w:tcPr>
          <w:p>
            <w:pPr>
              <w:jc w:val="both"/>
            </w:pPr>
            <w:r>
              <w:t>Додатна настава</w:t>
            </w:r>
          </w:p>
        </w:tc>
        <w:tc>
          <w:tcPr>
            <w:tcW w:w="859" w:type="pct"/>
          </w:tcPr>
          <w:p>
            <w:pPr>
              <w:jc w:val="both"/>
            </w:pPr>
            <w:r>
              <w:t>1</w:t>
            </w:r>
          </w:p>
        </w:tc>
        <w:tc>
          <w:tcPr>
            <w:tcW w:w="178" w:type="pct"/>
          </w:tcPr>
          <w:p>
            <w:pPr>
              <w:jc w:val="both"/>
            </w:pPr>
          </w:p>
        </w:tc>
        <w:tc>
          <w:tcPr>
            <w:tcW w:w="600" w:type="pct"/>
          </w:tcPr>
          <w:p>
            <w:pPr>
              <w:jc w:val="both"/>
            </w:pPr>
            <w:r>
              <w:t>1</w:t>
            </w:r>
          </w:p>
        </w:tc>
        <w:tc>
          <w:tcPr>
            <w:tcW w:w="155" w:type="pct"/>
          </w:tcPr>
          <w:p>
            <w:pPr>
              <w:jc w:val="both"/>
            </w:pPr>
          </w:p>
        </w:tc>
        <w:tc>
          <w:tcPr>
            <w:tcW w:w="753" w:type="pct"/>
          </w:tcPr>
          <w:p>
            <w:pPr>
              <w:jc w:val="both"/>
            </w:pPr>
            <w:r>
              <w:t>1</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0" w:type="pct"/>
          </w:tcPr>
          <w:p>
            <w:pPr>
              <w:jc w:val="both"/>
            </w:pPr>
            <w:r>
              <w:t>6.</w:t>
            </w:r>
          </w:p>
        </w:tc>
        <w:tc>
          <w:tcPr>
            <w:tcW w:w="1947" w:type="pct"/>
          </w:tcPr>
          <w:p>
            <w:pPr>
              <w:jc w:val="both"/>
            </w:pPr>
            <w:r>
              <w:t>Час одељенског старешине</w:t>
            </w:r>
          </w:p>
        </w:tc>
        <w:tc>
          <w:tcPr>
            <w:tcW w:w="859" w:type="pct"/>
          </w:tcPr>
          <w:p>
            <w:pPr>
              <w:jc w:val="both"/>
            </w:pPr>
            <w:r>
              <w:t>1</w:t>
            </w:r>
          </w:p>
        </w:tc>
        <w:tc>
          <w:tcPr>
            <w:tcW w:w="178" w:type="pct"/>
          </w:tcPr>
          <w:p>
            <w:pPr>
              <w:jc w:val="both"/>
            </w:pPr>
          </w:p>
        </w:tc>
        <w:tc>
          <w:tcPr>
            <w:tcW w:w="600" w:type="pct"/>
          </w:tcPr>
          <w:p>
            <w:pPr>
              <w:jc w:val="both"/>
            </w:pPr>
            <w:r>
              <w:t>1</w:t>
            </w:r>
          </w:p>
        </w:tc>
        <w:tc>
          <w:tcPr>
            <w:tcW w:w="155" w:type="pct"/>
          </w:tcPr>
          <w:p>
            <w:pPr>
              <w:jc w:val="both"/>
            </w:pPr>
          </w:p>
        </w:tc>
        <w:tc>
          <w:tcPr>
            <w:tcW w:w="753" w:type="pct"/>
          </w:tcPr>
          <w:p>
            <w:pPr>
              <w:jc w:val="both"/>
            </w:pPr>
            <w:r>
              <w:t>1</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7.</w:t>
            </w:r>
          </w:p>
        </w:tc>
        <w:tc>
          <w:tcPr>
            <w:tcW w:w="1947" w:type="pct"/>
          </w:tcPr>
          <w:p>
            <w:pPr>
              <w:jc w:val="both"/>
            </w:pPr>
            <w:r>
              <w:t>Друштвене и слободне активности</w:t>
            </w:r>
          </w:p>
        </w:tc>
        <w:tc>
          <w:tcPr>
            <w:tcW w:w="859" w:type="pct"/>
          </w:tcPr>
          <w:p>
            <w:pPr>
              <w:jc w:val="both"/>
            </w:pPr>
          </w:p>
        </w:tc>
        <w:tc>
          <w:tcPr>
            <w:tcW w:w="178" w:type="pct"/>
          </w:tcPr>
          <w:p>
            <w:pPr>
              <w:jc w:val="both"/>
            </w:pPr>
          </w:p>
        </w:tc>
        <w:tc>
          <w:tcPr>
            <w:tcW w:w="600" w:type="pct"/>
          </w:tcPr>
          <w:p>
            <w:pPr>
              <w:jc w:val="both"/>
            </w:pPr>
            <w:r>
              <w:t>1</w:t>
            </w:r>
          </w:p>
        </w:tc>
        <w:tc>
          <w:tcPr>
            <w:tcW w:w="155" w:type="pct"/>
          </w:tcPr>
          <w:p>
            <w:pPr>
              <w:jc w:val="both"/>
            </w:pPr>
          </w:p>
        </w:tc>
        <w:tc>
          <w:tcPr>
            <w:tcW w:w="753" w:type="pct"/>
          </w:tcPr>
          <w:p>
            <w:pPr>
              <w:jc w:val="both"/>
            </w:pPr>
            <w:r>
              <w:t>/</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8.</w:t>
            </w:r>
          </w:p>
        </w:tc>
        <w:tc>
          <w:tcPr>
            <w:tcW w:w="1947" w:type="pct"/>
          </w:tcPr>
          <w:p>
            <w:pPr>
              <w:jc w:val="both"/>
            </w:pPr>
            <w:r>
              <w:t>Остало(ДКР)</w:t>
            </w:r>
          </w:p>
        </w:tc>
        <w:tc>
          <w:tcPr>
            <w:tcW w:w="859" w:type="pct"/>
          </w:tcPr>
          <w:p>
            <w:pPr>
              <w:jc w:val="both"/>
            </w:pPr>
          </w:p>
        </w:tc>
        <w:tc>
          <w:tcPr>
            <w:tcW w:w="178" w:type="pct"/>
          </w:tcPr>
          <w:p>
            <w:pPr>
              <w:jc w:val="both"/>
            </w:pPr>
          </w:p>
        </w:tc>
        <w:tc>
          <w:tcPr>
            <w:tcW w:w="600" w:type="pct"/>
          </w:tcPr>
          <w:p>
            <w:pPr>
              <w:jc w:val="both"/>
            </w:pPr>
            <w:r>
              <w:t>1</w:t>
            </w:r>
          </w:p>
        </w:tc>
        <w:tc>
          <w:tcPr>
            <w:tcW w:w="155" w:type="pct"/>
          </w:tcPr>
          <w:p>
            <w:pPr>
              <w:jc w:val="both"/>
            </w:pPr>
          </w:p>
        </w:tc>
        <w:tc>
          <w:tcPr>
            <w:tcW w:w="753" w:type="pct"/>
          </w:tcPr>
          <w:p>
            <w:pPr>
              <w:jc w:val="both"/>
            </w:pPr>
            <w:r>
              <w:t>/</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9.</w:t>
            </w:r>
          </w:p>
        </w:tc>
        <w:tc>
          <w:tcPr>
            <w:tcW w:w="1947" w:type="pct"/>
          </w:tcPr>
          <w:p>
            <w:pPr>
              <w:jc w:val="both"/>
            </w:pPr>
            <w:r>
              <w:t>Подршка ученицима преко веб алата</w:t>
            </w:r>
          </w:p>
        </w:tc>
        <w:tc>
          <w:tcPr>
            <w:tcW w:w="859" w:type="pct"/>
          </w:tcPr>
          <w:p>
            <w:pPr>
              <w:jc w:val="both"/>
            </w:pPr>
            <w:r>
              <w:t>1</w:t>
            </w:r>
          </w:p>
        </w:tc>
        <w:tc>
          <w:tcPr>
            <w:tcW w:w="178" w:type="pct"/>
          </w:tcPr>
          <w:p>
            <w:pPr>
              <w:jc w:val="both"/>
            </w:pPr>
          </w:p>
        </w:tc>
        <w:tc>
          <w:tcPr>
            <w:tcW w:w="600" w:type="pct"/>
          </w:tcPr>
          <w:p>
            <w:pPr>
              <w:jc w:val="both"/>
            </w:pPr>
            <w:r>
              <w:t>1</w:t>
            </w:r>
          </w:p>
        </w:tc>
        <w:tc>
          <w:tcPr>
            <w:tcW w:w="155" w:type="pct"/>
          </w:tcPr>
          <w:p>
            <w:pPr>
              <w:jc w:val="both"/>
            </w:pPr>
          </w:p>
        </w:tc>
        <w:tc>
          <w:tcPr>
            <w:tcW w:w="753" w:type="pct"/>
          </w:tcPr>
          <w:p>
            <w:pPr>
              <w:jc w:val="both"/>
            </w:pPr>
            <w:r>
              <w:t>1</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10</w:t>
            </w:r>
          </w:p>
        </w:tc>
        <w:tc>
          <w:tcPr>
            <w:tcW w:w="1947" w:type="pct"/>
          </w:tcPr>
          <w:p>
            <w:pPr>
              <w:jc w:val="both"/>
            </w:pPr>
          </w:p>
        </w:tc>
        <w:tc>
          <w:tcPr>
            <w:tcW w:w="859" w:type="pct"/>
          </w:tcPr>
          <w:p>
            <w:pPr>
              <w:jc w:val="both"/>
            </w:pPr>
          </w:p>
        </w:tc>
        <w:tc>
          <w:tcPr>
            <w:tcW w:w="178" w:type="pct"/>
          </w:tcPr>
          <w:p>
            <w:pPr>
              <w:jc w:val="both"/>
            </w:pPr>
          </w:p>
        </w:tc>
        <w:tc>
          <w:tcPr>
            <w:tcW w:w="600" w:type="pct"/>
          </w:tcPr>
          <w:p>
            <w:pPr>
              <w:jc w:val="both"/>
            </w:pPr>
          </w:p>
        </w:tc>
        <w:tc>
          <w:tcPr>
            <w:tcW w:w="155" w:type="pct"/>
          </w:tcPr>
          <w:p>
            <w:pPr>
              <w:jc w:val="both"/>
            </w:pPr>
          </w:p>
        </w:tc>
        <w:tc>
          <w:tcPr>
            <w:tcW w:w="753" w:type="pct"/>
          </w:tcPr>
          <w:p>
            <w:pPr>
              <w:jc w:val="both"/>
            </w:pP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11.</w:t>
            </w:r>
          </w:p>
        </w:tc>
        <w:tc>
          <w:tcPr>
            <w:tcW w:w="1947" w:type="pct"/>
          </w:tcPr>
          <w:p>
            <w:pPr>
              <w:jc w:val="both"/>
              <w:rPr>
                <w:b/>
                <w:bCs/>
              </w:rPr>
            </w:pPr>
            <w:r>
              <w:rPr>
                <w:b/>
                <w:bCs/>
              </w:rPr>
              <w:t>Укупо непосредни рад са ученицима</w:t>
            </w:r>
          </w:p>
        </w:tc>
        <w:tc>
          <w:tcPr>
            <w:tcW w:w="859" w:type="pct"/>
          </w:tcPr>
          <w:p>
            <w:pPr>
              <w:jc w:val="both"/>
            </w:pPr>
            <w:r>
              <w:t>24</w:t>
            </w:r>
          </w:p>
        </w:tc>
        <w:tc>
          <w:tcPr>
            <w:tcW w:w="178" w:type="pct"/>
          </w:tcPr>
          <w:p>
            <w:pPr>
              <w:jc w:val="both"/>
            </w:pPr>
          </w:p>
        </w:tc>
        <w:tc>
          <w:tcPr>
            <w:tcW w:w="600" w:type="pct"/>
          </w:tcPr>
          <w:p>
            <w:pPr>
              <w:jc w:val="both"/>
            </w:pPr>
            <w:r>
              <w:t>23</w:t>
            </w:r>
          </w:p>
        </w:tc>
        <w:tc>
          <w:tcPr>
            <w:tcW w:w="155" w:type="pct"/>
          </w:tcPr>
          <w:p>
            <w:pPr>
              <w:jc w:val="both"/>
            </w:pPr>
          </w:p>
        </w:tc>
        <w:tc>
          <w:tcPr>
            <w:tcW w:w="753" w:type="pct"/>
          </w:tcPr>
          <w:p>
            <w:pPr>
              <w:jc w:val="both"/>
            </w:pPr>
            <w:r>
              <w:t>22</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12.</w:t>
            </w:r>
          </w:p>
        </w:tc>
        <w:tc>
          <w:tcPr>
            <w:tcW w:w="1947" w:type="pct"/>
          </w:tcPr>
          <w:p>
            <w:pPr>
              <w:jc w:val="both"/>
              <w:rPr>
                <w:b/>
                <w:bCs/>
              </w:rPr>
            </w:pPr>
            <w:r>
              <w:rPr>
                <w:b/>
                <w:bCs/>
              </w:rPr>
              <w:t>ОСТАЛИ ПОСЛОВИ НАСТАВНИКА</w:t>
            </w:r>
          </w:p>
        </w:tc>
        <w:tc>
          <w:tcPr>
            <w:tcW w:w="859" w:type="pct"/>
          </w:tcPr>
          <w:p>
            <w:pPr>
              <w:jc w:val="both"/>
            </w:pPr>
          </w:p>
        </w:tc>
        <w:tc>
          <w:tcPr>
            <w:tcW w:w="178" w:type="pct"/>
          </w:tcPr>
          <w:p>
            <w:pPr>
              <w:jc w:val="both"/>
            </w:pPr>
          </w:p>
        </w:tc>
        <w:tc>
          <w:tcPr>
            <w:tcW w:w="600" w:type="pct"/>
          </w:tcPr>
          <w:p>
            <w:pPr>
              <w:jc w:val="both"/>
            </w:pPr>
          </w:p>
        </w:tc>
        <w:tc>
          <w:tcPr>
            <w:tcW w:w="155" w:type="pct"/>
          </w:tcPr>
          <w:p>
            <w:pPr>
              <w:jc w:val="both"/>
            </w:pPr>
          </w:p>
        </w:tc>
        <w:tc>
          <w:tcPr>
            <w:tcW w:w="753" w:type="pct"/>
          </w:tcPr>
          <w:p>
            <w:pPr>
              <w:jc w:val="both"/>
            </w:pP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13.</w:t>
            </w:r>
          </w:p>
        </w:tc>
        <w:tc>
          <w:tcPr>
            <w:tcW w:w="1947" w:type="pct"/>
          </w:tcPr>
          <w:p>
            <w:pPr>
              <w:jc w:val="both"/>
            </w:pPr>
            <w:r>
              <w:t>Припремање наставе</w:t>
            </w:r>
          </w:p>
        </w:tc>
        <w:tc>
          <w:tcPr>
            <w:tcW w:w="859" w:type="pct"/>
          </w:tcPr>
          <w:p>
            <w:pPr>
              <w:jc w:val="both"/>
            </w:pPr>
            <w:r>
              <w:t>10</w:t>
            </w:r>
          </w:p>
        </w:tc>
        <w:tc>
          <w:tcPr>
            <w:tcW w:w="178" w:type="pct"/>
          </w:tcPr>
          <w:p>
            <w:pPr>
              <w:jc w:val="both"/>
            </w:pPr>
          </w:p>
        </w:tc>
        <w:tc>
          <w:tcPr>
            <w:tcW w:w="600" w:type="pct"/>
          </w:tcPr>
          <w:p>
            <w:pPr>
              <w:jc w:val="both"/>
            </w:pPr>
            <w:r>
              <w:t>9</w:t>
            </w:r>
          </w:p>
        </w:tc>
        <w:tc>
          <w:tcPr>
            <w:tcW w:w="155" w:type="pct"/>
          </w:tcPr>
          <w:p>
            <w:pPr>
              <w:jc w:val="both"/>
            </w:pPr>
          </w:p>
        </w:tc>
        <w:tc>
          <w:tcPr>
            <w:tcW w:w="753" w:type="pct"/>
          </w:tcPr>
          <w:p>
            <w:pPr>
              <w:jc w:val="both"/>
            </w:pPr>
            <w:r>
              <w:t>8</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14.</w:t>
            </w:r>
          </w:p>
        </w:tc>
        <w:tc>
          <w:tcPr>
            <w:tcW w:w="1947" w:type="pct"/>
          </w:tcPr>
          <w:p>
            <w:pPr>
              <w:jc w:val="both"/>
            </w:pPr>
            <w:r>
              <w:t>Вођење педагошке документације</w:t>
            </w:r>
          </w:p>
        </w:tc>
        <w:tc>
          <w:tcPr>
            <w:tcW w:w="859" w:type="pct"/>
          </w:tcPr>
          <w:p>
            <w:pPr>
              <w:jc w:val="both"/>
            </w:pPr>
            <w:r>
              <w:t>1</w:t>
            </w:r>
          </w:p>
        </w:tc>
        <w:tc>
          <w:tcPr>
            <w:tcW w:w="178" w:type="pct"/>
          </w:tcPr>
          <w:p>
            <w:pPr>
              <w:jc w:val="both"/>
            </w:pPr>
          </w:p>
        </w:tc>
        <w:tc>
          <w:tcPr>
            <w:tcW w:w="600" w:type="pct"/>
          </w:tcPr>
          <w:p>
            <w:pPr>
              <w:jc w:val="both"/>
            </w:pPr>
            <w:r>
              <w:t>1</w:t>
            </w:r>
          </w:p>
        </w:tc>
        <w:tc>
          <w:tcPr>
            <w:tcW w:w="155" w:type="pct"/>
          </w:tcPr>
          <w:p>
            <w:pPr>
              <w:jc w:val="both"/>
            </w:pPr>
          </w:p>
        </w:tc>
        <w:tc>
          <w:tcPr>
            <w:tcW w:w="753" w:type="pct"/>
          </w:tcPr>
          <w:p>
            <w:pPr>
              <w:jc w:val="both"/>
            </w:pPr>
            <w:r>
              <w:t>4</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15.</w:t>
            </w:r>
          </w:p>
        </w:tc>
        <w:tc>
          <w:tcPr>
            <w:tcW w:w="1947" w:type="pct"/>
          </w:tcPr>
          <w:p>
            <w:pPr>
              <w:jc w:val="both"/>
            </w:pPr>
            <w:r>
              <w:t>Рад у стручним органима школе</w:t>
            </w:r>
          </w:p>
        </w:tc>
        <w:tc>
          <w:tcPr>
            <w:tcW w:w="859" w:type="pct"/>
          </w:tcPr>
          <w:p>
            <w:pPr>
              <w:jc w:val="both"/>
            </w:pPr>
            <w:r>
              <w:t>1</w:t>
            </w:r>
          </w:p>
        </w:tc>
        <w:tc>
          <w:tcPr>
            <w:tcW w:w="178" w:type="pct"/>
          </w:tcPr>
          <w:p>
            <w:pPr>
              <w:jc w:val="both"/>
            </w:pPr>
          </w:p>
        </w:tc>
        <w:tc>
          <w:tcPr>
            <w:tcW w:w="600" w:type="pct"/>
          </w:tcPr>
          <w:p>
            <w:pPr>
              <w:jc w:val="both"/>
            </w:pPr>
            <w:r>
              <w:t>1</w:t>
            </w:r>
          </w:p>
        </w:tc>
        <w:tc>
          <w:tcPr>
            <w:tcW w:w="155" w:type="pct"/>
          </w:tcPr>
          <w:p>
            <w:pPr>
              <w:jc w:val="both"/>
            </w:pPr>
          </w:p>
        </w:tc>
        <w:tc>
          <w:tcPr>
            <w:tcW w:w="753" w:type="pct"/>
          </w:tcPr>
          <w:p>
            <w:pPr>
              <w:jc w:val="both"/>
            </w:pPr>
            <w:r>
              <w:t>2</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16.</w:t>
            </w:r>
          </w:p>
        </w:tc>
        <w:tc>
          <w:tcPr>
            <w:tcW w:w="1947" w:type="pct"/>
          </w:tcPr>
          <w:p>
            <w:pPr>
              <w:jc w:val="both"/>
            </w:pPr>
            <w:r>
              <w:t>Стручно усавршавање</w:t>
            </w:r>
          </w:p>
        </w:tc>
        <w:tc>
          <w:tcPr>
            <w:tcW w:w="859" w:type="pct"/>
          </w:tcPr>
          <w:p>
            <w:pPr>
              <w:jc w:val="both"/>
            </w:pPr>
            <w:r>
              <w:t>1</w:t>
            </w:r>
          </w:p>
        </w:tc>
        <w:tc>
          <w:tcPr>
            <w:tcW w:w="178" w:type="pct"/>
          </w:tcPr>
          <w:p>
            <w:pPr>
              <w:jc w:val="both"/>
            </w:pPr>
          </w:p>
        </w:tc>
        <w:tc>
          <w:tcPr>
            <w:tcW w:w="600" w:type="pct"/>
          </w:tcPr>
          <w:p>
            <w:pPr>
              <w:jc w:val="both"/>
            </w:pPr>
            <w:r>
              <w:t>1</w:t>
            </w:r>
          </w:p>
        </w:tc>
        <w:tc>
          <w:tcPr>
            <w:tcW w:w="155" w:type="pct"/>
          </w:tcPr>
          <w:p>
            <w:pPr>
              <w:jc w:val="both"/>
            </w:pPr>
          </w:p>
        </w:tc>
        <w:tc>
          <w:tcPr>
            <w:tcW w:w="753" w:type="pct"/>
          </w:tcPr>
          <w:p>
            <w:pPr>
              <w:jc w:val="both"/>
            </w:pPr>
            <w:r>
              <w:t>1</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17.</w:t>
            </w:r>
          </w:p>
        </w:tc>
        <w:tc>
          <w:tcPr>
            <w:tcW w:w="1947" w:type="pct"/>
          </w:tcPr>
          <w:p>
            <w:pPr>
              <w:jc w:val="both"/>
            </w:pPr>
            <w:r>
              <w:t>Сарадња са родитељима</w:t>
            </w:r>
          </w:p>
        </w:tc>
        <w:tc>
          <w:tcPr>
            <w:tcW w:w="859" w:type="pct"/>
          </w:tcPr>
          <w:p>
            <w:pPr>
              <w:jc w:val="both"/>
            </w:pPr>
            <w:r>
              <w:t>1</w:t>
            </w:r>
          </w:p>
        </w:tc>
        <w:tc>
          <w:tcPr>
            <w:tcW w:w="178" w:type="pct"/>
          </w:tcPr>
          <w:p>
            <w:pPr>
              <w:jc w:val="both"/>
            </w:pPr>
          </w:p>
        </w:tc>
        <w:tc>
          <w:tcPr>
            <w:tcW w:w="600" w:type="pct"/>
          </w:tcPr>
          <w:p>
            <w:pPr>
              <w:jc w:val="both"/>
            </w:pPr>
            <w:r>
              <w:t>1</w:t>
            </w:r>
          </w:p>
        </w:tc>
        <w:tc>
          <w:tcPr>
            <w:tcW w:w="155" w:type="pct"/>
          </w:tcPr>
          <w:p>
            <w:pPr>
              <w:jc w:val="both"/>
            </w:pPr>
          </w:p>
        </w:tc>
        <w:tc>
          <w:tcPr>
            <w:tcW w:w="753" w:type="pct"/>
          </w:tcPr>
          <w:p>
            <w:pPr>
              <w:jc w:val="both"/>
            </w:pPr>
            <w:r>
              <w:t>1</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18.</w:t>
            </w:r>
          </w:p>
        </w:tc>
        <w:tc>
          <w:tcPr>
            <w:tcW w:w="1947" w:type="pct"/>
          </w:tcPr>
          <w:p>
            <w:pPr>
              <w:jc w:val="both"/>
            </w:pPr>
            <w:r>
              <w:t>Дежурство</w:t>
            </w:r>
          </w:p>
        </w:tc>
        <w:tc>
          <w:tcPr>
            <w:tcW w:w="859" w:type="pct"/>
          </w:tcPr>
          <w:p>
            <w:pPr>
              <w:jc w:val="both"/>
            </w:pPr>
            <w:r>
              <w:t>2</w:t>
            </w:r>
          </w:p>
        </w:tc>
        <w:tc>
          <w:tcPr>
            <w:tcW w:w="178" w:type="pct"/>
          </w:tcPr>
          <w:p>
            <w:pPr>
              <w:jc w:val="both"/>
            </w:pPr>
          </w:p>
        </w:tc>
        <w:tc>
          <w:tcPr>
            <w:tcW w:w="600" w:type="pct"/>
          </w:tcPr>
          <w:p>
            <w:pPr>
              <w:jc w:val="both"/>
            </w:pPr>
            <w:r>
              <w:t>2</w:t>
            </w:r>
          </w:p>
        </w:tc>
        <w:tc>
          <w:tcPr>
            <w:tcW w:w="155" w:type="pct"/>
          </w:tcPr>
          <w:p>
            <w:pPr>
              <w:jc w:val="both"/>
            </w:pPr>
          </w:p>
        </w:tc>
        <w:tc>
          <w:tcPr>
            <w:tcW w:w="753" w:type="pct"/>
          </w:tcPr>
          <w:p>
            <w:pPr>
              <w:jc w:val="both"/>
            </w:pPr>
            <w:r>
              <w:t>2</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19.</w:t>
            </w:r>
          </w:p>
        </w:tc>
        <w:tc>
          <w:tcPr>
            <w:tcW w:w="1947" w:type="pct"/>
          </w:tcPr>
          <w:p>
            <w:pPr>
              <w:jc w:val="both"/>
            </w:pPr>
          </w:p>
        </w:tc>
        <w:tc>
          <w:tcPr>
            <w:tcW w:w="859" w:type="pct"/>
          </w:tcPr>
          <w:p>
            <w:pPr>
              <w:jc w:val="both"/>
            </w:pPr>
          </w:p>
        </w:tc>
        <w:tc>
          <w:tcPr>
            <w:tcW w:w="178" w:type="pct"/>
          </w:tcPr>
          <w:p>
            <w:pPr>
              <w:jc w:val="both"/>
            </w:pPr>
          </w:p>
        </w:tc>
        <w:tc>
          <w:tcPr>
            <w:tcW w:w="600" w:type="pct"/>
          </w:tcPr>
          <w:p>
            <w:pPr>
              <w:jc w:val="both"/>
            </w:pPr>
          </w:p>
        </w:tc>
        <w:tc>
          <w:tcPr>
            <w:tcW w:w="155" w:type="pct"/>
          </w:tcPr>
          <w:p>
            <w:pPr>
              <w:jc w:val="both"/>
            </w:pPr>
          </w:p>
        </w:tc>
        <w:tc>
          <w:tcPr>
            <w:tcW w:w="753" w:type="pct"/>
          </w:tcPr>
          <w:p>
            <w:pPr>
              <w:jc w:val="both"/>
            </w:pP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20.</w:t>
            </w:r>
          </w:p>
        </w:tc>
        <w:tc>
          <w:tcPr>
            <w:tcW w:w="1947" w:type="pct"/>
          </w:tcPr>
          <w:p>
            <w:pPr>
              <w:jc w:val="both"/>
            </w:pPr>
          </w:p>
        </w:tc>
        <w:tc>
          <w:tcPr>
            <w:tcW w:w="859" w:type="pct"/>
          </w:tcPr>
          <w:p>
            <w:pPr>
              <w:jc w:val="both"/>
            </w:pPr>
          </w:p>
        </w:tc>
        <w:tc>
          <w:tcPr>
            <w:tcW w:w="178" w:type="pct"/>
          </w:tcPr>
          <w:p>
            <w:pPr>
              <w:jc w:val="both"/>
            </w:pPr>
          </w:p>
        </w:tc>
        <w:tc>
          <w:tcPr>
            <w:tcW w:w="600" w:type="pct"/>
          </w:tcPr>
          <w:p>
            <w:pPr>
              <w:jc w:val="both"/>
            </w:pPr>
          </w:p>
        </w:tc>
        <w:tc>
          <w:tcPr>
            <w:tcW w:w="155" w:type="pct"/>
          </w:tcPr>
          <w:p>
            <w:pPr>
              <w:jc w:val="both"/>
            </w:pPr>
          </w:p>
        </w:tc>
        <w:tc>
          <w:tcPr>
            <w:tcW w:w="753" w:type="pct"/>
          </w:tcPr>
          <w:p>
            <w:pPr>
              <w:jc w:val="both"/>
            </w:pP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0" w:type="pct"/>
          </w:tcPr>
          <w:p>
            <w:pPr>
              <w:jc w:val="both"/>
            </w:pPr>
            <w:r>
              <w:t>21.</w:t>
            </w:r>
          </w:p>
        </w:tc>
        <w:tc>
          <w:tcPr>
            <w:tcW w:w="1947" w:type="pct"/>
          </w:tcPr>
          <w:p>
            <w:pPr>
              <w:jc w:val="both"/>
            </w:pPr>
          </w:p>
        </w:tc>
        <w:tc>
          <w:tcPr>
            <w:tcW w:w="859" w:type="pct"/>
          </w:tcPr>
          <w:p>
            <w:pPr>
              <w:jc w:val="both"/>
            </w:pPr>
          </w:p>
        </w:tc>
        <w:tc>
          <w:tcPr>
            <w:tcW w:w="178" w:type="pct"/>
          </w:tcPr>
          <w:p>
            <w:pPr>
              <w:jc w:val="both"/>
            </w:pPr>
          </w:p>
        </w:tc>
        <w:tc>
          <w:tcPr>
            <w:tcW w:w="600" w:type="pct"/>
          </w:tcPr>
          <w:p>
            <w:pPr>
              <w:jc w:val="both"/>
            </w:pPr>
          </w:p>
        </w:tc>
        <w:tc>
          <w:tcPr>
            <w:tcW w:w="155" w:type="pct"/>
          </w:tcPr>
          <w:p>
            <w:pPr>
              <w:jc w:val="both"/>
            </w:pPr>
          </w:p>
        </w:tc>
        <w:tc>
          <w:tcPr>
            <w:tcW w:w="753" w:type="pct"/>
          </w:tcPr>
          <w:p>
            <w:pPr>
              <w:jc w:val="both"/>
            </w:pP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70" w:type="pct"/>
          </w:tcPr>
          <w:p>
            <w:pPr>
              <w:jc w:val="both"/>
              <w:rPr>
                <w:b/>
                <w:bCs/>
                <w:sz w:val="24"/>
                <w:szCs w:val="24"/>
              </w:rPr>
            </w:pPr>
            <w:r>
              <w:rPr>
                <w:b/>
                <w:bCs/>
                <w:sz w:val="24"/>
                <w:szCs w:val="24"/>
              </w:rPr>
              <w:t>I+II</w:t>
            </w:r>
          </w:p>
        </w:tc>
        <w:tc>
          <w:tcPr>
            <w:tcW w:w="1947" w:type="pct"/>
          </w:tcPr>
          <w:p>
            <w:pPr>
              <w:jc w:val="both"/>
              <w:rPr>
                <w:b/>
                <w:bCs/>
              </w:rPr>
            </w:pPr>
            <w:r>
              <w:rPr>
                <w:b/>
                <w:bCs/>
              </w:rPr>
              <w:t>УКУПАН БРОЈ ЧАСОВА СВИХ ОБЛИКА ОБРАЗОВНО-ВАСПИТНОГ РАДА</w:t>
            </w:r>
          </w:p>
        </w:tc>
        <w:tc>
          <w:tcPr>
            <w:tcW w:w="859" w:type="pct"/>
          </w:tcPr>
          <w:p>
            <w:pPr>
              <w:jc w:val="both"/>
            </w:pPr>
            <w:r>
              <w:t>40</w:t>
            </w:r>
          </w:p>
        </w:tc>
        <w:tc>
          <w:tcPr>
            <w:tcW w:w="178" w:type="pct"/>
          </w:tcPr>
          <w:p>
            <w:pPr>
              <w:jc w:val="both"/>
            </w:pPr>
          </w:p>
        </w:tc>
        <w:tc>
          <w:tcPr>
            <w:tcW w:w="600" w:type="pct"/>
          </w:tcPr>
          <w:p>
            <w:pPr>
              <w:jc w:val="both"/>
            </w:pPr>
            <w:r>
              <w:t>38</w:t>
            </w:r>
          </w:p>
        </w:tc>
        <w:tc>
          <w:tcPr>
            <w:tcW w:w="155" w:type="pct"/>
          </w:tcPr>
          <w:p>
            <w:pPr>
              <w:jc w:val="both"/>
            </w:pPr>
          </w:p>
        </w:tc>
        <w:tc>
          <w:tcPr>
            <w:tcW w:w="753" w:type="pct"/>
          </w:tcPr>
          <w:p>
            <w:pPr>
              <w:jc w:val="both"/>
            </w:pPr>
            <w:r>
              <w:t>40</w:t>
            </w:r>
          </w:p>
        </w:tc>
        <w:tc>
          <w:tcPr>
            <w:tcW w:w="139" w:type="pct"/>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pct"/>
            <w:gridSpan w:val="2"/>
          </w:tcPr>
          <w:p>
            <w:pPr>
              <w:jc w:val="both"/>
              <w:rPr>
                <w:b/>
                <w:bCs/>
              </w:rPr>
            </w:pPr>
            <w:r>
              <w:rPr>
                <w:b/>
                <w:bCs/>
              </w:rPr>
              <w:t>ПРОЦЕНАТ РАДНОГ АНГАЖМАНА</w:t>
            </w:r>
          </w:p>
        </w:tc>
        <w:tc>
          <w:tcPr>
            <w:tcW w:w="859" w:type="pct"/>
          </w:tcPr>
          <w:p>
            <w:pPr>
              <w:jc w:val="both"/>
            </w:pPr>
            <w:r>
              <w:t>100%</w:t>
            </w:r>
          </w:p>
        </w:tc>
        <w:tc>
          <w:tcPr>
            <w:tcW w:w="178" w:type="pct"/>
          </w:tcPr>
          <w:p>
            <w:pPr>
              <w:jc w:val="both"/>
            </w:pPr>
          </w:p>
        </w:tc>
        <w:tc>
          <w:tcPr>
            <w:tcW w:w="600" w:type="pct"/>
          </w:tcPr>
          <w:p>
            <w:pPr>
              <w:jc w:val="both"/>
            </w:pPr>
            <w:r>
              <w:t>95%</w:t>
            </w:r>
          </w:p>
        </w:tc>
        <w:tc>
          <w:tcPr>
            <w:tcW w:w="155" w:type="pct"/>
          </w:tcPr>
          <w:p>
            <w:pPr>
              <w:jc w:val="both"/>
            </w:pPr>
          </w:p>
        </w:tc>
        <w:tc>
          <w:tcPr>
            <w:tcW w:w="753" w:type="pct"/>
          </w:tcPr>
          <w:p>
            <w:pPr>
              <w:jc w:val="both"/>
            </w:pPr>
            <w:r>
              <w:t>110%</w:t>
            </w:r>
          </w:p>
        </w:tc>
        <w:tc>
          <w:tcPr>
            <w:tcW w:w="139" w:type="pct"/>
          </w:tcPr>
          <w:p>
            <w:pPr>
              <w:jc w:val="both"/>
            </w:pPr>
          </w:p>
        </w:tc>
      </w:tr>
    </w:tbl>
    <w:p>
      <w:pPr>
        <w:rPr>
          <w:rFonts w:ascii="Times New Roman" w:hAnsi="Times New Roman" w:eastAsia="Times New Roman" w:cs="Times New Roman"/>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669"/>
        <w:gridCol w:w="1430"/>
        <w:gridCol w:w="237"/>
        <w:gridCol w:w="1464"/>
        <w:gridCol w:w="313"/>
        <w:gridCol w:w="1388"/>
        <w:gridCol w:w="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p>
        </w:tc>
        <w:tc>
          <w:tcPr>
            <w:tcW w:w="2669" w:type="dxa"/>
          </w:tcPr>
          <w:p>
            <w:pPr>
              <w:jc w:val="both"/>
            </w:pPr>
          </w:p>
        </w:tc>
        <w:tc>
          <w:tcPr>
            <w:tcW w:w="1667" w:type="dxa"/>
            <w:gridSpan w:val="2"/>
          </w:tcPr>
          <w:p>
            <w:pPr>
              <w:jc w:val="both"/>
              <w:rPr>
                <w:b/>
                <w:bCs/>
              </w:rPr>
            </w:pPr>
            <w:r>
              <w:rPr>
                <w:b/>
                <w:bCs/>
              </w:rPr>
              <w:t>Марко Ристић</w:t>
            </w:r>
          </w:p>
        </w:tc>
        <w:tc>
          <w:tcPr>
            <w:tcW w:w="1777" w:type="dxa"/>
            <w:gridSpan w:val="2"/>
          </w:tcPr>
          <w:p>
            <w:pPr>
              <w:jc w:val="both"/>
              <w:rPr>
                <w:b/>
                <w:bCs/>
              </w:rPr>
            </w:pPr>
            <w:r>
              <w:rPr>
                <w:b/>
                <w:bCs/>
              </w:rPr>
              <w:t>Јелена Пантелић</w:t>
            </w:r>
          </w:p>
        </w:tc>
        <w:tc>
          <w:tcPr>
            <w:tcW w:w="1722" w:type="dxa"/>
            <w:gridSpan w:val="2"/>
          </w:tcPr>
          <w:p>
            <w:pPr>
              <w:jc w:val="both"/>
              <w:rPr>
                <w:b/>
                <w:bCs/>
              </w:rPr>
            </w:pPr>
            <w:r>
              <w:rPr>
                <w:b/>
                <w:bCs/>
              </w:rPr>
              <w:t>Зоран Крстић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Р.бр.</w:t>
            </w:r>
          </w:p>
        </w:tc>
        <w:tc>
          <w:tcPr>
            <w:tcW w:w="2669" w:type="dxa"/>
          </w:tcPr>
          <w:p>
            <w:pPr>
              <w:jc w:val="both"/>
              <w:rPr>
                <w:sz w:val="18"/>
                <w:szCs w:val="18"/>
              </w:rPr>
            </w:pPr>
            <w:r>
              <w:rPr>
                <w:b/>
                <w:bCs/>
                <w:sz w:val="21"/>
                <w:szCs w:val="21"/>
              </w:rPr>
              <w:t>Непосредан рад са ученицима</w:t>
            </w:r>
          </w:p>
        </w:tc>
        <w:tc>
          <w:tcPr>
            <w:tcW w:w="1430" w:type="dxa"/>
          </w:tcPr>
          <w:p>
            <w:pPr>
              <w:jc w:val="both"/>
            </w:pPr>
            <w:r>
              <w:t>Нед часова</w:t>
            </w:r>
          </w:p>
        </w:tc>
        <w:tc>
          <w:tcPr>
            <w:tcW w:w="237" w:type="dxa"/>
          </w:tcPr>
          <w:p>
            <w:pPr>
              <w:jc w:val="both"/>
            </w:pPr>
          </w:p>
        </w:tc>
        <w:tc>
          <w:tcPr>
            <w:tcW w:w="1464" w:type="dxa"/>
          </w:tcPr>
          <w:p>
            <w:pPr>
              <w:jc w:val="both"/>
            </w:pPr>
            <w:r>
              <w:t>Нед</w:t>
            </w:r>
          </w:p>
          <w:p>
            <w:pPr>
              <w:jc w:val="both"/>
            </w:pPr>
            <w:r>
              <w:t>часова</w:t>
            </w:r>
          </w:p>
        </w:tc>
        <w:tc>
          <w:tcPr>
            <w:tcW w:w="313" w:type="dxa"/>
          </w:tcPr>
          <w:p>
            <w:pPr>
              <w:jc w:val="both"/>
            </w:pPr>
          </w:p>
        </w:tc>
        <w:tc>
          <w:tcPr>
            <w:tcW w:w="1388" w:type="dxa"/>
          </w:tcPr>
          <w:p>
            <w:pPr>
              <w:jc w:val="both"/>
            </w:pPr>
            <w:r>
              <w:t>Нед часова</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w:t>
            </w:r>
          </w:p>
        </w:tc>
        <w:tc>
          <w:tcPr>
            <w:tcW w:w="2669" w:type="dxa"/>
          </w:tcPr>
          <w:p>
            <w:pPr>
              <w:jc w:val="both"/>
            </w:pPr>
            <w:r>
              <w:t>Обавезна настава</w:t>
            </w:r>
          </w:p>
        </w:tc>
        <w:tc>
          <w:tcPr>
            <w:tcW w:w="1430" w:type="dxa"/>
          </w:tcPr>
          <w:p>
            <w:pPr>
              <w:jc w:val="both"/>
            </w:pPr>
            <w:r>
              <w:t>16</w:t>
            </w:r>
          </w:p>
        </w:tc>
        <w:tc>
          <w:tcPr>
            <w:tcW w:w="237" w:type="dxa"/>
          </w:tcPr>
          <w:p>
            <w:pPr>
              <w:jc w:val="both"/>
            </w:pPr>
          </w:p>
        </w:tc>
        <w:tc>
          <w:tcPr>
            <w:tcW w:w="1464" w:type="dxa"/>
          </w:tcPr>
          <w:p>
            <w:pPr>
              <w:jc w:val="both"/>
            </w:pPr>
            <w:r>
              <w:t>16</w:t>
            </w:r>
          </w:p>
        </w:tc>
        <w:tc>
          <w:tcPr>
            <w:tcW w:w="313" w:type="dxa"/>
          </w:tcPr>
          <w:p>
            <w:pPr>
              <w:jc w:val="both"/>
            </w:pPr>
          </w:p>
        </w:tc>
        <w:tc>
          <w:tcPr>
            <w:tcW w:w="1388" w:type="dxa"/>
          </w:tcPr>
          <w:p>
            <w:pPr>
              <w:jc w:val="both"/>
            </w:pPr>
            <w:r>
              <w:t>20</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w:t>
            </w:r>
          </w:p>
        </w:tc>
        <w:tc>
          <w:tcPr>
            <w:tcW w:w="2669" w:type="dxa"/>
          </w:tcPr>
          <w:p>
            <w:pPr>
              <w:jc w:val="both"/>
            </w:pPr>
            <w:r>
              <w:t>Пројектна настава/Дигитални свет</w:t>
            </w:r>
          </w:p>
        </w:tc>
        <w:tc>
          <w:tcPr>
            <w:tcW w:w="1430" w:type="dxa"/>
          </w:tcPr>
          <w:p>
            <w:pPr>
              <w:jc w:val="both"/>
            </w:pPr>
            <w:r>
              <w:t>/</w:t>
            </w:r>
          </w:p>
        </w:tc>
        <w:tc>
          <w:tcPr>
            <w:tcW w:w="237" w:type="dxa"/>
          </w:tcPr>
          <w:p>
            <w:pPr>
              <w:jc w:val="both"/>
            </w:pPr>
          </w:p>
        </w:tc>
        <w:tc>
          <w:tcPr>
            <w:tcW w:w="1464" w:type="dxa"/>
          </w:tcPr>
          <w:p>
            <w:pPr>
              <w:jc w:val="both"/>
            </w:pPr>
            <w:r>
              <w:t>/</w:t>
            </w:r>
          </w:p>
        </w:tc>
        <w:tc>
          <w:tcPr>
            <w:tcW w:w="313" w:type="dxa"/>
          </w:tcPr>
          <w:p>
            <w:pPr>
              <w:jc w:val="both"/>
            </w:pPr>
          </w:p>
        </w:tc>
        <w:tc>
          <w:tcPr>
            <w:tcW w:w="1388" w:type="dxa"/>
          </w:tcPr>
          <w:p>
            <w:pPr>
              <w:jc w:val="both"/>
            </w:pPr>
            <w:r>
              <w:t>/</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3.</w:t>
            </w:r>
          </w:p>
        </w:tc>
        <w:tc>
          <w:tcPr>
            <w:tcW w:w="2669" w:type="dxa"/>
          </w:tcPr>
          <w:p>
            <w:pPr>
              <w:jc w:val="both"/>
            </w:pPr>
            <w:r>
              <w:t>Изборна настава</w:t>
            </w:r>
          </w:p>
        </w:tc>
        <w:tc>
          <w:tcPr>
            <w:tcW w:w="1430" w:type="dxa"/>
          </w:tcPr>
          <w:p>
            <w:pPr>
              <w:jc w:val="both"/>
            </w:pPr>
            <w:r>
              <w:t>/</w:t>
            </w:r>
          </w:p>
        </w:tc>
        <w:tc>
          <w:tcPr>
            <w:tcW w:w="237" w:type="dxa"/>
          </w:tcPr>
          <w:p>
            <w:pPr>
              <w:jc w:val="both"/>
            </w:pPr>
          </w:p>
        </w:tc>
        <w:tc>
          <w:tcPr>
            <w:tcW w:w="1464" w:type="dxa"/>
          </w:tcPr>
          <w:p>
            <w:pPr>
              <w:jc w:val="both"/>
            </w:pPr>
            <w:r>
              <w:t>1</w:t>
            </w:r>
          </w:p>
        </w:tc>
        <w:tc>
          <w:tcPr>
            <w:tcW w:w="313" w:type="dxa"/>
          </w:tcPr>
          <w:p>
            <w:pPr>
              <w:jc w:val="both"/>
            </w:pPr>
          </w:p>
        </w:tc>
        <w:tc>
          <w:tcPr>
            <w:tcW w:w="1388" w:type="dxa"/>
          </w:tcPr>
          <w:p>
            <w:pPr>
              <w:jc w:val="both"/>
            </w:pPr>
            <w:r>
              <w:t>/</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4.</w:t>
            </w:r>
          </w:p>
        </w:tc>
        <w:tc>
          <w:tcPr>
            <w:tcW w:w="2669" w:type="dxa"/>
          </w:tcPr>
          <w:p>
            <w:pPr>
              <w:jc w:val="both"/>
            </w:pPr>
            <w:r>
              <w:t>Допунска настава</w:t>
            </w:r>
          </w:p>
        </w:tc>
        <w:tc>
          <w:tcPr>
            <w:tcW w:w="1430" w:type="dxa"/>
          </w:tcPr>
          <w:p>
            <w:pPr>
              <w:jc w:val="both"/>
            </w:pPr>
            <w:r>
              <w:t>1</w:t>
            </w:r>
          </w:p>
        </w:tc>
        <w:tc>
          <w:tcPr>
            <w:tcW w:w="237" w:type="dxa"/>
          </w:tcPr>
          <w:p>
            <w:pPr>
              <w:jc w:val="both"/>
            </w:pPr>
          </w:p>
        </w:tc>
        <w:tc>
          <w:tcPr>
            <w:tcW w:w="1464" w:type="dxa"/>
          </w:tcPr>
          <w:p>
            <w:pPr>
              <w:jc w:val="both"/>
            </w:pPr>
            <w:r>
              <w:t>1</w:t>
            </w:r>
          </w:p>
        </w:tc>
        <w:tc>
          <w:tcPr>
            <w:tcW w:w="313" w:type="dxa"/>
          </w:tcPr>
          <w:p>
            <w:pPr>
              <w:jc w:val="both"/>
            </w:pPr>
          </w:p>
        </w:tc>
        <w:tc>
          <w:tcPr>
            <w:tcW w:w="1388" w:type="dxa"/>
          </w:tcPr>
          <w:p>
            <w:pPr>
              <w:jc w:val="both"/>
            </w:pPr>
            <w:r>
              <w:t>1</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5.</w:t>
            </w:r>
          </w:p>
        </w:tc>
        <w:tc>
          <w:tcPr>
            <w:tcW w:w="2669" w:type="dxa"/>
          </w:tcPr>
          <w:p>
            <w:pPr>
              <w:jc w:val="both"/>
            </w:pPr>
            <w:r>
              <w:t>Доддатна настава</w:t>
            </w:r>
          </w:p>
        </w:tc>
        <w:tc>
          <w:tcPr>
            <w:tcW w:w="1430" w:type="dxa"/>
          </w:tcPr>
          <w:p>
            <w:pPr>
              <w:jc w:val="both"/>
            </w:pPr>
            <w:r>
              <w:t>1</w:t>
            </w:r>
          </w:p>
        </w:tc>
        <w:tc>
          <w:tcPr>
            <w:tcW w:w="237" w:type="dxa"/>
          </w:tcPr>
          <w:p>
            <w:pPr>
              <w:jc w:val="both"/>
            </w:pPr>
          </w:p>
        </w:tc>
        <w:tc>
          <w:tcPr>
            <w:tcW w:w="1464" w:type="dxa"/>
          </w:tcPr>
          <w:p>
            <w:pPr>
              <w:jc w:val="both"/>
            </w:pPr>
            <w:r>
              <w:t>1</w:t>
            </w:r>
          </w:p>
        </w:tc>
        <w:tc>
          <w:tcPr>
            <w:tcW w:w="313" w:type="dxa"/>
          </w:tcPr>
          <w:p>
            <w:pPr>
              <w:jc w:val="both"/>
            </w:pPr>
          </w:p>
        </w:tc>
        <w:tc>
          <w:tcPr>
            <w:tcW w:w="1388" w:type="dxa"/>
          </w:tcPr>
          <w:p>
            <w:pPr>
              <w:jc w:val="both"/>
            </w:pPr>
            <w:r>
              <w:t>1</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6.</w:t>
            </w:r>
          </w:p>
        </w:tc>
        <w:tc>
          <w:tcPr>
            <w:tcW w:w="2669" w:type="dxa"/>
          </w:tcPr>
          <w:p>
            <w:pPr>
              <w:jc w:val="both"/>
            </w:pPr>
            <w:r>
              <w:t>Час одељенског старешине</w:t>
            </w:r>
          </w:p>
        </w:tc>
        <w:tc>
          <w:tcPr>
            <w:tcW w:w="1430" w:type="dxa"/>
          </w:tcPr>
          <w:p>
            <w:pPr>
              <w:jc w:val="both"/>
            </w:pPr>
            <w:r>
              <w:t>/</w:t>
            </w:r>
          </w:p>
        </w:tc>
        <w:tc>
          <w:tcPr>
            <w:tcW w:w="237" w:type="dxa"/>
          </w:tcPr>
          <w:p>
            <w:pPr>
              <w:jc w:val="both"/>
            </w:pPr>
          </w:p>
        </w:tc>
        <w:tc>
          <w:tcPr>
            <w:tcW w:w="1464" w:type="dxa"/>
          </w:tcPr>
          <w:p>
            <w:pPr>
              <w:jc w:val="both"/>
            </w:pPr>
            <w:r>
              <w:t>/</w:t>
            </w:r>
          </w:p>
        </w:tc>
        <w:tc>
          <w:tcPr>
            <w:tcW w:w="313" w:type="dxa"/>
          </w:tcPr>
          <w:p>
            <w:pPr>
              <w:jc w:val="both"/>
            </w:pPr>
          </w:p>
        </w:tc>
        <w:tc>
          <w:tcPr>
            <w:tcW w:w="1388" w:type="dxa"/>
          </w:tcPr>
          <w:p>
            <w:pPr>
              <w:jc w:val="both"/>
            </w:pPr>
            <w:r>
              <w:t>1</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7.</w:t>
            </w:r>
          </w:p>
        </w:tc>
        <w:tc>
          <w:tcPr>
            <w:tcW w:w="2669" w:type="dxa"/>
          </w:tcPr>
          <w:p>
            <w:pPr>
              <w:jc w:val="both"/>
            </w:pPr>
            <w:r>
              <w:t>Друштвене и слободне активности</w:t>
            </w:r>
          </w:p>
        </w:tc>
        <w:tc>
          <w:tcPr>
            <w:tcW w:w="1430" w:type="dxa"/>
          </w:tcPr>
          <w:p>
            <w:pPr>
              <w:jc w:val="both"/>
            </w:pPr>
            <w:r>
              <w:t>/</w:t>
            </w:r>
          </w:p>
        </w:tc>
        <w:tc>
          <w:tcPr>
            <w:tcW w:w="237" w:type="dxa"/>
          </w:tcPr>
          <w:p>
            <w:pPr>
              <w:jc w:val="both"/>
            </w:pPr>
          </w:p>
        </w:tc>
        <w:tc>
          <w:tcPr>
            <w:tcW w:w="1464" w:type="dxa"/>
          </w:tcPr>
          <w:p>
            <w:pPr>
              <w:jc w:val="both"/>
            </w:pPr>
            <w:r>
              <w:t>1</w:t>
            </w:r>
          </w:p>
        </w:tc>
        <w:tc>
          <w:tcPr>
            <w:tcW w:w="313" w:type="dxa"/>
          </w:tcPr>
          <w:p>
            <w:pPr>
              <w:jc w:val="both"/>
            </w:pPr>
          </w:p>
        </w:tc>
        <w:tc>
          <w:tcPr>
            <w:tcW w:w="1388" w:type="dxa"/>
          </w:tcPr>
          <w:p>
            <w:pPr>
              <w:jc w:val="both"/>
            </w:pPr>
            <w:r>
              <w:t>/</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8.</w:t>
            </w:r>
          </w:p>
        </w:tc>
        <w:tc>
          <w:tcPr>
            <w:tcW w:w="2669" w:type="dxa"/>
          </w:tcPr>
          <w:p>
            <w:pPr>
              <w:jc w:val="both"/>
            </w:pPr>
            <w:r>
              <w:t>Остало(ДКР)</w:t>
            </w:r>
          </w:p>
        </w:tc>
        <w:tc>
          <w:tcPr>
            <w:tcW w:w="1430" w:type="dxa"/>
          </w:tcPr>
          <w:p>
            <w:pPr>
              <w:jc w:val="both"/>
            </w:pPr>
            <w:r>
              <w:t>1</w:t>
            </w:r>
          </w:p>
        </w:tc>
        <w:tc>
          <w:tcPr>
            <w:tcW w:w="237" w:type="dxa"/>
          </w:tcPr>
          <w:p>
            <w:pPr>
              <w:jc w:val="both"/>
            </w:pPr>
          </w:p>
        </w:tc>
        <w:tc>
          <w:tcPr>
            <w:tcW w:w="1464" w:type="dxa"/>
          </w:tcPr>
          <w:p>
            <w:pPr>
              <w:jc w:val="both"/>
            </w:pPr>
            <w:r>
              <w:t>/</w:t>
            </w:r>
          </w:p>
        </w:tc>
        <w:tc>
          <w:tcPr>
            <w:tcW w:w="313" w:type="dxa"/>
          </w:tcPr>
          <w:p>
            <w:pPr>
              <w:jc w:val="both"/>
            </w:pPr>
          </w:p>
        </w:tc>
        <w:tc>
          <w:tcPr>
            <w:tcW w:w="1388" w:type="dxa"/>
          </w:tcPr>
          <w:p>
            <w:pPr>
              <w:jc w:val="both"/>
            </w:pPr>
            <w:r>
              <w:t>1</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9.</w:t>
            </w:r>
          </w:p>
        </w:tc>
        <w:tc>
          <w:tcPr>
            <w:tcW w:w="2669" w:type="dxa"/>
          </w:tcPr>
          <w:p>
            <w:pPr>
              <w:jc w:val="both"/>
            </w:pPr>
            <w:r>
              <w:t>Подршка ученицима преко веб алата</w:t>
            </w:r>
          </w:p>
        </w:tc>
        <w:tc>
          <w:tcPr>
            <w:tcW w:w="1430" w:type="dxa"/>
          </w:tcPr>
          <w:p>
            <w:pPr>
              <w:jc w:val="both"/>
            </w:pPr>
            <w:r>
              <w:t>/</w:t>
            </w:r>
          </w:p>
        </w:tc>
        <w:tc>
          <w:tcPr>
            <w:tcW w:w="237" w:type="dxa"/>
          </w:tcPr>
          <w:p>
            <w:pPr>
              <w:jc w:val="both"/>
            </w:pPr>
          </w:p>
        </w:tc>
        <w:tc>
          <w:tcPr>
            <w:tcW w:w="1464" w:type="dxa"/>
          </w:tcPr>
          <w:p>
            <w:pPr>
              <w:jc w:val="both"/>
            </w:pPr>
            <w:r>
              <w:t>/</w:t>
            </w:r>
          </w:p>
        </w:tc>
        <w:tc>
          <w:tcPr>
            <w:tcW w:w="313" w:type="dxa"/>
          </w:tcPr>
          <w:p>
            <w:pPr>
              <w:jc w:val="both"/>
            </w:pPr>
          </w:p>
        </w:tc>
        <w:tc>
          <w:tcPr>
            <w:tcW w:w="1388" w:type="dxa"/>
          </w:tcPr>
          <w:p>
            <w:pPr>
              <w:jc w:val="both"/>
            </w:pPr>
            <w:r>
              <w:t>/</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10</w:t>
            </w:r>
          </w:p>
        </w:tc>
        <w:tc>
          <w:tcPr>
            <w:tcW w:w="2669" w:type="dxa"/>
          </w:tcPr>
          <w:p>
            <w:pPr>
              <w:jc w:val="both"/>
            </w:pPr>
          </w:p>
        </w:tc>
        <w:tc>
          <w:tcPr>
            <w:tcW w:w="1430" w:type="dxa"/>
          </w:tcPr>
          <w:p>
            <w:pPr>
              <w:jc w:val="both"/>
            </w:pPr>
          </w:p>
        </w:tc>
        <w:tc>
          <w:tcPr>
            <w:tcW w:w="237" w:type="dxa"/>
          </w:tcPr>
          <w:p>
            <w:pPr>
              <w:jc w:val="both"/>
            </w:pPr>
          </w:p>
        </w:tc>
        <w:tc>
          <w:tcPr>
            <w:tcW w:w="1464" w:type="dxa"/>
          </w:tcPr>
          <w:p>
            <w:pPr>
              <w:jc w:val="both"/>
            </w:pPr>
          </w:p>
        </w:tc>
        <w:tc>
          <w:tcPr>
            <w:tcW w:w="313" w:type="dxa"/>
          </w:tcPr>
          <w:p>
            <w:pPr>
              <w:jc w:val="both"/>
            </w:pPr>
          </w:p>
        </w:tc>
        <w:tc>
          <w:tcPr>
            <w:tcW w:w="1388" w:type="dxa"/>
          </w:tcPr>
          <w:p>
            <w:pPr>
              <w:jc w:val="both"/>
            </w:pPr>
            <w:r>
              <w:t>24</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11.</w:t>
            </w:r>
          </w:p>
        </w:tc>
        <w:tc>
          <w:tcPr>
            <w:tcW w:w="2669" w:type="dxa"/>
          </w:tcPr>
          <w:p>
            <w:pPr>
              <w:jc w:val="both"/>
              <w:rPr>
                <w:b/>
                <w:bCs/>
              </w:rPr>
            </w:pPr>
            <w:r>
              <w:rPr>
                <w:b/>
                <w:bCs/>
              </w:rPr>
              <w:t>Укупо непосредни рад са ученицима</w:t>
            </w:r>
          </w:p>
        </w:tc>
        <w:tc>
          <w:tcPr>
            <w:tcW w:w="1430" w:type="dxa"/>
          </w:tcPr>
          <w:p>
            <w:pPr>
              <w:jc w:val="both"/>
            </w:pPr>
            <w:r>
              <w:t>19</w:t>
            </w:r>
          </w:p>
        </w:tc>
        <w:tc>
          <w:tcPr>
            <w:tcW w:w="237" w:type="dxa"/>
          </w:tcPr>
          <w:p>
            <w:pPr>
              <w:jc w:val="both"/>
            </w:pPr>
          </w:p>
        </w:tc>
        <w:tc>
          <w:tcPr>
            <w:tcW w:w="1464" w:type="dxa"/>
          </w:tcPr>
          <w:p>
            <w:pPr>
              <w:jc w:val="both"/>
            </w:pPr>
            <w:r>
              <w:t>20</w:t>
            </w:r>
          </w:p>
        </w:tc>
        <w:tc>
          <w:tcPr>
            <w:tcW w:w="313" w:type="dxa"/>
          </w:tcPr>
          <w:p>
            <w:pPr>
              <w:jc w:val="both"/>
            </w:pPr>
          </w:p>
        </w:tc>
        <w:tc>
          <w:tcPr>
            <w:tcW w:w="1388" w:type="dxa"/>
          </w:tcPr>
          <w:p>
            <w:pPr>
              <w:jc w:val="both"/>
            </w:pP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12.</w:t>
            </w:r>
          </w:p>
        </w:tc>
        <w:tc>
          <w:tcPr>
            <w:tcW w:w="2669" w:type="dxa"/>
          </w:tcPr>
          <w:p>
            <w:pPr>
              <w:jc w:val="both"/>
              <w:rPr>
                <w:b/>
                <w:bCs/>
              </w:rPr>
            </w:pPr>
            <w:r>
              <w:rPr>
                <w:b/>
                <w:bCs/>
              </w:rPr>
              <w:t>ОСТАЛИ ПОСЛОВИ НАСТАВНИКА</w:t>
            </w:r>
          </w:p>
        </w:tc>
        <w:tc>
          <w:tcPr>
            <w:tcW w:w="1430" w:type="dxa"/>
          </w:tcPr>
          <w:p>
            <w:pPr>
              <w:jc w:val="both"/>
            </w:pPr>
          </w:p>
        </w:tc>
        <w:tc>
          <w:tcPr>
            <w:tcW w:w="237" w:type="dxa"/>
          </w:tcPr>
          <w:p>
            <w:pPr>
              <w:jc w:val="both"/>
            </w:pPr>
          </w:p>
        </w:tc>
        <w:tc>
          <w:tcPr>
            <w:tcW w:w="1464" w:type="dxa"/>
          </w:tcPr>
          <w:p>
            <w:pPr>
              <w:jc w:val="both"/>
            </w:pPr>
          </w:p>
        </w:tc>
        <w:tc>
          <w:tcPr>
            <w:tcW w:w="313" w:type="dxa"/>
          </w:tcPr>
          <w:p>
            <w:pPr>
              <w:jc w:val="both"/>
            </w:pPr>
          </w:p>
        </w:tc>
        <w:tc>
          <w:tcPr>
            <w:tcW w:w="1388" w:type="dxa"/>
          </w:tcPr>
          <w:p>
            <w:pPr>
              <w:jc w:val="both"/>
            </w:pP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13.</w:t>
            </w:r>
          </w:p>
        </w:tc>
        <w:tc>
          <w:tcPr>
            <w:tcW w:w="2669" w:type="dxa"/>
          </w:tcPr>
          <w:p>
            <w:pPr>
              <w:jc w:val="both"/>
            </w:pPr>
            <w:r>
              <w:t>Припремање наставе</w:t>
            </w:r>
          </w:p>
        </w:tc>
        <w:tc>
          <w:tcPr>
            <w:tcW w:w="1430" w:type="dxa"/>
          </w:tcPr>
          <w:p>
            <w:pPr>
              <w:jc w:val="both"/>
            </w:pPr>
            <w:r>
              <w:t>8</w:t>
            </w:r>
          </w:p>
        </w:tc>
        <w:tc>
          <w:tcPr>
            <w:tcW w:w="237" w:type="dxa"/>
          </w:tcPr>
          <w:p>
            <w:pPr>
              <w:jc w:val="both"/>
            </w:pPr>
          </w:p>
        </w:tc>
        <w:tc>
          <w:tcPr>
            <w:tcW w:w="1464" w:type="dxa"/>
          </w:tcPr>
          <w:p>
            <w:pPr>
              <w:jc w:val="both"/>
            </w:pPr>
            <w:r>
              <w:t>8</w:t>
            </w:r>
          </w:p>
        </w:tc>
        <w:tc>
          <w:tcPr>
            <w:tcW w:w="313" w:type="dxa"/>
          </w:tcPr>
          <w:p>
            <w:pPr>
              <w:jc w:val="both"/>
            </w:pPr>
          </w:p>
        </w:tc>
        <w:tc>
          <w:tcPr>
            <w:tcW w:w="1388" w:type="dxa"/>
          </w:tcPr>
          <w:p>
            <w:pPr>
              <w:jc w:val="both"/>
            </w:pPr>
            <w:r>
              <w:t>10</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14.</w:t>
            </w:r>
          </w:p>
        </w:tc>
        <w:tc>
          <w:tcPr>
            <w:tcW w:w="2669" w:type="dxa"/>
          </w:tcPr>
          <w:p>
            <w:pPr>
              <w:jc w:val="both"/>
            </w:pPr>
            <w:r>
              <w:t>Вођење педагошке документације</w:t>
            </w:r>
          </w:p>
        </w:tc>
        <w:tc>
          <w:tcPr>
            <w:tcW w:w="1430" w:type="dxa"/>
          </w:tcPr>
          <w:p>
            <w:pPr>
              <w:jc w:val="both"/>
            </w:pPr>
            <w:r>
              <w:t>2</w:t>
            </w:r>
          </w:p>
        </w:tc>
        <w:tc>
          <w:tcPr>
            <w:tcW w:w="237" w:type="dxa"/>
          </w:tcPr>
          <w:p>
            <w:pPr>
              <w:jc w:val="both"/>
            </w:pPr>
          </w:p>
        </w:tc>
        <w:tc>
          <w:tcPr>
            <w:tcW w:w="1464" w:type="dxa"/>
          </w:tcPr>
          <w:p>
            <w:pPr>
              <w:jc w:val="both"/>
            </w:pPr>
            <w:r>
              <w:t>1</w:t>
            </w:r>
          </w:p>
        </w:tc>
        <w:tc>
          <w:tcPr>
            <w:tcW w:w="313" w:type="dxa"/>
          </w:tcPr>
          <w:p>
            <w:pPr>
              <w:jc w:val="both"/>
            </w:pPr>
          </w:p>
        </w:tc>
        <w:tc>
          <w:tcPr>
            <w:tcW w:w="1388" w:type="dxa"/>
          </w:tcPr>
          <w:p>
            <w:pPr>
              <w:jc w:val="both"/>
            </w:pPr>
            <w:r>
              <w:t>1</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15.</w:t>
            </w:r>
          </w:p>
        </w:tc>
        <w:tc>
          <w:tcPr>
            <w:tcW w:w="2669" w:type="dxa"/>
          </w:tcPr>
          <w:p>
            <w:pPr>
              <w:jc w:val="both"/>
            </w:pPr>
            <w:r>
              <w:t>Рад у стручним органима школе</w:t>
            </w:r>
          </w:p>
        </w:tc>
        <w:tc>
          <w:tcPr>
            <w:tcW w:w="1430" w:type="dxa"/>
          </w:tcPr>
          <w:p>
            <w:pPr>
              <w:jc w:val="both"/>
            </w:pPr>
            <w:r>
              <w:t>2</w:t>
            </w:r>
          </w:p>
        </w:tc>
        <w:tc>
          <w:tcPr>
            <w:tcW w:w="237" w:type="dxa"/>
          </w:tcPr>
          <w:p>
            <w:pPr>
              <w:jc w:val="both"/>
            </w:pPr>
          </w:p>
        </w:tc>
        <w:tc>
          <w:tcPr>
            <w:tcW w:w="1464" w:type="dxa"/>
          </w:tcPr>
          <w:p>
            <w:pPr>
              <w:jc w:val="both"/>
            </w:pPr>
            <w:r>
              <w:t>/</w:t>
            </w:r>
          </w:p>
        </w:tc>
        <w:tc>
          <w:tcPr>
            <w:tcW w:w="313" w:type="dxa"/>
          </w:tcPr>
          <w:p>
            <w:pPr>
              <w:jc w:val="both"/>
            </w:pPr>
          </w:p>
        </w:tc>
        <w:tc>
          <w:tcPr>
            <w:tcW w:w="1388" w:type="dxa"/>
          </w:tcPr>
          <w:p>
            <w:pPr>
              <w:jc w:val="both"/>
            </w:pPr>
            <w:r>
              <w:t>1</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16.</w:t>
            </w:r>
          </w:p>
        </w:tc>
        <w:tc>
          <w:tcPr>
            <w:tcW w:w="2669" w:type="dxa"/>
          </w:tcPr>
          <w:p>
            <w:pPr>
              <w:jc w:val="both"/>
            </w:pPr>
            <w:r>
              <w:t>Стручно усавршавање</w:t>
            </w:r>
          </w:p>
        </w:tc>
        <w:tc>
          <w:tcPr>
            <w:tcW w:w="1430" w:type="dxa"/>
          </w:tcPr>
          <w:p>
            <w:pPr>
              <w:jc w:val="both"/>
            </w:pPr>
            <w:r>
              <w:t>2</w:t>
            </w:r>
          </w:p>
        </w:tc>
        <w:tc>
          <w:tcPr>
            <w:tcW w:w="237" w:type="dxa"/>
          </w:tcPr>
          <w:p>
            <w:pPr>
              <w:jc w:val="both"/>
            </w:pPr>
          </w:p>
        </w:tc>
        <w:tc>
          <w:tcPr>
            <w:tcW w:w="1464" w:type="dxa"/>
          </w:tcPr>
          <w:p>
            <w:pPr>
              <w:jc w:val="both"/>
            </w:pPr>
            <w:r>
              <w:t>1</w:t>
            </w:r>
          </w:p>
        </w:tc>
        <w:tc>
          <w:tcPr>
            <w:tcW w:w="313" w:type="dxa"/>
          </w:tcPr>
          <w:p>
            <w:pPr>
              <w:jc w:val="both"/>
            </w:pPr>
          </w:p>
        </w:tc>
        <w:tc>
          <w:tcPr>
            <w:tcW w:w="1388" w:type="dxa"/>
          </w:tcPr>
          <w:p>
            <w:pPr>
              <w:jc w:val="both"/>
            </w:pPr>
            <w:r>
              <w:t>1</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17.</w:t>
            </w:r>
          </w:p>
        </w:tc>
        <w:tc>
          <w:tcPr>
            <w:tcW w:w="2669" w:type="dxa"/>
          </w:tcPr>
          <w:p>
            <w:pPr>
              <w:jc w:val="both"/>
            </w:pPr>
            <w:r>
              <w:t>Сарадња са родитељима</w:t>
            </w:r>
          </w:p>
        </w:tc>
        <w:tc>
          <w:tcPr>
            <w:tcW w:w="1430" w:type="dxa"/>
          </w:tcPr>
          <w:p>
            <w:pPr>
              <w:jc w:val="both"/>
            </w:pPr>
            <w:r>
              <w:t>1</w:t>
            </w:r>
          </w:p>
        </w:tc>
        <w:tc>
          <w:tcPr>
            <w:tcW w:w="237" w:type="dxa"/>
          </w:tcPr>
          <w:p>
            <w:pPr>
              <w:jc w:val="both"/>
            </w:pPr>
          </w:p>
        </w:tc>
        <w:tc>
          <w:tcPr>
            <w:tcW w:w="1464" w:type="dxa"/>
          </w:tcPr>
          <w:p>
            <w:pPr>
              <w:jc w:val="both"/>
            </w:pPr>
            <w:r>
              <w:t>/</w:t>
            </w:r>
          </w:p>
        </w:tc>
        <w:tc>
          <w:tcPr>
            <w:tcW w:w="313" w:type="dxa"/>
          </w:tcPr>
          <w:p>
            <w:pPr>
              <w:jc w:val="both"/>
            </w:pPr>
          </w:p>
        </w:tc>
        <w:tc>
          <w:tcPr>
            <w:tcW w:w="1388" w:type="dxa"/>
          </w:tcPr>
          <w:p>
            <w:pPr>
              <w:jc w:val="both"/>
            </w:pPr>
            <w:r>
              <w:t>1</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18.</w:t>
            </w:r>
          </w:p>
        </w:tc>
        <w:tc>
          <w:tcPr>
            <w:tcW w:w="2669" w:type="dxa"/>
          </w:tcPr>
          <w:p>
            <w:pPr>
              <w:jc w:val="both"/>
            </w:pPr>
            <w:r>
              <w:t>Дежурство</w:t>
            </w:r>
          </w:p>
        </w:tc>
        <w:tc>
          <w:tcPr>
            <w:tcW w:w="1430" w:type="dxa"/>
          </w:tcPr>
          <w:p>
            <w:pPr>
              <w:jc w:val="both"/>
            </w:pPr>
            <w:r>
              <w:t>2</w:t>
            </w:r>
          </w:p>
        </w:tc>
        <w:tc>
          <w:tcPr>
            <w:tcW w:w="237" w:type="dxa"/>
          </w:tcPr>
          <w:p>
            <w:pPr>
              <w:jc w:val="both"/>
            </w:pPr>
          </w:p>
        </w:tc>
        <w:tc>
          <w:tcPr>
            <w:tcW w:w="1464" w:type="dxa"/>
          </w:tcPr>
          <w:p>
            <w:pPr>
              <w:jc w:val="both"/>
            </w:pPr>
            <w:r>
              <w:t>2</w:t>
            </w:r>
          </w:p>
        </w:tc>
        <w:tc>
          <w:tcPr>
            <w:tcW w:w="313" w:type="dxa"/>
          </w:tcPr>
          <w:p>
            <w:pPr>
              <w:jc w:val="both"/>
            </w:pPr>
          </w:p>
        </w:tc>
        <w:tc>
          <w:tcPr>
            <w:tcW w:w="1388" w:type="dxa"/>
          </w:tcPr>
          <w:p>
            <w:pPr>
              <w:jc w:val="both"/>
            </w:pPr>
            <w:r>
              <w:t>2</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19.</w:t>
            </w:r>
          </w:p>
        </w:tc>
        <w:tc>
          <w:tcPr>
            <w:tcW w:w="2669" w:type="dxa"/>
          </w:tcPr>
          <w:p>
            <w:pPr>
              <w:jc w:val="both"/>
            </w:pPr>
          </w:p>
        </w:tc>
        <w:tc>
          <w:tcPr>
            <w:tcW w:w="1430" w:type="dxa"/>
          </w:tcPr>
          <w:p>
            <w:pPr>
              <w:jc w:val="both"/>
            </w:pPr>
          </w:p>
        </w:tc>
        <w:tc>
          <w:tcPr>
            <w:tcW w:w="237" w:type="dxa"/>
          </w:tcPr>
          <w:p>
            <w:pPr>
              <w:jc w:val="both"/>
            </w:pPr>
          </w:p>
        </w:tc>
        <w:tc>
          <w:tcPr>
            <w:tcW w:w="1464" w:type="dxa"/>
          </w:tcPr>
          <w:p>
            <w:pPr>
              <w:jc w:val="both"/>
            </w:pPr>
          </w:p>
        </w:tc>
        <w:tc>
          <w:tcPr>
            <w:tcW w:w="313" w:type="dxa"/>
          </w:tcPr>
          <w:p>
            <w:pPr>
              <w:jc w:val="both"/>
            </w:pPr>
          </w:p>
        </w:tc>
        <w:tc>
          <w:tcPr>
            <w:tcW w:w="1388" w:type="dxa"/>
          </w:tcPr>
          <w:p>
            <w:pPr>
              <w:jc w:val="both"/>
            </w:pP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20.</w:t>
            </w:r>
          </w:p>
        </w:tc>
        <w:tc>
          <w:tcPr>
            <w:tcW w:w="2669" w:type="dxa"/>
          </w:tcPr>
          <w:p>
            <w:pPr>
              <w:jc w:val="both"/>
            </w:pPr>
          </w:p>
        </w:tc>
        <w:tc>
          <w:tcPr>
            <w:tcW w:w="1430" w:type="dxa"/>
          </w:tcPr>
          <w:p>
            <w:pPr>
              <w:jc w:val="both"/>
            </w:pPr>
          </w:p>
        </w:tc>
        <w:tc>
          <w:tcPr>
            <w:tcW w:w="237" w:type="dxa"/>
          </w:tcPr>
          <w:p>
            <w:pPr>
              <w:jc w:val="both"/>
            </w:pPr>
          </w:p>
        </w:tc>
        <w:tc>
          <w:tcPr>
            <w:tcW w:w="1464" w:type="dxa"/>
          </w:tcPr>
          <w:p>
            <w:pPr>
              <w:jc w:val="both"/>
            </w:pPr>
          </w:p>
        </w:tc>
        <w:tc>
          <w:tcPr>
            <w:tcW w:w="313" w:type="dxa"/>
          </w:tcPr>
          <w:p>
            <w:pPr>
              <w:jc w:val="both"/>
            </w:pPr>
          </w:p>
        </w:tc>
        <w:tc>
          <w:tcPr>
            <w:tcW w:w="1388" w:type="dxa"/>
          </w:tcPr>
          <w:p>
            <w:pPr>
              <w:jc w:val="both"/>
            </w:pP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21.</w:t>
            </w:r>
          </w:p>
        </w:tc>
        <w:tc>
          <w:tcPr>
            <w:tcW w:w="2669" w:type="dxa"/>
          </w:tcPr>
          <w:p>
            <w:pPr>
              <w:jc w:val="both"/>
            </w:pPr>
          </w:p>
        </w:tc>
        <w:tc>
          <w:tcPr>
            <w:tcW w:w="1430" w:type="dxa"/>
          </w:tcPr>
          <w:p>
            <w:pPr>
              <w:jc w:val="both"/>
            </w:pPr>
          </w:p>
        </w:tc>
        <w:tc>
          <w:tcPr>
            <w:tcW w:w="237" w:type="dxa"/>
          </w:tcPr>
          <w:p>
            <w:pPr>
              <w:jc w:val="both"/>
            </w:pPr>
          </w:p>
        </w:tc>
        <w:tc>
          <w:tcPr>
            <w:tcW w:w="1464" w:type="dxa"/>
          </w:tcPr>
          <w:p>
            <w:pPr>
              <w:jc w:val="both"/>
            </w:pPr>
          </w:p>
        </w:tc>
        <w:tc>
          <w:tcPr>
            <w:tcW w:w="313" w:type="dxa"/>
          </w:tcPr>
          <w:p>
            <w:pPr>
              <w:jc w:val="both"/>
            </w:pPr>
          </w:p>
        </w:tc>
        <w:tc>
          <w:tcPr>
            <w:tcW w:w="1388" w:type="dxa"/>
          </w:tcPr>
          <w:p>
            <w:pPr>
              <w:jc w:val="both"/>
            </w:pP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rPr>
                <w:b/>
                <w:bCs/>
                <w:sz w:val="24"/>
                <w:szCs w:val="24"/>
              </w:rPr>
            </w:pPr>
            <w:r>
              <w:rPr>
                <w:b/>
                <w:bCs/>
                <w:sz w:val="24"/>
                <w:szCs w:val="24"/>
              </w:rPr>
              <w:t>I+II</w:t>
            </w:r>
          </w:p>
        </w:tc>
        <w:tc>
          <w:tcPr>
            <w:tcW w:w="2669" w:type="dxa"/>
          </w:tcPr>
          <w:p>
            <w:pPr>
              <w:jc w:val="both"/>
              <w:rPr>
                <w:b/>
                <w:bCs/>
              </w:rPr>
            </w:pPr>
            <w:r>
              <w:rPr>
                <w:b/>
                <w:bCs/>
              </w:rPr>
              <w:t>УКУПАН БРОЈ ЧАСОВА СВИХ ОБЛИКА ОБРАЗОВНО-ВАСПИТНОГ РАДА</w:t>
            </w:r>
          </w:p>
        </w:tc>
        <w:tc>
          <w:tcPr>
            <w:tcW w:w="1430" w:type="dxa"/>
          </w:tcPr>
          <w:p>
            <w:pPr>
              <w:jc w:val="both"/>
            </w:pPr>
            <w:r>
              <w:t>36</w:t>
            </w:r>
          </w:p>
        </w:tc>
        <w:tc>
          <w:tcPr>
            <w:tcW w:w="237" w:type="dxa"/>
          </w:tcPr>
          <w:p>
            <w:pPr>
              <w:jc w:val="both"/>
            </w:pPr>
          </w:p>
        </w:tc>
        <w:tc>
          <w:tcPr>
            <w:tcW w:w="1464" w:type="dxa"/>
          </w:tcPr>
          <w:p>
            <w:pPr>
              <w:jc w:val="both"/>
            </w:pPr>
            <w:r>
              <w:t>32</w:t>
            </w:r>
          </w:p>
        </w:tc>
        <w:tc>
          <w:tcPr>
            <w:tcW w:w="313" w:type="dxa"/>
          </w:tcPr>
          <w:p>
            <w:pPr>
              <w:jc w:val="both"/>
            </w:pPr>
          </w:p>
        </w:tc>
        <w:tc>
          <w:tcPr>
            <w:tcW w:w="1388" w:type="dxa"/>
          </w:tcPr>
          <w:p>
            <w:pPr>
              <w:jc w:val="both"/>
            </w:pPr>
            <w:r>
              <w:t>40</w:t>
            </w:r>
          </w:p>
        </w:tc>
        <w:tc>
          <w:tcPr>
            <w:tcW w:w="334"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6" w:type="dxa"/>
            <w:gridSpan w:val="2"/>
          </w:tcPr>
          <w:p>
            <w:pPr>
              <w:jc w:val="both"/>
              <w:rPr>
                <w:b/>
                <w:bCs/>
              </w:rPr>
            </w:pPr>
            <w:r>
              <w:rPr>
                <w:b/>
                <w:bCs/>
              </w:rPr>
              <w:t>ПРОЦЕНАТ РАДНОГ АНГАЖМАНА</w:t>
            </w:r>
          </w:p>
        </w:tc>
        <w:tc>
          <w:tcPr>
            <w:tcW w:w="1430" w:type="dxa"/>
          </w:tcPr>
          <w:p>
            <w:pPr>
              <w:jc w:val="both"/>
            </w:pPr>
            <w:r>
              <w:t>90%</w:t>
            </w:r>
          </w:p>
        </w:tc>
        <w:tc>
          <w:tcPr>
            <w:tcW w:w="237" w:type="dxa"/>
          </w:tcPr>
          <w:p>
            <w:pPr>
              <w:jc w:val="both"/>
            </w:pPr>
          </w:p>
        </w:tc>
        <w:tc>
          <w:tcPr>
            <w:tcW w:w="1464" w:type="dxa"/>
          </w:tcPr>
          <w:p>
            <w:pPr>
              <w:jc w:val="both"/>
            </w:pPr>
            <w:r>
              <w:t>80%</w:t>
            </w:r>
          </w:p>
        </w:tc>
        <w:tc>
          <w:tcPr>
            <w:tcW w:w="313" w:type="dxa"/>
          </w:tcPr>
          <w:p>
            <w:pPr>
              <w:jc w:val="both"/>
            </w:pPr>
          </w:p>
        </w:tc>
        <w:tc>
          <w:tcPr>
            <w:tcW w:w="1388" w:type="dxa"/>
          </w:tcPr>
          <w:p>
            <w:pPr>
              <w:jc w:val="both"/>
            </w:pPr>
            <w:r>
              <w:t>100%</w:t>
            </w:r>
          </w:p>
        </w:tc>
        <w:tc>
          <w:tcPr>
            <w:tcW w:w="334" w:type="dxa"/>
          </w:tcPr>
          <w:p>
            <w:pPr>
              <w:jc w:val="both"/>
            </w:pPr>
          </w:p>
        </w:tc>
      </w:tr>
    </w:tbl>
    <w:p>
      <w:pPr>
        <w:rPr>
          <w:rFonts w:ascii="Times New Roman" w:hAnsi="Times New Roman" w:eastAsia="Times New Roman" w:cs="Times New Roman"/>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2842"/>
        <w:gridCol w:w="1404"/>
        <w:gridCol w:w="290"/>
        <w:gridCol w:w="1453"/>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p>
        </w:tc>
        <w:tc>
          <w:tcPr>
            <w:tcW w:w="2842" w:type="dxa"/>
          </w:tcPr>
          <w:p>
            <w:pPr>
              <w:jc w:val="both"/>
            </w:pPr>
          </w:p>
        </w:tc>
        <w:tc>
          <w:tcPr>
            <w:tcW w:w="1694" w:type="dxa"/>
            <w:gridSpan w:val="2"/>
          </w:tcPr>
          <w:p>
            <w:pPr>
              <w:jc w:val="both"/>
              <w:rPr>
                <w:b/>
                <w:bCs/>
              </w:rPr>
            </w:pPr>
            <w:r>
              <w:rPr>
                <w:b/>
                <w:bCs/>
              </w:rPr>
              <w:t>Биљана Ковачевић</w:t>
            </w:r>
          </w:p>
        </w:tc>
        <w:tc>
          <w:tcPr>
            <w:tcW w:w="1689" w:type="dxa"/>
            <w:gridSpan w:val="2"/>
          </w:tcPr>
          <w:p>
            <w:pPr>
              <w:jc w:val="both"/>
              <w:rPr>
                <w:b/>
                <w:bCs/>
              </w:rPr>
            </w:pPr>
            <w:r>
              <w:rPr>
                <w:b/>
                <w:bCs/>
              </w:rPr>
              <w:t>Данијела Илић</w:t>
            </w:r>
          </w:p>
        </w:tc>
      </w:tr>
      <w:tr>
        <w:tblPrEx>
          <w:tblCellMar>
            <w:top w:w="0" w:type="dxa"/>
            <w:left w:w="108" w:type="dxa"/>
            <w:bottom w:w="0" w:type="dxa"/>
            <w:right w:w="108" w:type="dxa"/>
          </w:tblCellMar>
        </w:tblPrEx>
        <w:trPr>
          <w:jc w:val="center"/>
        </w:trPr>
        <w:tc>
          <w:tcPr>
            <w:tcW w:w="688" w:type="dxa"/>
          </w:tcPr>
          <w:p>
            <w:pPr>
              <w:jc w:val="both"/>
            </w:pPr>
            <w:r>
              <w:t>Р.бр.</w:t>
            </w:r>
          </w:p>
        </w:tc>
        <w:tc>
          <w:tcPr>
            <w:tcW w:w="2842" w:type="dxa"/>
          </w:tcPr>
          <w:p>
            <w:pPr>
              <w:jc w:val="both"/>
              <w:rPr>
                <w:sz w:val="18"/>
                <w:szCs w:val="18"/>
              </w:rPr>
            </w:pPr>
            <w:r>
              <w:rPr>
                <w:b/>
                <w:bCs/>
                <w:sz w:val="21"/>
                <w:szCs w:val="21"/>
              </w:rPr>
              <w:t>Непосредан рад са ученицима</w:t>
            </w:r>
          </w:p>
        </w:tc>
        <w:tc>
          <w:tcPr>
            <w:tcW w:w="1404" w:type="dxa"/>
          </w:tcPr>
          <w:p>
            <w:pPr>
              <w:jc w:val="both"/>
            </w:pPr>
            <w:r>
              <w:t>Нед часова</w:t>
            </w:r>
          </w:p>
        </w:tc>
        <w:tc>
          <w:tcPr>
            <w:tcW w:w="290" w:type="dxa"/>
          </w:tcPr>
          <w:p>
            <w:pPr>
              <w:jc w:val="both"/>
              <w:rPr>
                <w:color w:val="FF0000"/>
              </w:rPr>
            </w:pPr>
          </w:p>
        </w:tc>
        <w:tc>
          <w:tcPr>
            <w:tcW w:w="1453" w:type="dxa"/>
          </w:tcPr>
          <w:p>
            <w:pPr>
              <w:jc w:val="both"/>
            </w:pPr>
            <w:r>
              <w:t>Нед часова</w:t>
            </w:r>
          </w:p>
        </w:tc>
        <w:tc>
          <w:tcPr>
            <w:tcW w:w="236" w:type="dxa"/>
          </w:tcPr>
          <w:p>
            <w:pPr>
              <w:jc w:val="both"/>
            </w:pPr>
          </w:p>
        </w:tc>
      </w:tr>
      <w:tr>
        <w:tblPrEx>
          <w:tblCellMar>
            <w:top w:w="0" w:type="dxa"/>
            <w:left w:w="108" w:type="dxa"/>
            <w:bottom w:w="0" w:type="dxa"/>
            <w:right w:w="108" w:type="dxa"/>
          </w:tblCellMar>
        </w:tblPrEx>
        <w:trPr>
          <w:jc w:val="center"/>
        </w:trPr>
        <w:tc>
          <w:tcPr>
            <w:tcW w:w="688" w:type="dxa"/>
          </w:tcPr>
          <w:p>
            <w:pPr>
              <w:jc w:val="both"/>
            </w:pPr>
            <w:r>
              <w:t>1.</w:t>
            </w:r>
          </w:p>
        </w:tc>
        <w:tc>
          <w:tcPr>
            <w:tcW w:w="2842" w:type="dxa"/>
          </w:tcPr>
          <w:p>
            <w:pPr>
              <w:jc w:val="both"/>
            </w:pPr>
            <w:r>
              <w:t>Обавезна настава</w:t>
            </w:r>
          </w:p>
        </w:tc>
        <w:tc>
          <w:tcPr>
            <w:tcW w:w="1404" w:type="dxa"/>
          </w:tcPr>
          <w:p>
            <w:pPr>
              <w:jc w:val="both"/>
            </w:pPr>
            <w:r>
              <w:t>8</w:t>
            </w:r>
          </w:p>
        </w:tc>
        <w:tc>
          <w:tcPr>
            <w:tcW w:w="290" w:type="dxa"/>
          </w:tcPr>
          <w:p>
            <w:pPr>
              <w:jc w:val="both"/>
              <w:rPr>
                <w:color w:val="FF0000"/>
              </w:rPr>
            </w:pPr>
          </w:p>
        </w:tc>
        <w:tc>
          <w:tcPr>
            <w:tcW w:w="1453" w:type="dxa"/>
          </w:tcPr>
          <w:p>
            <w:pPr>
              <w:jc w:val="both"/>
            </w:pPr>
            <w:r>
              <w:t>18</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2.</w:t>
            </w:r>
          </w:p>
        </w:tc>
        <w:tc>
          <w:tcPr>
            <w:tcW w:w="2842" w:type="dxa"/>
          </w:tcPr>
          <w:p>
            <w:pPr>
              <w:jc w:val="both"/>
            </w:pPr>
            <w:r>
              <w:t>Пројектна настава/Дигитални свет</w:t>
            </w:r>
          </w:p>
        </w:tc>
        <w:tc>
          <w:tcPr>
            <w:tcW w:w="1404" w:type="dxa"/>
          </w:tcPr>
          <w:p>
            <w:pPr>
              <w:jc w:val="both"/>
            </w:pPr>
          </w:p>
        </w:tc>
        <w:tc>
          <w:tcPr>
            <w:tcW w:w="290" w:type="dxa"/>
          </w:tcPr>
          <w:p>
            <w:pPr>
              <w:jc w:val="both"/>
              <w:rPr>
                <w:color w:val="FF0000"/>
              </w:rPr>
            </w:pPr>
          </w:p>
        </w:tc>
        <w:tc>
          <w:tcPr>
            <w:tcW w:w="1453" w:type="dxa"/>
          </w:tcPr>
          <w:p>
            <w:pPr>
              <w:jc w:val="both"/>
            </w:pPr>
            <w:r>
              <w:t>/</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3.</w:t>
            </w:r>
          </w:p>
        </w:tc>
        <w:tc>
          <w:tcPr>
            <w:tcW w:w="2842" w:type="dxa"/>
          </w:tcPr>
          <w:p>
            <w:pPr>
              <w:jc w:val="both"/>
            </w:pPr>
            <w:r>
              <w:t>Изборна настава</w:t>
            </w:r>
          </w:p>
        </w:tc>
        <w:tc>
          <w:tcPr>
            <w:tcW w:w="1404" w:type="dxa"/>
          </w:tcPr>
          <w:p>
            <w:pPr>
              <w:jc w:val="both"/>
            </w:pPr>
          </w:p>
        </w:tc>
        <w:tc>
          <w:tcPr>
            <w:tcW w:w="290" w:type="dxa"/>
          </w:tcPr>
          <w:p>
            <w:pPr>
              <w:jc w:val="both"/>
              <w:rPr>
                <w:color w:val="FF0000"/>
              </w:rPr>
            </w:pPr>
          </w:p>
        </w:tc>
        <w:tc>
          <w:tcPr>
            <w:tcW w:w="1453" w:type="dxa"/>
          </w:tcPr>
          <w:p>
            <w:pPr>
              <w:jc w:val="both"/>
            </w:pPr>
            <w:r>
              <w:t>/</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4.</w:t>
            </w:r>
          </w:p>
        </w:tc>
        <w:tc>
          <w:tcPr>
            <w:tcW w:w="2842" w:type="dxa"/>
          </w:tcPr>
          <w:p>
            <w:pPr>
              <w:jc w:val="both"/>
            </w:pPr>
            <w:r>
              <w:t>Допунска настава</w:t>
            </w:r>
          </w:p>
        </w:tc>
        <w:tc>
          <w:tcPr>
            <w:tcW w:w="1404" w:type="dxa"/>
          </w:tcPr>
          <w:p>
            <w:pPr>
              <w:jc w:val="both"/>
            </w:pPr>
            <w:r>
              <w:t>1</w:t>
            </w:r>
          </w:p>
        </w:tc>
        <w:tc>
          <w:tcPr>
            <w:tcW w:w="290" w:type="dxa"/>
          </w:tcPr>
          <w:p>
            <w:pPr>
              <w:jc w:val="both"/>
              <w:rPr>
                <w:color w:val="FF0000"/>
              </w:rPr>
            </w:pPr>
          </w:p>
        </w:tc>
        <w:tc>
          <w:tcPr>
            <w:tcW w:w="145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5.</w:t>
            </w:r>
          </w:p>
        </w:tc>
        <w:tc>
          <w:tcPr>
            <w:tcW w:w="2842" w:type="dxa"/>
          </w:tcPr>
          <w:p>
            <w:pPr>
              <w:jc w:val="both"/>
            </w:pPr>
            <w:r>
              <w:t>Додатна настава</w:t>
            </w:r>
          </w:p>
        </w:tc>
        <w:tc>
          <w:tcPr>
            <w:tcW w:w="1404" w:type="dxa"/>
          </w:tcPr>
          <w:p>
            <w:pPr>
              <w:jc w:val="both"/>
            </w:pPr>
          </w:p>
        </w:tc>
        <w:tc>
          <w:tcPr>
            <w:tcW w:w="290" w:type="dxa"/>
          </w:tcPr>
          <w:p>
            <w:pPr>
              <w:jc w:val="both"/>
              <w:rPr>
                <w:color w:val="FF0000"/>
              </w:rPr>
            </w:pPr>
          </w:p>
        </w:tc>
        <w:tc>
          <w:tcPr>
            <w:tcW w:w="145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6.</w:t>
            </w:r>
          </w:p>
        </w:tc>
        <w:tc>
          <w:tcPr>
            <w:tcW w:w="2842" w:type="dxa"/>
          </w:tcPr>
          <w:p>
            <w:pPr>
              <w:jc w:val="both"/>
            </w:pPr>
            <w:r>
              <w:t>Час одељенског старешине</w:t>
            </w:r>
          </w:p>
        </w:tc>
        <w:tc>
          <w:tcPr>
            <w:tcW w:w="1404" w:type="dxa"/>
          </w:tcPr>
          <w:p>
            <w:pPr>
              <w:jc w:val="both"/>
            </w:pPr>
          </w:p>
        </w:tc>
        <w:tc>
          <w:tcPr>
            <w:tcW w:w="290" w:type="dxa"/>
          </w:tcPr>
          <w:p>
            <w:pPr>
              <w:jc w:val="both"/>
              <w:rPr>
                <w:color w:val="FF0000"/>
              </w:rPr>
            </w:pPr>
          </w:p>
        </w:tc>
        <w:tc>
          <w:tcPr>
            <w:tcW w:w="1453" w:type="dxa"/>
          </w:tcPr>
          <w:p>
            <w:pPr>
              <w:jc w:val="both"/>
            </w:pPr>
            <w:r>
              <w:t>/</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7.</w:t>
            </w:r>
          </w:p>
        </w:tc>
        <w:tc>
          <w:tcPr>
            <w:tcW w:w="2842" w:type="dxa"/>
          </w:tcPr>
          <w:p>
            <w:pPr>
              <w:jc w:val="both"/>
            </w:pPr>
            <w:r>
              <w:t>Друштвене и слободне активности</w:t>
            </w:r>
          </w:p>
        </w:tc>
        <w:tc>
          <w:tcPr>
            <w:tcW w:w="1404" w:type="dxa"/>
          </w:tcPr>
          <w:p>
            <w:pPr>
              <w:jc w:val="both"/>
            </w:pPr>
          </w:p>
        </w:tc>
        <w:tc>
          <w:tcPr>
            <w:tcW w:w="290" w:type="dxa"/>
          </w:tcPr>
          <w:p>
            <w:pPr>
              <w:jc w:val="both"/>
              <w:rPr>
                <w:color w:val="FF0000"/>
              </w:rPr>
            </w:pPr>
          </w:p>
        </w:tc>
        <w:tc>
          <w:tcPr>
            <w:tcW w:w="1453" w:type="dxa"/>
          </w:tcPr>
          <w:p>
            <w:pPr>
              <w:jc w:val="both"/>
            </w:pPr>
            <w:r>
              <w:t>/</w:t>
            </w:r>
          </w:p>
        </w:tc>
        <w:tc>
          <w:tcPr>
            <w:tcW w:w="236" w:type="dxa"/>
          </w:tcPr>
          <w:p>
            <w:pPr>
              <w:jc w:val="both"/>
            </w:pPr>
          </w:p>
        </w:tc>
      </w:tr>
      <w:tr>
        <w:tblPrEx>
          <w:tblCellMar>
            <w:top w:w="0" w:type="dxa"/>
            <w:left w:w="108" w:type="dxa"/>
            <w:bottom w:w="0" w:type="dxa"/>
            <w:right w:w="108" w:type="dxa"/>
          </w:tblCellMar>
        </w:tblPrEx>
        <w:trPr>
          <w:jc w:val="center"/>
        </w:trPr>
        <w:tc>
          <w:tcPr>
            <w:tcW w:w="688" w:type="dxa"/>
          </w:tcPr>
          <w:p>
            <w:pPr>
              <w:jc w:val="both"/>
            </w:pPr>
            <w:r>
              <w:t>8.</w:t>
            </w:r>
          </w:p>
        </w:tc>
        <w:tc>
          <w:tcPr>
            <w:tcW w:w="2842" w:type="dxa"/>
          </w:tcPr>
          <w:p>
            <w:pPr>
              <w:jc w:val="both"/>
            </w:pPr>
            <w:r>
              <w:t>Остало(ДКР)</w:t>
            </w:r>
          </w:p>
        </w:tc>
        <w:tc>
          <w:tcPr>
            <w:tcW w:w="1404" w:type="dxa"/>
          </w:tcPr>
          <w:p>
            <w:pPr>
              <w:jc w:val="both"/>
            </w:pPr>
          </w:p>
        </w:tc>
        <w:tc>
          <w:tcPr>
            <w:tcW w:w="290" w:type="dxa"/>
          </w:tcPr>
          <w:p>
            <w:pPr>
              <w:jc w:val="both"/>
              <w:rPr>
                <w:color w:val="FF0000"/>
              </w:rPr>
            </w:pPr>
          </w:p>
        </w:tc>
        <w:tc>
          <w:tcPr>
            <w:tcW w:w="1453" w:type="dxa"/>
          </w:tcPr>
          <w:p>
            <w:pPr>
              <w:jc w:val="both"/>
            </w:pPr>
            <w:r>
              <w:t>/</w:t>
            </w:r>
          </w:p>
        </w:tc>
        <w:tc>
          <w:tcPr>
            <w:tcW w:w="236" w:type="dxa"/>
          </w:tcPr>
          <w:p>
            <w:pPr>
              <w:jc w:val="both"/>
            </w:pPr>
          </w:p>
        </w:tc>
      </w:tr>
      <w:tr>
        <w:tblPrEx>
          <w:tblCellMar>
            <w:top w:w="0" w:type="dxa"/>
            <w:left w:w="108" w:type="dxa"/>
            <w:bottom w:w="0" w:type="dxa"/>
            <w:right w:w="108" w:type="dxa"/>
          </w:tblCellMar>
        </w:tblPrEx>
        <w:trPr>
          <w:jc w:val="center"/>
        </w:trPr>
        <w:tc>
          <w:tcPr>
            <w:tcW w:w="688" w:type="dxa"/>
          </w:tcPr>
          <w:p>
            <w:pPr>
              <w:jc w:val="both"/>
            </w:pPr>
            <w:r>
              <w:t>9.</w:t>
            </w:r>
          </w:p>
        </w:tc>
        <w:tc>
          <w:tcPr>
            <w:tcW w:w="2842" w:type="dxa"/>
          </w:tcPr>
          <w:p>
            <w:pPr>
              <w:jc w:val="both"/>
            </w:pPr>
            <w:r>
              <w:t>Подршка ученицима преко веб алата</w:t>
            </w:r>
          </w:p>
        </w:tc>
        <w:tc>
          <w:tcPr>
            <w:tcW w:w="1404" w:type="dxa"/>
          </w:tcPr>
          <w:p>
            <w:pPr>
              <w:jc w:val="both"/>
            </w:pPr>
          </w:p>
        </w:tc>
        <w:tc>
          <w:tcPr>
            <w:tcW w:w="290" w:type="dxa"/>
          </w:tcPr>
          <w:p>
            <w:pPr>
              <w:jc w:val="both"/>
              <w:rPr>
                <w:color w:val="FF0000"/>
              </w:rPr>
            </w:pPr>
          </w:p>
        </w:tc>
        <w:tc>
          <w:tcPr>
            <w:tcW w:w="145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10</w:t>
            </w:r>
          </w:p>
        </w:tc>
        <w:tc>
          <w:tcPr>
            <w:tcW w:w="2842" w:type="dxa"/>
          </w:tcPr>
          <w:p>
            <w:pPr>
              <w:jc w:val="both"/>
            </w:pPr>
          </w:p>
        </w:tc>
        <w:tc>
          <w:tcPr>
            <w:tcW w:w="1404" w:type="dxa"/>
          </w:tcPr>
          <w:p>
            <w:pPr>
              <w:jc w:val="both"/>
            </w:pPr>
          </w:p>
        </w:tc>
        <w:tc>
          <w:tcPr>
            <w:tcW w:w="290" w:type="dxa"/>
          </w:tcPr>
          <w:p>
            <w:pPr>
              <w:jc w:val="both"/>
              <w:rPr>
                <w:color w:val="FF0000"/>
              </w:rPr>
            </w:pPr>
          </w:p>
        </w:tc>
        <w:tc>
          <w:tcPr>
            <w:tcW w:w="145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11.</w:t>
            </w:r>
          </w:p>
        </w:tc>
        <w:tc>
          <w:tcPr>
            <w:tcW w:w="2842" w:type="dxa"/>
          </w:tcPr>
          <w:p>
            <w:pPr>
              <w:jc w:val="both"/>
              <w:rPr>
                <w:b/>
                <w:bCs/>
              </w:rPr>
            </w:pPr>
            <w:r>
              <w:rPr>
                <w:b/>
                <w:bCs/>
              </w:rPr>
              <w:t>Укупо непосредни рад са ученицима</w:t>
            </w:r>
          </w:p>
        </w:tc>
        <w:tc>
          <w:tcPr>
            <w:tcW w:w="1404" w:type="dxa"/>
          </w:tcPr>
          <w:p>
            <w:pPr>
              <w:jc w:val="both"/>
            </w:pPr>
          </w:p>
        </w:tc>
        <w:tc>
          <w:tcPr>
            <w:tcW w:w="290" w:type="dxa"/>
          </w:tcPr>
          <w:p>
            <w:pPr>
              <w:jc w:val="both"/>
              <w:rPr>
                <w:color w:val="FF0000"/>
              </w:rPr>
            </w:pPr>
          </w:p>
        </w:tc>
        <w:tc>
          <w:tcPr>
            <w:tcW w:w="1453" w:type="dxa"/>
          </w:tcPr>
          <w:p>
            <w:pPr>
              <w:jc w:val="both"/>
            </w:pPr>
            <w:r>
              <w:t>21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12.</w:t>
            </w:r>
          </w:p>
        </w:tc>
        <w:tc>
          <w:tcPr>
            <w:tcW w:w="2842" w:type="dxa"/>
          </w:tcPr>
          <w:p>
            <w:pPr>
              <w:jc w:val="both"/>
              <w:rPr>
                <w:b/>
                <w:bCs/>
              </w:rPr>
            </w:pPr>
            <w:r>
              <w:rPr>
                <w:b/>
                <w:bCs/>
              </w:rPr>
              <w:t>ОСТАЛИ ПОСЛОВИ НАСТАВНИКА</w:t>
            </w:r>
          </w:p>
        </w:tc>
        <w:tc>
          <w:tcPr>
            <w:tcW w:w="1404" w:type="dxa"/>
          </w:tcPr>
          <w:p>
            <w:pPr>
              <w:jc w:val="both"/>
            </w:pPr>
          </w:p>
        </w:tc>
        <w:tc>
          <w:tcPr>
            <w:tcW w:w="290" w:type="dxa"/>
          </w:tcPr>
          <w:p>
            <w:pPr>
              <w:jc w:val="both"/>
              <w:rPr>
                <w:color w:val="FF0000"/>
              </w:rPr>
            </w:pPr>
          </w:p>
        </w:tc>
        <w:tc>
          <w:tcPr>
            <w:tcW w:w="145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13.</w:t>
            </w:r>
          </w:p>
        </w:tc>
        <w:tc>
          <w:tcPr>
            <w:tcW w:w="2842" w:type="dxa"/>
          </w:tcPr>
          <w:p>
            <w:pPr>
              <w:jc w:val="both"/>
            </w:pPr>
            <w:r>
              <w:t>Припремање наставе</w:t>
            </w:r>
          </w:p>
        </w:tc>
        <w:tc>
          <w:tcPr>
            <w:tcW w:w="1404" w:type="dxa"/>
          </w:tcPr>
          <w:p>
            <w:pPr>
              <w:jc w:val="both"/>
            </w:pPr>
            <w:r>
              <w:t>4</w:t>
            </w:r>
          </w:p>
        </w:tc>
        <w:tc>
          <w:tcPr>
            <w:tcW w:w="290" w:type="dxa"/>
          </w:tcPr>
          <w:p>
            <w:pPr>
              <w:jc w:val="both"/>
              <w:rPr>
                <w:color w:val="FF0000"/>
              </w:rPr>
            </w:pPr>
          </w:p>
        </w:tc>
        <w:tc>
          <w:tcPr>
            <w:tcW w:w="1453" w:type="dxa"/>
          </w:tcPr>
          <w:p>
            <w:pPr>
              <w:jc w:val="both"/>
            </w:pPr>
            <w:r>
              <w:t>9</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14.</w:t>
            </w:r>
          </w:p>
        </w:tc>
        <w:tc>
          <w:tcPr>
            <w:tcW w:w="2842" w:type="dxa"/>
          </w:tcPr>
          <w:p>
            <w:pPr>
              <w:jc w:val="both"/>
            </w:pPr>
            <w:r>
              <w:t>Вођење педагошке документације</w:t>
            </w:r>
          </w:p>
        </w:tc>
        <w:tc>
          <w:tcPr>
            <w:tcW w:w="1404" w:type="dxa"/>
          </w:tcPr>
          <w:p>
            <w:pPr>
              <w:jc w:val="both"/>
            </w:pPr>
          </w:p>
        </w:tc>
        <w:tc>
          <w:tcPr>
            <w:tcW w:w="290" w:type="dxa"/>
          </w:tcPr>
          <w:p>
            <w:pPr>
              <w:jc w:val="both"/>
              <w:rPr>
                <w:color w:val="FF0000"/>
              </w:rPr>
            </w:pPr>
          </w:p>
        </w:tc>
        <w:tc>
          <w:tcPr>
            <w:tcW w:w="145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15.</w:t>
            </w:r>
          </w:p>
        </w:tc>
        <w:tc>
          <w:tcPr>
            <w:tcW w:w="2842" w:type="dxa"/>
          </w:tcPr>
          <w:p>
            <w:pPr>
              <w:jc w:val="both"/>
            </w:pPr>
            <w:r>
              <w:t>Рад у стручним органима школе</w:t>
            </w:r>
          </w:p>
        </w:tc>
        <w:tc>
          <w:tcPr>
            <w:tcW w:w="1404" w:type="dxa"/>
          </w:tcPr>
          <w:p>
            <w:pPr>
              <w:jc w:val="both"/>
            </w:pPr>
            <w:r>
              <w:t>1</w:t>
            </w:r>
          </w:p>
        </w:tc>
        <w:tc>
          <w:tcPr>
            <w:tcW w:w="290" w:type="dxa"/>
          </w:tcPr>
          <w:p>
            <w:pPr>
              <w:jc w:val="both"/>
              <w:rPr>
                <w:color w:val="FF0000"/>
              </w:rPr>
            </w:pPr>
          </w:p>
        </w:tc>
        <w:tc>
          <w:tcPr>
            <w:tcW w:w="145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16.</w:t>
            </w:r>
          </w:p>
        </w:tc>
        <w:tc>
          <w:tcPr>
            <w:tcW w:w="2842" w:type="dxa"/>
          </w:tcPr>
          <w:p>
            <w:pPr>
              <w:jc w:val="both"/>
            </w:pPr>
            <w:r>
              <w:t>Стручно усавршавање</w:t>
            </w:r>
          </w:p>
        </w:tc>
        <w:tc>
          <w:tcPr>
            <w:tcW w:w="1404" w:type="dxa"/>
          </w:tcPr>
          <w:p>
            <w:pPr>
              <w:jc w:val="both"/>
            </w:pPr>
            <w:r>
              <w:t>1</w:t>
            </w:r>
          </w:p>
        </w:tc>
        <w:tc>
          <w:tcPr>
            <w:tcW w:w="290" w:type="dxa"/>
          </w:tcPr>
          <w:p>
            <w:pPr>
              <w:jc w:val="both"/>
              <w:rPr>
                <w:color w:val="FF0000"/>
              </w:rPr>
            </w:pPr>
          </w:p>
        </w:tc>
        <w:tc>
          <w:tcPr>
            <w:tcW w:w="145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17.</w:t>
            </w:r>
          </w:p>
        </w:tc>
        <w:tc>
          <w:tcPr>
            <w:tcW w:w="2842" w:type="dxa"/>
          </w:tcPr>
          <w:p>
            <w:pPr>
              <w:jc w:val="both"/>
            </w:pPr>
            <w:r>
              <w:t>Сарадња са родитељима</w:t>
            </w:r>
          </w:p>
        </w:tc>
        <w:tc>
          <w:tcPr>
            <w:tcW w:w="1404" w:type="dxa"/>
          </w:tcPr>
          <w:p>
            <w:pPr>
              <w:jc w:val="both"/>
            </w:pPr>
          </w:p>
        </w:tc>
        <w:tc>
          <w:tcPr>
            <w:tcW w:w="290" w:type="dxa"/>
          </w:tcPr>
          <w:p>
            <w:pPr>
              <w:jc w:val="both"/>
              <w:rPr>
                <w:color w:val="FF0000"/>
              </w:rPr>
            </w:pPr>
          </w:p>
        </w:tc>
        <w:tc>
          <w:tcPr>
            <w:tcW w:w="145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18.</w:t>
            </w:r>
          </w:p>
        </w:tc>
        <w:tc>
          <w:tcPr>
            <w:tcW w:w="2842" w:type="dxa"/>
          </w:tcPr>
          <w:p>
            <w:pPr>
              <w:jc w:val="both"/>
            </w:pPr>
            <w:r>
              <w:t>Дежурство</w:t>
            </w:r>
          </w:p>
        </w:tc>
        <w:tc>
          <w:tcPr>
            <w:tcW w:w="1404" w:type="dxa"/>
          </w:tcPr>
          <w:p>
            <w:pPr>
              <w:jc w:val="both"/>
            </w:pPr>
            <w:r>
              <w:t>1</w:t>
            </w:r>
          </w:p>
        </w:tc>
        <w:tc>
          <w:tcPr>
            <w:tcW w:w="290" w:type="dxa"/>
          </w:tcPr>
          <w:p>
            <w:pPr>
              <w:jc w:val="both"/>
              <w:rPr>
                <w:color w:val="FF0000"/>
              </w:rPr>
            </w:pPr>
          </w:p>
        </w:tc>
        <w:tc>
          <w:tcPr>
            <w:tcW w:w="1453" w:type="dxa"/>
          </w:tcPr>
          <w:p>
            <w:pPr>
              <w:jc w:val="both"/>
            </w:pPr>
            <w:r>
              <w:t>2</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19.</w:t>
            </w:r>
          </w:p>
        </w:tc>
        <w:tc>
          <w:tcPr>
            <w:tcW w:w="2842" w:type="dxa"/>
          </w:tcPr>
          <w:p>
            <w:pPr>
              <w:jc w:val="both"/>
            </w:pPr>
            <w:r>
              <w:t>Остале активности</w:t>
            </w:r>
          </w:p>
        </w:tc>
        <w:tc>
          <w:tcPr>
            <w:tcW w:w="1404" w:type="dxa"/>
          </w:tcPr>
          <w:p>
            <w:pPr>
              <w:jc w:val="both"/>
            </w:pPr>
          </w:p>
        </w:tc>
        <w:tc>
          <w:tcPr>
            <w:tcW w:w="290" w:type="dxa"/>
          </w:tcPr>
          <w:p>
            <w:pPr>
              <w:jc w:val="both"/>
              <w:rPr>
                <w:color w:val="FF0000"/>
              </w:rPr>
            </w:pPr>
          </w:p>
        </w:tc>
        <w:tc>
          <w:tcPr>
            <w:tcW w:w="1453" w:type="dxa"/>
          </w:tcPr>
          <w:p>
            <w:pPr>
              <w:jc w:val="both"/>
            </w:pPr>
            <w:r>
              <w:t>4</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20.</w:t>
            </w:r>
          </w:p>
        </w:tc>
        <w:tc>
          <w:tcPr>
            <w:tcW w:w="2842" w:type="dxa"/>
          </w:tcPr>
          <w:p>
            <w:pPr>
              <w:jc w:val="both"/>
            </w:pPr>
          </w:p>
        </w:tc>
        <w:tc>
          <w:tcPr>
            <w:tcW w:w="1404" w:type="dxa"/>
          </w:tcPr>
          <w:p>
            <w:pPr>
              <w:jc w:val="both"/>
            </w:pPr>
          </w:p>
        </w:tc>
        <w:tc>
          <w:tcPr>
            <w:tcW w:w="290" w:type="dxa"/>
          </w:tcPr>
          <w:p>
            <w:pPr>
              <w:jc w:val="both"/>
              <w:rPr>
                <w:color w:val="FF0000"/>
              </w:rPr>
            </w:pPr>
          </w:p>
        </w:tc>
        <w:tc>
          <w:tcPr>
            <w:tcW w:w="145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21.</w:t>
            </w:r>
          </w:p>
        </w:tc>
        <w:tc>
          <w:tcPr>
            <w:tcW w:w="2842" w:type="dxa"/>
          </w:tcPr>
          <w:p>
            <w:pPr>
              <w:jc w:val="both"/>
            </w:pPr>
          </w:p>
        </w:tc>
        <w:tc>
          <w:tcPr>
            <w:tcW w:w="1404" w:type="dxa"/>
          </w:tcPr>
          <w:p>
            <w:pPr>
              <w:jc w:val="both"/>
            </w:pPr>
          </w:p>
        </w:tc>
        <w:tc>
          <w:tcPr>
            <w:tcW w:w="290" w:type="dxa"/>
          </w:tcPr>
          <w:p>
            <w:pPr>
              <w:jc w:val="both"/>
              <w:rPr>
                <w:color w:val="FF0000"/>
              </w:rPr>
            </w:pPr>
          </w:p>
        </w:tc>
        <w:tc>
          <w:tcPr>
            <w:tcW w:w="145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rPr>
                <w:b/>
                <w:bCs/>
                <w:sz w:val="24"/>
                <w:szCs w:val="24"/>
              </w:rPr>
            </w:pPr>
            <w:r>
              <w:rPr>
                <w:b/>
                <w:bCs/>
                <w:sz w:val="24"/>
                <w:szCs w:val="24"/>
              </w:rPr>
              <w:t>I+II</w:t>
            </w:r>
          </w:p>
        </w:tc>
        <w:tc>
          <w:tcPr>
            <w:tcW w:w="2842" w:type="dxa"/>
          </w:tcPr>
          <w:p>
            <w:pPr>
              <w:jc w:val="both"/>
              <w:rPr>
                <w:b/>
                <w:bCs/>
              </w:rPr>
            </w:pPr>
            <w:r>
              <w:rPr>
                <w:b/>
                <w:bCs/>
              </w:rPr>
              <w:t>УКУПАН БРОЈ ЧАСОВА СВИХ ОБЛИКА ОБРАЗОВНО-ВАСПИТНОГ РАДА</w:t>
            </w:r>
          </w:p>
        </w:tc>
        <w:tc>
          <w:tcPr>
            <w:tcW w:w="1404" w:type="dxa"/>
          </w:tcPr>
          <w:p>
            <w:pPr>
              <w:jc w:val="both"/>
            </w:pPr>
            <w:r>
              <w:t>16</w:t>
            </w:r>
          </w:p>
        </w:tc>
        <w:tc>
          <w:tcPr>
            <w:tcW w:w="290" w:type="dxa"/>
          </w:tcPr>
          <w:p>
            <w:pPr>
              <w:jc w:val="both"/>
              <w:rPr>
                <w:color w:val="FF0000"/>
              </w:rPr>
            </w:pPr>
          </w:p>
        </w:tc>
        <w:tc>
          <w:tcPr>
            <w:tcW w:w="1453" w:type="dxa"/>
          </w:tcPr>
          <w:p>
            <w:pPr>
              <w:jc w:val="both"/>
            </w:pPr>
            <w:r>
              <w:t>40</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0" w:type="dxa"/>
            <w:gridSpan w:val="2"/>
          </w:tcPr>
          <w:p>
            <w:pPr>
              <w:jc w:val="both"/>
              <w:rPr>
                <w:b/>
                <w:bCs/>
              </w:rPr>
            </w:pPr>
            <w:r>
              <w:rPr>
                <w:b/>
                <w:bCs/>
              </w:rPr>
              <w:t>ПРОЦЕНАТ РАДНОГ АНГАЖМАНА</w:t>
            </w:r>
          </w:p>
        </w:tc>
        <w:tc>
          <w:tcPr>
            <w:tcW w:w="1404" w:type="dxa"/>
          </w:tcPr>
          <w:p>
            <w:pPr>
              <w:jc w:val="both"/>
            </w:pPr>
          </w:p>
        </w:tc>
        <w:tc>
          <w:tcPr>
            <w:tcW w:w="290" w:type="dxa"/>
          </w:tcPr>
          <w:p>
            <w:pPr>
              <w:jc w:val="both"/>
              <w:rPr>
                <w:color w:val="FF0000"/>
              </w:rPr>
            </w:pPr>
          </w:p>
        </w:tc>
        <w:tc>
          <w:tcPr>
            <w:tcW w:w="1453" w:type="dxa"/>
          </w:tcPr>
          <w:p>
            <w:pPr>
              <w:jc w:val="both"/>
            </w:pPr>
            <w:r>
              <w:t>100%</w:t>
            </w:r>
          </w:p>
        </w:tc>
        <w:tc>
          <w:tcPr>
            <w:tcW w:w="236" w:type="dxa"/>
          </w:tcPr>
          <w:p>
            <w:pPr>
              <w:jc w:val="both"/>
            </w:pPr>
          </w:p>
        </w:tc>
      </w:tr>
    </w:tbl>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2842"/>
        <w:gridCol w:w="1401"/>
        <w:gridCol w:w="292"/>
        <w:gridCol w:w="1513"/>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p>
        </w:tc>
        <w:tc>
          <w:tcPr>
            <w:tcW w:w="2842" w:type="dxa"/>
          </w:tcPr>
          <w:p>
            <w:pPr>
              <w:jc w:val="both"/>
            </w:pPr>
          </w:p>
        </w:tc>
        <w:tc>
          <w:tcPr>
            <w:tcW w:w="1693" w:type="dxa"/>
            <w:gridSpan w:val="2"/>
          </w:tcPr>
          <w:p>
            <w:pPr>
              <w:jc w:val="both"/>
              <w:rPr>
                <w:b/>
                <w:bCs/>
              </w:rPr>
            </w:pPr>
            <w:r>
              <w:rPr>
                <w:b/>
                <w:bCs/>
              </w:rPr>
              <w:t>Милица Јакшић Арсић</w:t>
            </w:r>
          </w:p>
        </w:tc>
        <w:tc>
          <w:tcPr>
            <w:tcW w:w="1749" w:type="dxa"/>
            <w:gridSpan w:val="2"/>
          </w:tcPr>
          <w:p>
            <w:pPr>
              <w:jc w:val="both"/>
              <w:rPr>
                <w:b/>
                <w:bCs/>
              </w:rPr>
            </w:pPr>
            <w:r>
              <w:rPr>
                <w:b/>
                <w:bCs/>
              </w:rPr>
              <w:t>Валентино Ољача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Р.бр.</w:t>
            </w:r>
          </w:p>
        </w:tc>
        <w:tc>
          <w:tcPr>
            <w:tcW w:w="2842" w:type="dxa"/>
          </w:tcPr>
          <w:p>
            <w:pPr>
              <w:jc w:val="both"/>
              <w:rPr>
                <w:sz w:val="18"/>
                <w:szCs w:val="18"/>
              </w:rPr>
            </w:pPr>
            <w:r>
              <w:rPr>
                <w:b/>
                <w:bCs/>
                <w:sz w:val="21"/>
                <w:szCs w:val="21"/>
              </w:rPr>
              <w:t>Непосредан рад са ученицима</w:t>
            </w:r>
          </w:p>
        </w:tc>
        <w:tc>
          <w:tcPr>
            <w:tcW w:w="1401" w:type="dxa"/>
          </w:tcPr>
          <w:p>
            <w:pPr>
              <w:jc w:val="both"/>
            </w:pPr>
            <w:r>
              <w:t>Нед часова</w:t>
            </w:r>
          </w:p>
        </w:tc>
        <w:tc>
          <w:tcPr>
            <w:tcW w:w="292" w:type="dxa"/>
          </w:tcPr>
          <w:p>
            <w:pPr>
              <w:jc w:val="both"/>
            </w:pPr>
          </w:p>
        </w:tc>
        <w:tc>
          <w:tcPr>
            <w:tcW w:w="1513" w:type="dxa"/>
          </w:tcPr>
          <w:p>
            <w:pPr>
              <w:jc w:val="both"/>
            </w:pPr>
            <w:r>
              <w:t>Нед</w:t>
            </w:r>
          </w:p>
          <w:p>
            <w:pPr>
              <w:jc w:val="both"/>
            </w:pPr>
            <w:r>
              <w:t>часова</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w:t>
            </w:r>
          </w:p>
        </w:tc>
        <w:tc>
          <w:tcPr>
            <w:tcW w:w="2842" w:type="dxa"/>
          </w:tcPr>
          <w:p>
            <w:pPr>
              <w:jc w:val="both"/>
            </w:pPr>
            <w:r>
              <w:t>Обавезна настава</w:t>
            </w:r>
          </w:p>
        </w:tc>
        <w:tc>
          <w:tcPr>
            <w:tcW w:w="1401" w:type="dxa"/>
          </w:tcPr>
          <w:p>
            <w:pPr>
              <w:jc w:val="both"/>
            </w:pPr>
            <w:r>
              <w:t>10</w:t>
            </w:r>
          </w:p>
        </w:tc>
        <w:tc>
          <w:tcPr>
            <w:tcW w:w="292" w:type="dxa"/>
          </w:tcPr>
          <w:p>
            <w:pPr>
              <w:jc w:val="both"/>
            </w:pPr>
          </w:p>
        </w:tc>
        <w:tc>
          <w:tcPr>
            <w:tcW w:w="1513" w:type="dxa"/>
          </w:tcPr>
          <w:p>
            <w:pPr>
              <w:jc w:val="both"/>
            </w:pPr>
            <w:r>
              <w:t>20</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2.</w:t>
            </w:r>
          </w:p>
        </w:tc>
        <w:tc>
          <w:tcPr>
            <w:tcW w:w="2842" w:type="dxa"/>
          </w:tcPr>
          <w:p>
            <w:pPr>
              <w:jc w:val="both"/>
            </w:pPr>
            <w:r>
              <w:t>Пројектна настава/Дигитални свет</w:t>
            </w:r>
          </w:p>
        </w:tc>
        <w:tc>
          <w:tcPr>
            <w:tcW w:w="1401" w:type="dxa"/>
          </w:tcPr>
          <w:p>
            <w:pPr>
              <w:jc w:val="both"/>
            </w:pPr>
            <w:r>
              <w:t>/</w:t>
            </w:r>
          </w:p>
        </w:tc>
        <w:tc>
          <w:tcPr>
            <w:tcW w:w="292" w:type="dxa"/>
          </w:tcPr>
          <w:p>
            <w:pPr>
              <w:jc w:val="both"/>
            </w:pPr>
          </w:p>
        </w:tc>
        <w:tc>
          <w:tcPr>
            <w:tcW w:w="1513" w:type="dxa"/>
          </w:tcPr>
          <w:p>
            <w:pPr>
              <w:jc w:val="both"/>
            </w:pPr>
            <w:r>
              <w:t>/</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3.</w:t>
            </w:r>
          </w:p>
        </w:tc>
        <w:tc>
          <w:tcPr>
            <w:tcW w:w="2842" w:type="dxa"/>
          </w:tcPr>
          <w:p>
            <w:pPr>
              <w:jc w:val="both"/>
            </w:pPr>
            <w:r>
              <w:t>Изборна настава</w:t>
            </w:r>
          </w:p>
        </w:tc>
        <w:tc>
          <w:tcPr>
            <w:tcW w:w="1401" w:type="dxa"/>
          </w:tcPr>
          <w:p>
            <w:pPr>
              <w:jc w:val="both"/>
            </w:pPr>
            <w:r>
              <w:t>/</w:t>
            </w:r>
          </w:p>
        </w:tc>
        <w:tc>
          <w:tcPr>
            <w:tcW w:w="292" w:type="dxa"/>
          </w:tcPr>
          <w:p>
            <w:pPr>
              <w:jc w:val="both"/>
            </w:pPr>
          </w:p>
        </w:tc>
        <w:tc>
          <w:tcPr>
            <w:tcW w:w="1513" w:type="dxa"/>
          </w:tcPr>
          <w:p>
            <w:pPr>
              <w:jc w:val="both"/>
            </w:pPr>
            <w:r>
              <w:t>/</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4.</w:t>
            </w:r>
          </w:p>
        </w:tc>
        <w:tc>
          <w:tcPr>
            <w:tcW w:w="2842" w:type="dxa"/>
          </w:tcPr>
          <w:p>
            <w:pPr>
              <w:jc w:val="both"/>
            </w:pPr>
            <w:r>
              <w:t>Допунска настава</w:t>
            </w:r>
          </w:p>
        </w:tc>
        <w:tc>
          <w:tcPr>
            <w:tcW w:w="1401" w:type="dxa"/>
          </w:tcPr>
          <w:p>
            <w:pPr>
              <w:jc w:val="both"/>
            </w:pPr>
            <w:r>
              <w:t>/</w:t>
            </w:r>
          </w:p>
        </w:tc>
        <w:tc>
          <w:tcPr>
            <w:tcW w:w="292" w:type="dxa"/>
          </w:tcPr>
          <w:p>
            <w:pPr>
              <w:jc w:val="both"/>
            </w:pPr>
          </w:p>
        </w:tc>
        <w:tc>
          <w:tcPr>
            <w:tcW w:w="151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5.</w:t>
            </w:r>
          </w:p>
        </w:tc>
        <w:tc>
          <w:tcPr>
            <w:tcW w:w="2842" w:type="dxa"/>
          </w:tcPr>
          <w:p>
            <w:pPr>
              <w:jc w:val="both"/>
            </w:pPr>
            <w:r>
              <w:t>Додатна настава</w:t>
            </w:r>
          </w:p>
        </w:tc>
        <w:tc>
          <w:tcPr>
            <w:tcW w:w="1401" w:type="dxa"/>
          </w:tcPr>
          <w:p>
            <w:pPr>
              <w:jc w:val="both"/>
            </w:pPr>
            <w:r>
              <w:t>1</w:t>
            </w:r>
          </w:p>
        </w:tc>
        <w:tc>
          <w:tcPr>
            <w:tcW w:w="292" w:type="dxa"/>
          </w:tcPr>
          <w:p>
            <w:pPr>
              <w:jc w:val="both"/>
            </w:pPr>
          </w:p>
        </w:tc>
        <w:tc>
          <w:tcPr>
            <w:tcW w:w="151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6.</w:t>
            </w:r>
          </w:p>
        </w:tc>
        <w:tc>
          <w:tcPr>
            <w:tcW w:w="2842" w:type="dxa"/>
          </w:tcPr>
          <w:p>
            <w:pPr>
              <w:jc w:val="both"/>
            </w:pPr>
            <w:r>
              <w:t>Час одељенског старешине</w:t>
            </w:r>
          </w:p>
        </w:tc>
        <w:tc>
          <w:tcPr>
            <w:tcW w:w="1401" w:type="dxa"/>
          </w:tcPr>
          <w:p>
            <w:pPr>
              <w:jc w:val="both"/>
            </w:pPr>
            <w:r>
              <w:t>1</w:t>
            </w:r>
          </w:p>
        </w:tc>
        <w:tc>
          <w:tcPr>
            <w:tcW w:w="292" w:type="dxa"/>
          </w:tcPr>
          <w:p>
            <w:pPr>
              <w:jc w:val="both"/>
            </w:pPr>
          </w:p>
        </w:tc>
        <w:tc>
          <w:tcPr>
            <w:tcW w:w="1513" w:type="dxa"/>
          </w:tcPr>
          <w:p>
            <w:pPr>
              <w:jc w:val="both"/>
            </w:pPr>
            <w:r>
              <w:t>/</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7.</w:t>
            </w:r>
          </w:p>
        </w:tc>
        <w:tc>
          <w:tcPr>
            <w:tcW w:w="2842" w:type="dxa"/>
          </w:tcPr>
          <w:p>
            <w:pPr>
              <w:jc w:val="both"/>
            </w:pPr>
            <w:r>
              <w:t>Друштвене и слободне активности</w:t>
            </w:r>
          </w:p>
        </w:tc>
        <w:tc>
          <w:tcPr>
            <w:tcW w:w="1401" w:type="dxa"/>
          </w:tcPr>
          <w:p>
            <w:pPr>
              <w:jc w:val="both"/>
            </w:pPr>
          </w:p>
        </w:tc>
        <w:tc>
          <w:tcPr>
            <w:tcW w:w="292" w:type="dxa"/>
          </w:tcPr>
          <w:p>
            <w:pPr>
              <w:jc w:val="both"/>
            </w:pPr>
          </w:p>
        </w:tc>
        <w:tc>
          <w:tcPr>
            <w:tcW w:w="151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8.</w:t>
            </w:r>
          </w:p>
        </w:tc>
        <w:tc>
          <w:tcPr>
            <w:tcW w:w="2842" w:type="dxa"/>
          </w:tcPr>
          <w:p>
            <w:pPr>
              <w:jc w:val="both"/>
            </w:pPr>
            <w:r>
              <w:t>Остало(ДКР)</w:t>
            </w:r>
          </w:p>
        </w:tc>
        <w:tc>
          <w:tcPr>
            <w:tcW w:w="1401" w:type="dxa"/>
          </w:tcPr>
          <w:p>
            <w:pPr>
              <w:jc w:val="both"/>
            </w:pPr>
            <w:r>
              <w:t>/</w:t>
            </w:r>
          </w:p>
        </w:tc>
        <w:tc>
          <w:tcPr>
            <w:tcW w:w="292" w:type="dxa"/>
          </w:tcPr>
          <w:p>
            <w:pPr>
              <w:jc w:val="both"/>
            </w:pPr>
          </w:p>
        </w:tc>
        <w:tc>
          <w:tcPr>
            <w:tcW w:w="1513" w:type="dxa"/>
          </w:tcPr>
          <w:p>
            <w:pPr>
              <w:jc w:val="both"/>
            </w:pPr>
            <w:r>
              <w:t>/</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9.</w:t>
            </w:r>
          </w:p>
        </w:tc>
        <w:tc>
          <w:tcPr>
            <w:tcW w:w="2842" w:type="dxa"/>
          </w:tcPr>
          <w:p>
            <w:pPr>
              <w:jc w:val="both"/>
            </w:pPr>
            <w:r>
              <w:t>Подршка ученицима преко веб алата</w:t>
            </w:r>
          </w:p>
        </w:tc>
        <w:tc>
          <w:tcPr>
            <w:tcW w:w="1401" w:type="dxa"/>
          </w:tcPr>
          <w:p>
            <w:pPr>
              <w:jc w:val="both"/>
            </w:pPr>
            <w:r>
              <w:t>11</w:t>
            </w:r>
          </w:p>
        </w:tc>
        <w:tc>
          <w:tcPr>
            <w:tcW w:w="292" w:type="dxa"/>
          </w:tcPr>
          <w:p>
            <w:pPr>
              <w:jc w:val="both"/>
            </w:pPr>
          </w:p>
        </w:tc>
        <w:tc>
          <w:tcPr>
            <w:tcW w:w="1513" w:type="dxa"/>
          </w:tcPr>
          <w:p>
            <w:pPr>
              <w:jc w:val="both"/>
            </w:pPr>
            <w:r>
              <w:t>1</w:t>
            </w:r>
          </w:p>
        </w:tc>
        <w:tc>
          <w:tcPr>
            <w:tcW w:w="236" w:type="dxa"/>
          </w:tcPr>
          <w:p>
            <w:pPr>
              <w:jc w:val="both"/>
            </w:pPr>
          </w:p>
        </w:tc>
      </w:tr>
      <w:tr>
        <w:tblPrEx>
          <w:tblCellMar>
            <w:top w:w="0" w:type="dxa"/>
            <w:left w:w="108" w:type="dxa"/>
            <w:bottom w:w="0" w:type="dxa"/>
            <w:right w:w="108" w:type="dxa"/>
          </w:tblCellMar>
        </w:tblPrEx>
        <w:trPr>
          <w:jc w:val="center"/>
        </w:trPr>
        <w:tc>
          <w:tcPr>
            <w:tcW w:w="688" w:type="dxa"/>
          </w:tcPr>
          <w:p>
            <w:pPr>
              <w:jc w:val="both"/>
            </w:pPr>
            <w:r>
              <w:t>10</w:t>
            </w:r>
          </w:p>
        </w:tc>
        <w:tc>
          <w:tcPr>
            <w:tcW w:w="2842" w:type="dxa"/>
          </w:tcPr>
          <w:p>
            <w:pPr>
              <w:jc w:val="both"/>
            </w:pPr>
          </w:p>
        </w:tc>
        <w:tc>
          <w:tcPr>
            <w:tcW w:w="1401" w:type="dxa"/>
          </w:tcPr>
          <w:p>
            <w:pPr>
              <w:jc w:val="both"/>
            </w:pPr>
          </w:p>
        </w:tc>
        <w:tc>
          <w:tcPr>
            <w:tcW w:w="292"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11.</w:t>
            </w:r>
          </w:p>
        </w:tc>
        <w:tc>
          <w:tcPr>
            <w:tcW w:w="2842" w:type="dxa"/>
          </w:tcPr>
          <w:p>
            <w:pPr>
              <w:jc w:val="both"/>
              <w:rPr>
                <w:b/>
                <w:bCs/>
              </w:rPr>
            </w:pPr>
            <w:r>
              <w:rPr>
                <w:b/>
                <w:bCs/>
              </w:rPr>
              <w:t>Укупо непосредни рад са ученицима</w:t>
            </w:r>
          </w:p>
        </w:tc>
        <w:tc>
          <w:tcPr>
            <w:tcW w:w="1401" w:type="dxa"/>
          </w:tcPr>
          <w:p>
            <w:pPr>
              <w:jc w:val="both"/>
            </w:pPr>
            <w:r>
              <w:t>20</w:t>
            </w:r>
          </w:p>
        </w:tc>
        <w:tc>
          <w:tcPr>
            <w:tcW w:w="292" w:type="dxa"/>
          </w:tcPr>
          <w:p>
            <w:pPr>
              <w:jc w:val="both"/>
            </w:pPr>
          </w:p>
        </w:tc>
        <w:tc>
          <w:tcPr>
            <w:tcW w:w="1513" w:type="dxa"/>
          </w:tcPr>
          <w:p>
            <w:pPr>
              <w:jc w:val="both"/>
            </w:pPr>
            <w:r>
              <w:t>24</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12.</w:t>
            </w:r>
          </w:p>
        </w:tc>
        <w:tc>
          <w:tcPr>
            <w:tcW w:w="2842" w:type="dxa"/>
          </w:tcPr>
          <w:p>
            <w:pPr>
              <w:jc w:val="both"/>
              <w:rPr>
                <w:b/>
                <w:bCs/>
              </w:rPr>
            </w:pPr>
            <w:r>
              <w:rPr>
                <w:b/>
                <w:bCs/>
              </w:rPr>
              <w:t>ОСТАЛИ ПОСЛОВИ НАСТАВНИКА</w:t>
            </w:r>
          </w:p>
        </w:tc>
        <w:tc>
          <w:tcPr>
            <w:tcW w:w="1401" w:type="dxa"/>
          </w:tcPr>
          <w:p>
            <w:pPr>
              <w:jc w:val="both"/>
            </w:pPr>
          </w:p>
        </w:tc>
        <w:tc>
          <w:tcPr>
            <w:tcW w:w="292"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13.</w:t>
            </w:r>
          </w:p>
        </w:tc>
        <w:tc>
          <w:tcPr>
            <w:tcW w:w="2842" w:type="dxa"/>
          </w:tcPr>
          <w:p>
            <w:pPr>
              <w:jc w:val="both"/>
            </w:pPr>
            <w:r>
              <w:t>Припремање наставе</w:t>
            </w:r>
          </w:p>
        </w:tc>
        <w:tc>
          <w:tcPr>
            <w:tcW w:w="1401" w:type="dxa"/>
          </w:tcPr>
          <w:p>
            <w:pPr>
              <w:jc w:val="both"/>
            </w:pPr>
            <w:r>
              <w:t>5</w:t>
            </w:r>
          </w:p>
        </w:tc>
        <w:tc>
          <w:tcPr>
            <w:tcW w:w="292" w:type="dxa"/>
          </w:tcPr>
          <w:p>
            <w:pPr>
              <w:jc w:val="both"/>
            </w:pPr>
          </w:p>
        </w:tc>
        <w:tc>
          <w:tcPr>
            <w:tcW w:w="1513" w:type="dxa"/>
          </w:tcPr>
          <w:p>
            <w:pPr>
              <w:jc w:val="both"/>
              <w:rPr>
                <w:rFonts w:hint="default"/>
                <w:lang w:val="sr-Latn-RS"/>
              </w:rPr>
            </w:pPr>
            <w:r>
              <w:rPr>
                <w:rFonts w:hint="default"/>
                <w:lang w:val="sr-Latn-RS"/>
              </w:rPr>
              <w:t>10</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88" w:type="dxa"/>
          </w:tcPr>
          <w:p>
            <w:pPr>
              <w:jc w:val="both"/>
            </w:pPr>
            <w:r>
              <w:t>14.</w:t>
            </w:r>
          </w:p>
        </w:tc>
        <w:tc>
          <w:tcPr>
            <w:tcW w:w="2842" w:type="dxa"/>
          </w:tcPr>
          <w:p>
            <w:pPr>
              <w:jc w:val="both"/>
            </w:pPr>
            <w:r>
              <w:t>Вођење педагошке документације</w:t>
            </w:r>
          </w:p>
        </w:tc>
        <w:tc>
          <w:tcPr>
            <w:tcW w:w="1401" w:type="dxa"/>
          </w:tcPr>
          <w:p>
            <w:pPr>
              <w:jc w:val="both"/>
            </w:pPr>
          </w:p>
        </w:tc>
        <w:tc>
          <w:tcPr>
            <w:tcW w:w="292" w:type="dxa"/>
          </w:tcPr>
          <w:p>
            <w:pPr>
              <w:jc w:val="both"/>
            </w:pPr>
          </w:p>
        </w:tc>
        <w:tc>
          <w:tcPr>
            <w:tcW w:w="1513" w:type="dxa"/>
          </w:tcPr>
          <w:p>
            <w:pPr>
              <w:jc w:val="both"/>
              <w:rPr>
                <w:rFonts w:hint="default"/>
                <w:lang w:val="sr-Latn-RS"/>
              </w:rPr>
            </w:pPr>
            <w:r>
              <w:rPr>
                <w:rFonts w:hint="default"/>
                <w:lang w:val="sr-Latn-RS"/>
              </w:rPr>
              <w:t>2</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15.</w:t>
            </w:r>
          </w:p>
        </w:tc>
        <w:tc>
          <w:tcPr>
            <w:tcW w:w="2842" w:type="dxa"/>
          </w:tcPr>
          <w:p>
            <w:pPr>
              <w:jc w:val="both"/>
            </w:pPr>
            <w:r>
              <w:t>Рад у стручним органима школе</w:t>
            </w:r>
          </w:p>
        </w:tc>
        <w:tc>
          <w:tcPr>
            <w:tcW w:w="1401" w:type="dxa"/>
          </w:tcPr>
          <w:p>
            <w:pPr>
              <w:jc w:val="both"/>
            </w:pPr>
          </w:p>
        </w:tc>
        <w:tc>
          <w:tcPr>
            <w:tcW w:w="292" w:type="dxa"/>
          </w:tcPr>
          <w:p>
            <w:pPr>
              <w:jc w:val="both"/>
            </w:pPr>
          </w:p>
        </w:tc>
        <w:tc>
          <w:tcPr>
            <w:tcW w:w="1513" w:type="dxa"/>
          </w:tcPr>
          <w:p>
            <w:pPr>
              <w:jc w:val="both"/>
              <w:rPr>
                <w:rFonts w:hint="default"/>
                <w:lang w:val="sr-Latn-RS"/>
              </w:rPr>
            </w:pPr>
            <w:r>
              <w:rPr>
                <w:rFonts w:hint="default"/>
                <w:lang w:val="sr-Latn-RS"/>
              </w:rPr>
              <w:t>2</w:t>
            </w:r>
            <w:bookmarkStart w:id="3" w:name="_GoBack"/>
            <w:bookmarkEnd w:id="3"/>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16.</w:t>
            </w:r>
          </w:p>
        </w:tc>
        <w:tc>
          <w:tcPr>
            <w:tcW w:w="2842" w:type="dxa"/>
          </w:tcPr>
          <w:p>
            <w:pPr>
              <w:jc w:val="both"/>
            </w:pPr>
            <w:r>
              <w:t>Стручно усавршавање</w:t>
            </w:r>
          </w:p>
        </w:tc>
        <w:tc>
          <w:tcPr>
            <w:tcW w:w="1401" w:type="dxa"/>
          </w:tcPr>
          <w:p>
            <w:pPr>
              <w:jc w:val="both"/>
            </w:pPr>
            <w:r>
              <w:t>1</w:t>
            </w:r>
          </w:p>
        </w:tc>
        <w:tc>
          <w:tcPr>
            <w:tcW w:w="292" w:type="dxa"/>
          </w:tcPr>
          <w:p>
            <w:pPr>
              <w:jc w:val="both"/>
            </w:pPr>
          </w:p>
        </w:tc>
        <w:tc>
          <w:tcPr>
            <w:tcW w:w="1513" w:type="dxa"/>
          </w:tcPr>
          <w:p>
            <w:pPr>
              <w:jc w:val="both"/>
            </w:pPr>
            <w:r>
              <w:t>2</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17.</w:t>
            </w:r>
          </w:p>
        </w:tc>
        <w:tc>
          <w:tcPr>
            <w:tcW w:w="2842" w:type="dxa"/>
          </w:tcPr>
          <w:p>
            <w:pPr>
              <w:jc w:val="both"/>
            </w:pPr>
            <w:r>
              <w:t>Сарадња са родитељима</w:t>
            </w:r>
          </w:p>
        </w:tc>
        <w:tc>
          <w:tcPr>
            <w:tcW w:w="1401" w:type="dxa"/>
          </w:tcPr>
          <w:p>
            <w:pPr>
              <w:jc w:val="both"/>
            </w:pPr>
            <w:r>
              <w:t>1</w:t>
            </w:r>
          </w:p>
        </w:tc>
        <w:tc>
          <w:tcPr>
            <w:tcW w:w="292"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18.</w:t>
            </w:r>
          </w:p>
        </w:tc>
        <w:tc>
          <w:tcPr>
            <w:tcW w:w="2842" w:type="dxa"/>
          </w:tcPr>
          <w:p>
            <w:pPr>
              <w:jc w:val="both"/>
            </w:pPr>
            <w:r>
              <w:t>Дежурство</w:t>
            </w:r>
          </w:p>
        </w:tc>
        <w:tc>
          <w:tcPr>
            <w:tcW w:w="1401" w:type="dxa"/>
          </w:tcPr>
          <w:p>
            <w:pPr>
              <w:jc w:val="both"/>
            </w:pPr>
            <w:r>
              <w:t>2</w:t>
            </w:r>
          </w:p>
        </w:tc>
        <w:tc>
          <w:tcPr>
            <w:tcW w:w="292"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19.</w:t>
            </w:r>
          </w:p>
        </w:tc>
        <w:tc>
          <w:tcPr>
            <w:tcW w:w="2842" w:type="dxa"/>
          </w:tcPr>
          <w:p>
            <w:pPr>
              <w:jc w:val="both"/>
            </w:pPr>
            <w:r>
              <w:t>Остале активности</w:t>
            </w:r>
          </w:p>
        </w:tc>
        <w:tc>
          <w:tcPr>
            <w:tcW w:w="1401" w:type="dxa"/>
          </w:tcPr>
          <w:p>
            <w:pPr>
              <w:jc w:val="both"/>
            </w:pPr>
          </w:p>
        </w:tc>
        <w:tc>
          <w:tcPr>
            <w:tcW w:w="292" w:type="dxa"/>
          </w:tcPr>
          <w:p>
            <w:pPr>
              <w:jc w:val="both"/>
            </w:pPr>
          </w:p>
        </w:tc>
        <w:tc>
          <w:tcPr>
            <w:tcW w:w="1513" w:type="dxa"/>
          </w:tcPr>
          <w:p>
            <w:pPr>
              <w:jc w:val="both"/>
            </w:pPr>
          </w:p>
        </w:tc>
        <w:tc>
          <w:tcPr>
            <w:tcW w:w="236" w:type="dxa"/>
          </w:tcPr>
          <w:p>
            <w:pPr>
              <w:jc w:val="both"/>
            </w:pPr>
          </w:p>
        </w:tc>
      </w:tr>
      <w:tr>
        <w:tblPrEx>
          <w:tblCellMar>
            <w:top w:w="0" w:type="dxa"/>
            <w:left w:w="108" w:type="dxa"/>
            <w:bottom w:w="0" w:type="dxa"/>
            <w:right w:w="108" w:type="dxa"/>
          </w:tblCellMar>
        </w:tblPrEx>
        <w:trPr>
          <w:jc w:val="center"/>
        </w:trPr>
        <w:tc>
          <w:tcPr>
            <w:tcW w:w="688" w:type="dxa"/>
          </w:tcPr>
          <w:p>
            <w:pPr>
              <w:jc w:val="both"/>
            </w:pPr>
            <w:r>
              <w:t>20.</w:t>
            </w:r>
          </w:p>
        </w:tc>
        <w:tc>
          <w:tcPr>
            <w:tcW w:w="2842" w:type="dxa"/>
          </w:tcPr>
          <w:p>
            <w:pPr>
              <w:jc w:val="both"/>
            </w:pPr>
          </w:p>
        </w:tc>
        <w:tc>
          <w:tcPr>
            <w:tcW w:w="1401" w:type="dxa"/>
          </w:tcPr>
          <w:p>
            <w:pPr>
              <w:jc w:val="both"/>
            </w:pPr>
          </w:p>
        </w:tc>
        <w:tc>
          <w:tcPr>
            <w:tcW w:w="292"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pPr>
            <w:r>
              <w:t>21.</w:t>
            </w:r>
          </w:p>
        </w:tc>
        <w:tc>
          <w:tcPr>
            <w:tcW w:w="2842" w:type="dxa"/>
          </w:tcPr>
          <w:p>
            <w:pPr>
              <w:jc w:val="both"/>
            </w:pPr>
          </w:p>
        </w:tc>
        <w:tc>
          <w:tcPr>
            <w:tcW w:w="1401" w:type="dxa"/>
          </w:tcPr>
          <w:p>
            <w:pPr>
              <w:jc w:val="both"/>
            </w:pPr>
          </w:p>
        </w:tc>
        <w:tc>
          <w:tcPr>
            <w:tcW w:w="292"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 w:type="dxa"/>
          </w:tcPr>
          <w:p>
            <w:pPr>
              <w:jc w:val="both"/>
              <w:rPr>
                <w:b/>
                <w:bCs/>
                <w:sz w:val="24"/>
                <w:szCs w:val="24"/>
              </w:rPr>
            </w:pPr>
            <w:r>
              <w:rPr>
                <w:b/>
                <w:bCs/>
                <w:sz w:val="24"/>
                <w:szCs w:val="24"/>
              </w:rPr>
              <w:t>I+II</w:t>
            </w:r>
          </w:p>
        </w:tc>
        <w:tc>
          <w:tcPr>
            <w:tcW w:w="2842" w:type="dxa"/>
          </w:tcPr>
          <w:p>
            <w:pPr>
              <w:jc w:val="both"/>
              <w:rPr>
                <w:b/>
                <w:bCs/>
              </w:rPr>
            </w:pPr>
            <w:r>
              <w:rPr>
                <w:b/>
                <w:bCs/>
              </w:rPr>
              <w:t>УКУПАН БРОЈ ЧАСОВА СВИХ ОБЛИКА ОБРАЗОВНО-ВАСПИТНОГ РАДА</w:t>
            </w:r>
          </w:p>
        </w:tc>
        <w:tc>
          <w:tcPr>
            <w:tcW w:w="1401" w:type="dxa"/>
          </w:tcPr>
          <w:p>
            <w:pPr>
              <w:jc w:val="both"/>
            </w:pPr>
            <w:r>
              <w:t>20</w:t>
            </w:r>
          </w:p>
        </w:tc>
        <w:tc>
          <w:tcPr>
            <w:tcW w:w="292" w:type="dxa"/>
          </w:tcPr>
          <w:p>
            <w:pPr>
              <w:jc w:val="both"/>
            </w:pPr>
          </w:p>
        </w:tc>
        <w:tc>
          <w:tcPr>
            <w:tcW w:w="1513" w:type="dxa"/>
          </w:tcPr>
          <w:p>
            <w:pPr>
              <w:jc w:val="both"/>
            </w:pPr>
            <w:r>
              <w:t>40</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30" w:type="dxa"/>
            <w:gridSpan w:val="2"/>
          </w:tcPr>
          <w:p>
            <w:pPr>
              <w:jc w:val="both"/>
              <w:rPr>
                <w:b/>
                <w:bCs/>
              </w:rPr>
            </w:pPr>
            <w:r>
              <w:rPr>
                <w:b/>
                <w:bCs/>
              </w:rPr>
              <w:t>ПРОЦЕНАТ РАДНОГ АНГАЖМАНА</w:t>
            </w:r>
          </w:p>
        </w:tc>
        <w:tc>
          <w:tcPr>
            <w:tcW w:w="1401" w:type="dxa"/>
          </w:tcPr>
          <w:p>
            <w:pPr>
              <w:jc w:val="both"/>
            </w:pPr>
            <w:r>
              <w:t>50%</w:t>
            </w:r>
          </w:p>
        </w:tc>
        <w:tc>
          <w:tcPr>
            <w:tcW w:w="292" w:type="dxa"/>
          </w:tcPr>
          <w:p>
            <w:pPr>
              <w:jc w:val="both"/>
            </w:pPr>
          </w:p>
        </w:tc>
        <w:tc>
          <w:tcPr>
            <w:tcW w:w="1513" w:type="dxa"/>
          </w:tcPr>
          <w:p>
            <w:pPr>
              <w:jc w:val="both"/>
            </w:pPr>
            <w:r>
              <w:t>100%</w:t>
            </w:r>
          </w:p>
        </w:tc>
        <w:tc>
          <w:tcPr>
            <w:tcW w:w="236" w:type="dxa"/>
          </w:tcPr>
          <w:p>
            <w:pPr>
              <w:jc w:val="both"/>
            </w:pPr>
          </w:p>
        </w:tc>
      </w:tr>
    </w:tbl>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tbl>
      <w:tblPr>
        <w:tblStyle w:val="35"/>
        <w:tblpPr w:leftFromText="180" w:rightFromText="180" w:vertAnchor="text" w:horzAnchor="page" w:tblpX="1635" w:tblpY="22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2842"/>
        <w:gridCol w:w="1317"/>
        <w:gridCol w:w="299"/>
        <w:gridCol w:w="1393"/>
        <w:gridCol w:w="236"/>
        <w:gridCol w:w="1855"/>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p>
        </w:tc>
        <w:tc>
          <w:tcPr>
            <w:tcW w:w="2842" w:type="dxa"/>
          </w:tcPr>
          <w:p>
            <w:pPr>
              <w:jc w:val="both"/>
            </w:pPr>
          </w:p>
        </w:tc>
        <w:tc>
          <w:tcPr>
            <w:tcW w:w="1616" w:type="dxa"/>
            <w:gridSpan w:val="2"/>
          </w:tcPr>
          <w:p>
            <w:pPr>
              <w:jc w:val="both"/>
              <w:rPr>
                <w:b/>
                <w:bCs/>
              </w:rPr>
            </w:pPr>
            <w:r>
              <w:rPr>
                <w:b/>
                <w:bCs/>
              </w:rPr>
              <w:t>Тамара Јованчевић</w:t>
            </w:r>
          </w:p>
        </w:tc>
        <w:tc>
          <w:tcPr>
            <w:tcW w:w="1629" w:type="dxa"/>
            <w:gridSpan w:val="2"/>
          </w:tcPr>
          <w:p>
            <w:pPr>
              <w:jc w:val="both"/>
              <w:rPr>
                <w:b/>
                <w:bCs/>
              </w:rPr>
            </w:pPr>
            <w:r>
              <w:rPr>
                <w:b/>
                <w:bCs/>
              </w:rPr>
              <w:t>Весна Илић Радуловић</w:t>
            </w:r>
          </w:p>
        </w:tc>
        <w:tc>
          <w:tcPr>
            <w:tcW w:w="2091" w:type="dxa"/>
            <w:gridSpan w:val="2"/>
          </w:tcPr>
          <w:p>
            <w:pPr>
              <w:jc w:val="both"/>
              <w:rPr>
                <w:b/>
                <w:bCs/>
              </w:rPr>
            </w:pPr>
            <w:r>
              <w:rPr>
                <w:b/>
                <w:bCs/>
              </w:rPr>
              <w:t>Маријана Вељковић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Р.бр.</w:t>
            </w:r>
          </w:p>
        </w:tc>
        <w:tc>
          <w:tcPr>
            <w:tcW w:w="2842" w:type="dxa"/>
          </w:tcPr>
          <w:p>
            <w:pPr>
              <w:jc w:val="both"/>
              <w:rPr>
                <w:sz w:val="18"/>
                <w:szCs w:val="18"/>
              </w:rPr>
            </w:pPr>
            <w:r>
              <w:rPr>
                <w:b/>
                <w:bCs/>
                <w:sz w:val="21"/>
                <w:szCs w:val="21"/>
              </w:rPr>
              <w:t>Непосредан рад са ученицима</w:t>
            </w:r>
          </w:p>
        </w:tc>
        <w:tc>
          <w:tcPr>
            <w:tcW w:w="1317" w:type="dxa"/>
          </w:tcPr>
          <w:p>
            <w:pPr>
              <w:jc w:val="both"/>
            </w:pPr>
            <w:r>
              <w:t>Нед часова</w:t>
            </w:r>
          </w:p>
        </w:tc>
        <w:tc>
          <w:tcPr>
            <w:tcW w:w="299" w:type="dxa"/>
          </w:tcPr>
          <w:p>
            <w:pPr>
              <w:jc w:val="both"/>
            </w:pPr>
          </w:p>
        </w:tc>
        <w:tc>
          <w:tcPr>
            <w:tcW w:w="1393" w:type="dxa"/>
          </w:tcPr>
          <w:p>
            <w:pPr>
              <w:jc w:val="both"/>
            </w:pPr>
            <w:r>
              <w:t>Нед</w:t>
            </w:r>
          </w:p>
          <w:p>
            <w:pPr>
              <w:jc w:val="both"/>
            </w:pPr>
            <w:r>
              <w:t>часова</w:t>
            </w:r>
          </w:p>
        </w:tc>
        <w:tc>
          <w:tcPr>
            <w:tcW w:w="236" w:type="dxa"/>
          </w:tcPr>
          <w:p>
            <w:pPr>
              <w:jc w:val="both"/>
            </w:pPr>
          </w:p>
        </w:tc>
        <w:tc>
          <w:tcPr>
            <w:tcW w:w="1855" w:type="dxa"/>
          </w:tcPr>
          <w:p>
            <w:pPr>
              <w:jc w:val="both"/>
            </w:pPr>
            <w:r>
              <w:t>Нед часова</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1.</w:t>
            </w:r>
          </w:p>
        </w:tc>
        <w:tc>
          <w:tcPr>
            <w:tcW w:w="2842" w:type="dxa"/>
          </w:tcPr>
          <w:p>
            <w:pPr>
              <w:jc w:val="both"/>
            </w:pPr>
            <w:r>
              <w:t>Обавезна настава</w:t>
            </w:r>
          </w:p>
        </w:tc>
        <w:tc>
          <w:tcPr>
            <w:tcW w:w="1317" w:type="dxa"/>
          </w:tcPr>
          <w:p>
            <w:pPr>
              <w:jc w:val="both"/>
            </w:pPr>
            <w:r>
              <w:t>16</w:t>
            </w:r>
          </w:p>
        </w:tc>
        <w:tc>
          <w:tcPr>
            <w:tcW w:w="299" w:type="dxa"/>
          </w:tcPr>
          <w:p>
            <w:pPr>
              <w:jc w:val="both"/>
            </w:pPr>
          </w:p>
        </w:tc>
        <w:tc>
          <w:tcPr>
            <w:tcW w:w="1393" w:type="dxa"/>
          </w:tcPr>
          <w:p>
            <w:pPr>
              <w:jc w:val="both"/>
            </w:pPr>
            <w:r>
              <w:t>8</w:t>
            </w:r>
          </w:p>
        </w:tc>
        <w:tc>
          <w:tcPr>
            <w:tcW w:w="236" w:type="dxa"/>
          </w:tcPr>
          <w:p>
            <w:pPr>
              <w:jc w:val="both"/>
            </w:pPr>
          </w:p>
        </w:tc>
        <w:tc>
          <w:tcPr>
            <w:tcW w:w="1855" w:type="dxa"/>
          </w:tcPr>
          <w:p>
            <w:pPr>
              <w:jc w:val="both"/>
            </w:pPr>
            <w:r>
              <w:t>7</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2.</w:t>
            </w:r>
          </w:p>
        </w:tc>
        <w:tc>
          <w:tcPr>
            <w:tcW w:w="2842" w:type="dxa"/>
          </w:tcPr>
          <w:p>
            <w:pPr>
              <w:jc w:val="both"/>
            </w:pPr>
            <w:r>
              <w:t>Пројектна настава/Дигитални свет</w:t>
            </w:r>
          </w:p>
        </w:tc>
        <w:tc>
          <w:tcPr>
            <w:tcW w:w="1317" w:type="dxa"/>
          </w:tcPr>
          <w:p>
            <w:pPr>
              <w:jc w:val="both"/>
            </w:pPr>
            <w:r>
              <w:t>/</w:t>
            </w: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3.</w:t>
            </w:r>
          </w:p>
        </w:tc>
        <w:tc>
          <w:tcPr>
            <w:tcW w:w="2842" w:type="dxa"/>
          </w:tcPr>
          <w:p>
            <w:pPr>
              <w:jc w:val="both"/>
            </w:pPr>
            <w:r>
              <w:t>Изборна настава</w:t>
            </w:r>
          </w:p>
        </w:tc>
        <w:tc>
          <w:tcPr>
            <w:tcW w:w="1317" w:type="dxa"/>
          </w:tcPr>
          <w:p>
            <w:pPr>
              <w:jc w:val="both"/>
            </w:pPr>
            <w:r>
              <w:t>/</w:t>
            </w: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4.</w:t>
            </w:r>
          </w:p>
        </w:tc>
        <w:tc>
          <w:tcPr>
            <w:tcW w:w="2842" w:type="dxa"/>
          </w:tcPr>
          <w:p>
            <w:pPr>
              <w:jc w:val="both"/>
            </w:pPr>
            <w:r>
              <w:t>Допунска настава</w:t>
            </w:r>
          </w:p>
        </w:tc>
        <w:tc>
          <w:tcPr>
            <w:tcW w:w="1317" w:type="dxa"/>
          </w:tcPr>
          <w:p>
            <w:pPr>
              <w:jc w:val="both"/>
            </w:pPr>
            <w:r>
              <w:t>/</w:t>
            </w: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5.</w:t>
            </w:r>
          </w:p>
        </w:tc>
        <w:tc>
          <w:tcPr>
            <w:tcW w:w="2842" w:type="dxa"/>
          </w:tcPr>
          <w:p>
            <w:pPr>
              <w:jc w:val="both"/>
            </w:pPr>
            <w:r>
              <w:t>Доддатна настава</w:t>
            </w:r>
          </w:p>
        </w:tc>
        <w:tc>
          <w:tcPr>
            <w:tcW w:w="1317" w:type="dxa"/>
          </w:tcPr>
          <w:p>
            <w:pPr>
              <w:jc w:val="both"/>
            </w:pPr>
            <w:r>
              <w:t>/</w:t>
            </w: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6.</w:t>
            </w:r>
          </w:p>
        </w:tc>
        <w:tc>
          <w:tcPr>
            <w:tcW w:w="2842" w:type="dxa"/>
          </w:tcPr>
          <w:p>
            <w:pPr>
              <w:jc w:val="both"/>
            </w:pPr>
            <w:r>
              <w:t>Час одељенског старешине</w:t>
            </w:r>
          </w:p>
        </w:tc>
        <w:tc>
          <w:tcPr>
            <w:tcW w:w="1317" w:type="dxa"/>
          </w:tcPr>
          <w:p>
            <w:pPr>
              <w:jc w:val="both"/>
            </w:pPr>
            <w:r>
              <w:t>1</w:t>
            </w: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7.</w:t>
            </w:r>
          </w:p>
        </w:tc>
        <w:tc>
          <w:tcPr>
            <w:tcW w:w="2842" w:type="dxa"/>
          </w:tcPr>
          <w:p>
            <w:pPr>
              <w:jc w:val="both"/>
            </w:pPr>
            <w:r>
              <w:t>Друштвене и слободне активности</w:t>
            </w:r>
          </w:p>
        </w:tc>
        <w:tc>
          <w:tcPr>
            <w:tcW w:w="1317" w:type="dxa"/>
          </w:tcPr>
          <w:p>
            <w:pPr>
              <w:jc w:val="both"/>
            </w:pPr>
            <w:r>
              <w:t>1</w:t>
            </w:r>
          </w:p>
        </w:tc>
        <w:tc>
          <w:tcPr>
            <w:tcW w:w="299" w:type="dxa"/>
          </w:tcPr>
          <w:p>
            <w:pPr>
              <w:jc w:val="both"/>
            </w:pPr>
          </w:p>
        </w:tc>
        <w:tc>
          <w:tcPr>
            <w:tcW w:w="1393" w:type="dxa"/>
          </w:tcPr>
          <w:p>
            <w:pPr>
              <w:jc w:val="both"/>
            </w:pPr>
            <w:r>
              <w:t>1</w:t>
            </w:r>
          </w:p>
        </w:tc>
        <w:tc>
          <w:tcPr>
            <w:tcW w:w="236" w:type="dxa"/>
          </w:tcPr>
          <w:p>
            <w:pPr>
              <w:jc w:val="both"/>
            </w:pPr>
          </w:p>
        </w:tc>
        <w:tc>
          <w:tcPr>
            <w:tcW w:w="1855"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8.</w:t>
            </w:r>
          </w:p>
        </w:tc>
        <w:tc>
          <w:tcPr>
            <w:tcW w:w="2842" w:type="dxa"/>
          </w:tcPr>
          <w:p>
            <w:pPr>
              <w:jc w:val="both"/>
            </w:pPr>
            <w:r>
              <w:t>Остало(ДКР)</w:t>
            </w:r>
          </w:p>
        </w:tc>
        <w:tc>
          <w:tcPr>
            <w:tcW w:w="1317" w:type="dxa"/>
          </w:tcPr>
          <w:p>
            <w:pPr>
              <w:jc w:val="both"/>
            </w:pPr>
          </w:p>
        </w:tc>
        <w:tc>
          <w:tcPr>
            <w:tcW w:w="299" w:type="dxa"/>
          </w:tcPr>
          <w:p>
            <w:pPr>
              <w:jc w:val="both"/>
            </w:pPr>
          </w:p>
        </w:tc>
        <w:tc>
          <w:tcPr>
            <w:tcW w:w="1393" w:type="dxa"/>
          </w:tcPr>
          <w:p>
            <w:pPr>
              <w:jc w:val="both"/>
            </w:pPr>
            <w:r>
              <w:t>1</w:t>
            </w:r>
          </w:p>
        </w:tc>
        <w:tc>
          <w:tcPr>
            <w:tcW w:w="236" w:type="dxa"/>
          </w:tcPr>
          <w:p>
            <w:pPr>
              <w:jc w:val="both"/>
            </w:pPr>
          </w:p>
        </w:tc>
        <w:tc>
          <w:tcPr>
            <w:tcW w:w="1855"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9.</w:t>
            </w:r>
          </w:p>
        </w:tc>
        <w:tc>
          <w:tcPr>
            <w:tcW w:w="2842" w:type="dxa"/>
          </w:tcPr>
          <w:p>
            <w:pPr>
              <w:jc w:val="both"/>
            </w:pPr>
            <w:r>
              <w:t>Подршка ученицима преко веб алата</w:t>
            </w:r>
          </w:p>
        </w:tc>
        <w:tc>
          <w:tcPr>
            <w:tcW w:w="1317" w:type="dxa"/>
          </w:tcPr>
          <w:p>
            <w:pPr>
              <w:jc w:val="both"/>
            </w:pP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10</w:t>
            </w:r>
          </w:p>
        </w:tc>
        <w:tc>
          <w:tcPr>
            <w:tcW w:w="2842" w:type="dxa"/>
          </w:tcPr>
          <w:p>
            <w:pPr>
              <w:jc w:val="both"/>
            </w:pPr>
          </w:p>
        </w:tc>
        <w:tc>
          <w:tcPr>
            <w:tcW w:w="1317" w:type="dxa"/>
          </w:tcPr>
          <w:p>
            <w:pPr>
              <w:jc w:val="both"/>
            </w:pP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11.</w:t>
            </w:r>
          </w:p>
        </w:tc>
        <w:tc>
          <w:tcPr>
            <w:tcW w:w="2842" w:type="dxa"/>
          </w:tcPr>
          <w:p>
            <w:pPr>
              <w:jc w:val="both"/>
              <w:rPr>
                <w:b/>
                <w:bCs/>
              </w:rPr>
            </w:pPr>
            <w:r>
              <w:rPr>
                <w:b/>
                <w:bCs/>
              </w:rPr>
              <w:t>Укупо непосредни рад са ученицима</w:t>
            </w:r>
          </w:p>
        </w:tc>
        <w:tc>
          <w:tcPr>
            <w:tcW w:w="1317" w:type="dxa"/>
          </w:tcPr>
          <w:p>
            <w:pPr>
              <w:jc w:val="both"/>
            </w:pPr>
            <w:r>
              <w:t>18</w:t>
            </w:r>
          </w:p>
        </w:tc>
        <w:tc>
          <w:tcPr>
            <w:tcW w:w="299" w:type="dxa"/>
          </w:tcPr>
          <w:p>
            <w:pPr>
              <w:jc w:val="both"/>
            </w:pPr>
          </w:p>
        </w:tc>
        <w:tc>
          <w:tcPr>
            <w:tcW w:w="1393" w:type="dxa"/>
          </w:tcPr>
          <w:p>
            <w:pPr>
              <w:jc w:val="both"/>
            </w:pPr>
            <w:r>
              <w:t>10</w:t>
            </w:r>
          </w:p>
        </w:tc>
        <w:tc>
          <w:tcPr>
            <w:tcW w:w="236" w:type="dxa"/>
          </w:tcPr>
          <w:p>
            <w:pPr>
              <w:jc w:val="both"/>
            </w:pPr>
          </w:p>
        </w:tc>
        <w:tc>
          <w:tcPr>
            <w:tcW w:w="1855" w:type="dxa"/>
          </w:tcPr>
          <w:p>
            <w:pPr>
              <w:jc w:val="both"/>
            </w:pPr>
            <w:r>
              <w:t>9</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12.</w:t>
            </w:r>
          </w:p>
        </w:tc>
        <w:tc>
          <w:tcPr>
            <w:tcW w:w="2842" w:type="dxa"/>
          </w:tcPr>
          <w:p>
            <w:pPr>
              <w:jc w:val="both"/>
              <w:rPr>
                <w:b/>
                <w:bCs/>
              </w:rPr>
            </w:pPr>
            <w:r>
              <w:rPr>
                <w:b/>
                <w:bCs/>
              </w:rPr>
              <w:t>ОСТАЛИ ПОСЛОВИ НАСТАВНИКА</w:t>
            </w:r>
          </w:p>
        </w:tc>
        <w:tc>
          <w:tcPr>
            <w:tcW w:w="1317" w:type="dxa"/>
          </w:tcPr>
          <w:p>
            <w:pPr>
              <w:jc w:val="both"/>
            </w:pP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13.</w:t>
            </w:r>
          </w:p>
        </w:tc>
        <w:tc>
          <w:tcPr>
            <w:tcW w:w="2842" w:type="dxa"/>
          </w:tcPr>
          <w:p>
            <w:pPr>
              <w:jc w:val="both"/>
            </w:pPr>
            <w:r>
              <w:t>Припремање наставе</w:t>
            </w:r>
          </w:p>
        </w:tc>
        <w:tc>
          <w:tcPr>
            <w:tcW w:w="1317" w:type="dxa"/>
          </w:tcPr>
          <w:p>
            <w:pPr>
              <w:jc w:val="both"/>
            </w:pPr>
            <w:r>
              <w:t>9</w:t>
            </w:r>
          </w:p>
        </w:tc>
        <w:tc>
          <w:tcPr>
            <w:tcW w:w="299" w:type="dxa"/>
          </w:tcPr>
          <w:p>
            <w:pPr>
              <w:jc w:val="both"/>
            </w:pPr>
          </w:p>
        </w:tc>
        <w:tc>
          <w:tcPr>
            <w:tcW w:w="1393" w:type="dxa"/>
          </w:tcPr>
          <w:p>
            <w:pPr>
              <w:jc w:val="both"/>
            </w:pPr>
            <w:r>
              <w:t>4</w:t>
            </w:r>
          </w:p>
        </w:tc>
        <w:tc>
          <w:tcPr>
            <w:tcW w:w="236" w:type="dxa"/>
          </w:tcPr>
          <w:p>
            <w:pPr>
              <w:jc w:val="both"/>
            </w:pPr>
          </w:p>
        </w:tc>
        <w:tc>
          <w:tcPr>
            <w:tcW w:w="1855" w:type="dxa"/>
          </w:tcPr>
          <w:p>
            <w:pPr>
              <w:jc w:val="both"/>
            </w:pPr>
            <w:r>
              <w:t>3</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14.</w:t>
            </w:r>
          </w:p>
        </w:tc>
        <w:tc>
          <w:tcPr>
            <w:tcW w:w="2842" w:type="dxa"/>
          </w:tcPr>
          <w:p>
            <w:pPr>
              <w:jc w:val="both"/>
            </w:pPr>
            <w:r>
              <w:t>Вођење педагошке документације</w:t>
            </w:r>
          </w:p>
        </w:tc>
        <w:tc>
          <w:tcPr>
            <w:tcW w:w="1317" w:type="dxa"/>
          </w:tcPr>
          <w:p>
            <w:pPr>
              <w:jc w:val="both"/>
            </w:pPr>
            <w:r>
              <w:t>1</w:t>
            </w:r>
          </w:p>
        </w:tc>
        <w:tc>
          <w:tcPr>
            <w:tcW w:w="299" w:type="dxa"/>
          </w:tcPr>
          <w:p>
            <w:pPr>
              <w:jc w:val="both"/>
            </w:pPr>
          </w:p>
        </w:tc>
        <w:tc>
          <w:tcPr>
            <w:tcW w:w="1393" w:type="dxa"/>
          </w:tcPr>
          <w:p>
            <w:pPr>
              <w:jc w:val="both"/>
            </w:pPr>
            <w:r>
              <w:t>0.5</w:t>
            </w:r>
          </w:p>
        </w:tc>
        <w:tc>
          <w:tcPr>
            <w:tcW w:w="236" w:type="dxa"/>
          </w:tcPr>
          <w:p>
            <w:pPr>
              <w:jc w:val="both"/>
            </w:pPr>
          </w:p>
        </w:tc>
        <w:tc>
          <w:tcPr>
            <w:tcW w:w="1855" w:type="dxa"/>
          </w:tcPr>
          <w:p>
            <w:pPr>
              <w:jc w:val="both"/>
            </w:pPr>
            <w:r>
              <w:t>0.5</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15.</w:t>
            </w:r>
          </w:p>
        </w:tc>
        <w:tc>
          <w:tcPr>
            <w:tcW w:w="2842" w:type="dxa"/>
          </w:tcPr>
          <w:p>
            <w:pPr>
              <w:jc w:val="both"/>
            </w:pPr>
            <w:r>
              <w:t>Рад у стручним органима школе</w:t>
            </w:r>
          </w:p>
        </w:tc>
        <w:tc>
          <w:tcPr>
            <w:tcW w:w="1317" w:type="dxa"/>
          </w:tcPr>
          <w:p>
            <w:pPr>
              <w:jc w:val="both"/>
            </w:pPr>
            <w:r>
              <w:t>1</w:t>
            </w: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16.</w:t>
            </w:r>
          </w:p>
        </w:tc>
        <w:tc>
          <w:tcPr>
            <w:tcW w:w="2842" w:type="dxa"/>
          </w:tcPr>
          <w:p>
            <w:pPr>
              <w:jc w:val="both"/>
            </w:pPr>
            <w:r>
              <w:t>Стручно усавршавање</w:t>
            </w:r>
          </w:p>
        </w:tc>
        <w:tc>
          <w:tcPr>
            <w:tcW w:w="1317" w:type="dxa"/>
          </w:tcPr>
          <w:p>
            <w:pPr>
              <w:jc w:val="both"/>
            </w:pPr>
            <w:r>
              <w:t>1</w:t>
            </w:r>
          </w:p>
        </w:tc>
        <w:tc>
          <w:tcPr>
            <w:tcW w:w="299" w:type="dxa"/>
          </w:tcPr>
          <w:p>
            <w:pPr>
              <w:jc w:val="both"/>
            </w:pPr>
          </w:p>
        </w:tc>
        <w:tc>
          <w:tcPr>
            <w:tcW w:w="1393" w:type="dxa"/>
          </w:tcPr>
          <w:p>
            <w:pPr>
              <w:jc w:val="both"/>
            </w:pPr>
            <w:r>
              <w:t>0.5</w:t>
            </w:r>
          </w:p>
        </w:tc>
        <w:tc>
          <w:tcPr>
            <w:tcW w:w="236" w:type="dxa"/>
          </w:tcPr>
          <w:p>
            <w:pPr>
              <w:jc w:val="both"/>
            </w:pPr>
          </w:p>
        </w:tc>
        <w:tc>
          <w:tcPr>
            <w:tcW w:w="1855" w:type="dxa"/>
          </w:tcPr>
          <w:p>
            <w:pPr>
              <w:jc w:val="both"/>
            </w:pPr>
            <w:r>
              <w:t>0.5</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17.</w:t>
            </w:r>
          </w:p>
        </w:tc>
        <w:tc>
          <w:tcPr>
            <w:tcW w:w="2842" w:type="dxa"/>
          </w:tcPr>
          <w:p>
            <w:pPr>
              <w:jc w:val="both"/>
            </w:pPr>
            <w:r>
              <w:t>Сарадња са родитељима</w:t>
            </w:r>
          </w:p>
        </w:tc>
        <w:tc>
          <w:tcPr>
            <w:tcW w:w="1317" w:type="dxa"/>
          </w:tcPr>
          <w:p>
            <w:pPr>
              <w:jc w:val="both"/>
            </w:pPr>
            <w:r>
              <w:t>1</w:t>
            </w: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r>
              <w:t>0.5</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18.</w:t>
            </w:r>
          </w:p>
        </w:tc>
        <w:tc>
          <w:tcPr>
            <w:tcW w:w="2842" w:type="dxa"/>
          </w:tcPr>
          <w:p>
            <w:pPr>
              <w:jc w:val="both"/>
            </w:pPr>
            <w:r>
              <w:t>Дежурство</w:t>
            </w:r>
          </w:p>
        </w:tc>
        <w:tc>
          <w:tcPr>
            <w:tcW w:w="1317" w:type="dxa"/>
          </w:tcPr>
          <w:p>
            <w:pPr>
              <w:jc w:val="both"/>
            </w:pPr>
            <w:r>
              <w:t>1</w:t>
            </w:r>
          </w:p>
        </w:tc>
        <w:tc>
          <w:tcPr>
            <w:tcW w:w="299" w:type="dxa"/>
          </w:tcPr>
          <w:p>
            <w:pPr>
              <w:jc w:val="both"/>
            </w:pPr>
          </w:p>
        </w:tc>
        <w:tc>
          <w:tcPr>
            <w:tcW w:w="1393" w:type="dxa"/>
          </w:tcPr>
          <w:p>
            <w:pPr>
              <w:jc w:val="both"/>
            </w:pPr>
            <w:r>
              <w:t>1</w:t>
            </w:r>
          </w:p>
        </w:tc>
        <w:tc>
          <w:tcPr>
            <w:tcW w:w="236" w:type="dxa"/>
          </w:tcPr>
          <w:p>
            <w:pPr>
              <w:jc w:val="both"/>
            </w:pPr>
          </w:p>
        </w:tc>
        <w:tc>
          <w:tcPr>
            <w:tcW w:w="1855" w:type="dxa"/>
          </w:tcPr>
          <w:p>
            <w:pPr>
              <w:jc w:val="both"/>
            </w:pPr>
            <w:r>
              <w:t>/</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19.</w:t>
            </w:r>
          </w:p>
        </w:tc>
        <w:tc>
          <w:tcPr>
            <w:tcW w:w="2842" w:type="dxa"/>
          </w:tcPr>
          <w:p>
            <w:pPr>
              <w:jc w:val="both"/>
            </w:pPr>
            <w:r>
              <w:t>Координатор едневника (остале акт)</w:t>
            </w:r>
          </w:p>
        </w:tc>
        <w:tc>
          <w:tcPr>
            <w:tcW w:w="1317" w:type="dxa"/>
          </w:tcPr>
          <w:p>
            <w:pPr>
              <w:jc w:val="both"/>
            </w:pP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r>
              <w:t>0.5</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20.</w:t>
            </w:r>
          </w:p>
        </w:tc>
        <w:tc>
          <w:tcPr>
            <w:tcW w:w="2842" w:type="dxa"/>
          </w:tcPr>
          <w:p>
            <w:pPr>
              <w:jc w:val="both"/>
            </w:pPr>
          </w:p>
        </w:tc>
        <w:tc>
          <w:tcPr>
            <w:tcW w:w="1317" w:type="dxa"/>
          </w:tcPr>
          <w:p>
            <w:pPr>
              <w:jc w:val="both"/>
            </w:pP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pPr>
            <w:r>
              <w:t>21.</w:t>
            </w:r>
          </w:p>
        </w:tc>
        <w:tc>
          <w:tcPr>
            <w:tcW w:w="2842" w:type="dxa"/>
          </w:tcPr>
          <w:p>
            <w:pPr>
              <w:jc w:val="both"/>
            </w:pPr>
          </w:p>
        </w:tc>
        <w:tc>
          <w:tcPr>
            <w:tcW w:w="1317" w:type="dxa"/>
          </w:tcPr>
          <w:p>
            <w:pPr>
              <w:jc w:val="both"/>
            </w:pPr>
          </w:p>
        </w:tc>
        <w:tc>
          <w:tcPr>
            <w:tcW w:w="299" w:type="dxa"/>
          </w:tcPr>
          <w:p>
            <w:pPr>
              <w:jc w:val="both"/>
            </w:pPr>
          </w:p>
        </w:tc>
        <w:tc>
          <w:tcPr>
            <w:tcW w:w="1393" w:type="dxa"/>
          </w:tcPr>
          <w:p>
            <w:pPr>
              <w:jc w:val="both"/>
            </w:pPr>
          </w:p>
        </w:tc>
        <w:tc>
          <w:tcPr>
            <w:tcW w:w="236" w:type="dxa"/>
          </w:tcPr>
          <w:p>
            <w:pPr>
              <w:jc w:val="both"/>
            </w:pPr>
          </w:p>
        </w:tc>
        <w:tc>
          <w:tcPr>
            <w:tcW w:w="1855"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dxa"/>
          </w:tcPr>
          <w:p>
            <w:pPr>
              <w:jc w:val="both"/>
              <w:rPr>
                <w:b/>
                <w:bCs/>
                <w:sz w:val="24"/>
                <w:szCs w:val="24"/>
              </w:rPr>
            </w:pPr>
            <w:r>
              <w:rPr>
                <w:b/>
                <w:bCs/>
                <w:sz w:val="24"/>
                <w:szCs w:val="24"/>
              </w:rPr>
              <w:t>I+II</w:t>
            </w:r>
          </w:p>
        </w:tc>
        <w:tc>
          <w:tcPr>
            <w:tcW w:w="2842" w:type="dxa"/>
          </w:tcPr>
          <w:p>
            <w:pPr>
              <w:jc w:val="both"/>
              <w:rPr>
                <w:b/>
                <w:bCs/>
              </w:rPr>
            </w:pPr>
            <w:r>
              <w:rPr>
                <w:b/>
                <w:bCs/>
              </w:rPr>
              <w:t>УКУПАН БРОЈ ЧАСОВА СВИХ ОБЛИКА ОБРАЗОВНО-ВАСПИТНОГ РАДА</w:t>
            </w:r>
          </w:p>
        </w:tc>
        <w:tc>
          <w:tcPr>
            <w:tcW w:w="1317" w:type="dxa"/>
          </w:tcPr>
          <w:p>
            <w:pPr>
              <w:jc w:val="both"/>
            </w:pPr>
            <w:r>
              <w:t>32</w:t>
            </w:r>
          </w:p>
        </w:tc>
        <w:tc>
          <w:tcPr>
            <w:tcW w:w="299" w:type="dxa"/>
          </w:tcPr>
          <w:p>
            <w:pPr>
              <w:jc w:val="both"/>
            </w:pPr>
          </w:p>
        </w:tc>
        <w:tc>
          <w:tcPr>
            <w:tcW w:w="1393" w:type="dxa"/>
          </w:tcPr>
          <w:p>
            <w:pPr>
              <w:jc w:val="both"/>
            </w:pPr>
            <w:r>
              <w:t>16</w:t>
            </w:r>
          </w:p>
        </w:tc>
        <w:tc>
          <w:tcPr>
            <w:tcW w:w="236" w:type="dxa"/>
          </w:tcPr>
          <w:p>
            <w:pPr>
              <w:jc w:val="both"/>
            </w:pPr>
          </w:p>
        </w:tc>
        <w:tc>
          <w:tcPr>
            <w:tcW w:w="1855" w:type="dxa"/>
          </w:tcPr>
          <w:p>
            <w:pPr>
              <w:jc w:val="both"/>
            </w:pPr>
            <w:r>
              <w:t>14</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9" w:type="dxa"/>
            <w:gridSpan w:val="2"/>
          </w:tcPr>
          <w:p>
            <w:pPr>
              <w:jc w:val="both"/>
              <w:rPr>
                <w:b/>
                <w:bCs/>
              </w:rPr>
            </w:pPr>
            <w:r>
              <w:rPr>
                <w:b/>
                <w:bCs/>
              </w:rPr>
              <w:t>ПРОЦЕНАТ РАДНОГ АНГАЖМАНА</w:t>
            </w:r>
          </w:p>
        </w:tc>
        <w:tc>
          <w:tcPr>
            <w:tcW w:w="1317" w:type="dxa"/>
          </w:tcPr>
          <w:p>
            <w:pPr>
              <w:jc w:val="both"/>
            </w:pPr>
            <w:r>
              <w:t>80%</w:t>
            </w:r>
          </w:p>
        </w:tc>
        <w:tc>
          <w:tcPr>
            <w:tcW w:w="299" w:type="dxa"/>
          </w:tcPr>
          <w:p>
            <w:pPr>
              <w:jc w:val="both"/>
            </w:pPr>
          </w:p>
        </w:tc>
        <w:tc>
          <w:tcPr>
            <w:tcW w:w="1393" w:type="dxa"/>
          </w:tcPr>
          <w:p>
            <w:pPr>
              <w:jc w:val="both"/>
            </w:pPr>
            <w:r>
              <w:t>40%</w:t>
            </w:r>
          </w:p>
        </w:tc>
        <w:tc>
          <w:tcPr>
            <w:tcW w:w="236" w:type="dxa"/>
          </w:tcPr>
          <w:p>
            <w:pPr>
              <w:jc w:val="both"/>
            </w:pPr>
          </w:p>
        </w:tc>
        <w:tc>
          <w:tcPr>
            <w:tcW w:w="1855" w:type="dxa"/>
          </w:tcPr>
          <w:p>
            <w:pPr>
              <w:jc w:val="both"/>
            </w:pPr>
            <w:r>
              <w:t>35%</w:t>
            </w:r>
          </w:p>
        </w:tc>
        <w:tc>
          <w:tcPr>
            <w:tcW w:w="236" w:type="dxa"/>
          </w:tcPr>
          <w:p>
            <w:pPr>
              <w:jc w:val="both"/>
            </w:pPr>
          </w:p>
        </w:tc>
      </w:tr>
    </w:tbl>
    <w:p>
      <w:pPr>
        <w:rPr>
          <w:rFonts w:ascii="Times New Roman" w:hAnsi="Times New Roman" w:eastAsia="Times New Roman" w:cs="Times New Roman"/>
          <w:sz w:val="24"/>
          <w:szCs w:val="24"/>
        </w:rPr>
      </w:pPr>
    </w:p>
    <w:tbl>
      <w:tblPr>
        <w:tblStyle w:val="35"/>
        <w:tblpPr w:leftFromText="180" w:rightFromText="180" w:vertAnchor="text" w:horzAnchor="page" w:tblpXSpec="center" w:tblpY="214"/>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2842"/>
        <w:gridCol w:w="1399"/>
        <w:gridCol w:w="297"/>
        <w:gridCol w:w="1510"/>
        <w:gridCol w:w="236"/>
        <w:gridCol w:w="1457"/>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p>
        </w:tc>
        <w:tc>
          <w:tcPr>
            <w:tcW w:w="2842" w:type="dxa"/>
          </w:tcPr>
          <w:p>
            <w:pPr>
              <w:jc w:val="both"/>
            </w:pPr>
          </w:p>
        </w:tc>
        <w:tc>
          <w:tcPr>
            <w:tcW w:w="1696" w:type="dxa"/>
            <w:gridSpan w:val="2"/>
          </w:tcPr>
          <w:p>
            <w:pPr>
              <w:jc w:val="both"/>
              <w:rPr>
                <w:b/>
                <w:bCs/>
              </w:rPr>
            </w:pPr>
            <w:r>
              <w:rPr>
                <w:b/>
                <w:bCs/>
              </w:rPr>
              <w:t>Данијела А. Марковић</w:t>
            </w:r>
          </w:p>
        </w:tc>
        <w:tc>
          <w:tcPr>
            <w:tcW w:w="1746" w:type="dxa"/>
            <w:gridSpan w:val="2"/>
          </w:tcPr>
          <w:p>
            <w:pPr>
              <w:jc w:val="both"/>
              <w:rPr>
                <w:b/>
                <w:bCs/>
              </w:rPr>
            </w:pPr>
            <w:r>
              <w:rPr>
                <w:b/>
                <w:bCs/>
              </w:rPr>
              <w:t>Бобан Рајковић</w:t>
            </w:r>
          </w:p>
        </w:tc>
        <w:tc>
          <w:tcPr>
            <w:tcW w:w="1693" w:type="dxa"/>
            <w:gridSpan w:val="2"/>
          </w:tcPr>
          <w:p>
            <w:pPr>
              <w:jc w:val="both"/>
              <w:rPr>
                <w:b/>
                <w:bCs/>
              </w:rPr>
            </w:pPr>
          </w:p>
          <w:p>
            <w:pPr>
              <w:jc w:val="both"/>
              <w:rPr>
                <w:b/>
                <w:bCs/>
              </w:rPr>
            </w:pPr>
            <w:r>
              <w:rPr>
                <w:b/>
                <w:bCs/>
              </w:rPr>
              <w:t>Слађана Шпрљан</w:t>
            </w:r>
          </w:p>
        </w:tc>
      </w:tr>
      <w:tr>
        <w:tblPrEx>
          <w:tblCellMar>
            <w:top w:w="0" w:type="dxa"/>
            <w:left w:w="108" w:type="dxa"/>
            <w:bottom w:w="0" w:type="dxa"/>
            <w:right w:w="108" w:type="dxa"/>
          </w:tblCellMar>
        </w:tblPrEx>
        <w:trPr>
          <w:jc w:val="center"/>
        </w:trPr>
        <w:tc>
          <w:tcPr>
            <w:tcW w:w="687" w:type="dxa"/>
          </w:tcPr>
          <w:p>
            <w:pPr>
              <w:jc w:val="both"/>
            </w:pPr>
            <w:r>
              <w:t>Р.бр.</w:t>
            </w:r>
          </w:p>
        </w:tc>
        <w:tc>
          <w:tcPr>
            <w:tcW w:w="2842" w:type="dxa"/>
          </w:tcPr>
          <w:p>
            <w:pPr>
              <w:jc w:val="both"/>
              <w:rPr>
                <w:sz w:val="18"/>
                <w:szCs w:val="18"/>
              </w:rPr>
            </w:pPr>
            <w:r>
              <w:rPr>
                <w:b/>
                <w:bCs/>
                <w:sz w:val="21"/>
                <w:szCs w:val="21"/>
              </w:rPr>
              <w:t>Непосредан рад са ученицима</w:t>
            </w:r>
          </w:p>
        </w:tc>
        <w:tc>
          <w:tcPr>
            <w:tcW w:w="1399" w:type="dxa"/>
          </w:tcPr>
          <w:p>
            <w:pPr>
              <w:jc w:val="both"/>
            </w:pPr>
            <w:r>
              <w:t>Нед часова</w:t>
            </w:r>
          </w:p>
        </w:tc>
        <w:tc>
          <w:tcPr>
            <w:tcW w:w="297" w:type="dxa"/>
          </w:tcPr>
          <w:p>
            <w:pPr>
              <w:jc w:val="both"/>
            </w:pPr>
          </w:p>
        </w:tc>
        <w:tc>
          <w:tcPr>
            <w:tcW w:w="1510" w:type="dxa"/>
          </w:tcPr>
          <w:p>
            <w:pPr>
              <w:jc w:val="both"/>
            </w:pPr>
            <w:r>
              <w:t>Нед</w:t>
            </w:r>
          </w:p>
          <w:p>
            <w:pPr>
              <w:jc w:val="both"/>
            </w:pPr>
            <w:r>
              <w:t>часова</w:t>
            </w:r>
          </w:p>
        </w:tc>
        <w:tc>
          <w:tcPr>
            <w:tcW w:w="236" w:type="dxa"/>
          </w:tcPr>
          <w:p>
            <w:pPr>
              <w:jc w:val="both"/>
            </w:pPr>
          </w:p>
        </w:tc>
        <w:tc>
          <w:tcPr>
            <w:tcW w:w="1457" w:type="dxa"/>
          </w:tcPr>
          <w:p>
            <w:pPr>
              <w:jc w:val="both"/>
            </w:pPr>
            <w:r>
              <w:t>Нед часова</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w:t>
            </w:r>
          </w:p>
        </w:tc>
        <w:tc>
          <w:tcPr>
            <w:tcW w:w="2842" w:type="dxa"/>
          </w:tcPr>
          <w:p>
            <w:pPr>
              <w:jc w:val="both"/>
            </w:pPr>
            <w:r>
              <w:t>Обавезна настава</w:t>
            </w:r>
          </w:p>
        </w:tc>
        <w:tc>
          <w:tcPr>
            <w:tcW w:w="1399" w:type="dxa"/>
          </w:tcPr>
          <w:p>
            <w:pPr>
              <w:jc w:val="both"/>
            </w:pPr>
            <w:r>
              <w:t>17</w:t>
            </w:r>
          </w:p>
        </w:tc>
        <w:tc>
          <w:tcPr>
            <w:tcW w:w="297" w:type="dxa"/>
          </w:tcPr>
          <w:p>
            <w:pPr>
              <w:jc w:val="both"/>
            </w:pPr>
          </w:p>
        </w:tc>
        <w:tc>
          <w:tcPr>
            <w:tcW w:w="1510" w:type="dxa"/>
          </w:tcPr>
          <w:p>
            <w:pPr>
              <w:jc w:val="both"/>
            </w:pPr>
            <w:r>
              <w:t>2</w:t>
            </w:r>
          </w:p>
        </w:tc>
        <w:tc>
          <w:tcPr>
            <w:tcW w:w="236" w:type="dxa"/>
          </w:tcPr>
          <w:p>
            <w:pPr>
              <w:jc w:val="both"/>
            </w:pPr>
          </w:p>
        </w:tc>
        <w:tc>
          <w:tcPr>
            <w:tcW w:w="1457" w:type="dxa"/>
          </w:tcPr>
          <w:p>
            <w:pPr>
              <w:jc w:val="both"/>
            </w:pPr>
            <w:r>
              <w:t>5</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w:t>
            </w:r>
          </w:p>
        </w:tc>
        <w:tc>
          <w:tcPr>
            <w:tcW w:w="2842" w:type="dxa"/>
          </w:tcPr>
          <w:p>
            <w:pPr>
              <w:jc w:val="both"/>
            </w:pPr>
            <w:r>
              <w:t>Пројектна настава/Дигитални свет</w:t>
            </w:r>
          </w:p>
        </w:tc>
        <w:tc>
          <w:tcPr>
            <w:tcW w:w="1399" w:type="dxa"/>
          </w:tcPr>
          <w:p>
            <w:pPr>
              <w:jc w:val="both"/>
            </w:pPr>
            <w:r>
              <w:t>/</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3.</w:t>
            </w:r>
          </w:p>
        </w:tc>
        <w:tc>
          <w:tcPr>
            <w:tcW w:w="2842" w:type="dxa"/>
          </w:tcPr>
          <w:p>
            <w:pPr>
              <w:jc w:val="both"/>
            </w:pPr>
            <w:r>
              <w:t>Изборна настава</w:t>
            </w:r>
          </w:p>
        </w:tc>
        <w:tc>
          <w:tcPr>
            <w:tcW w:w="1399" w:type="dxa"/>
          </w:tcPr>
          <w:p>
            <w:pPr>
              <w:jc w:val="both"/>
            </w:pPr>
            <w:r>
              <w:t>/</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CellMar>
            <w:top w:w="0" w:type="dxa"/>
            <w:left w:w="108" w:type="dxa"/>
            <w:bottom w:w="0" w:type="dxa"/>
            <w:right w:w="108" w:type="dxa"/>
          </w:tblCellMar>
        </w:tblPrEx>
        <w:trPr>
          <w:jc w:val="center"/>
        </w:trPr>
        <w:tc>
          <w:tcPr>
            <w:tcW w:w="687" w:type="dxa"/>
          </w:tcPr>
          <w:p>
            <w:pPr>
              <w:jc w:val="both"/>
            </w:pPr>
            <w:r>
              <w:t>4.</w:t>
            </w:r>
          </w:p>
        </w:tc>
        <w:tc>
          <w:tcPr>
            <w:tcW w:w="2842" w:type="dxa"/>
          </w:tcPr>
          <w:p>
            <w:pPr>
              <w:jc w:val="both"/>
            </w:pPr>
            <w:r>
              <w:t>Допунска настава</w:t>
            </w:r>
          </w:p>
        </w:tc>
        <w:tc>
          <w:tcPr>
            <w:tcW w:w="1399" w:type="dxa"/>
          </w:tcPr>
          <w:p>
            <w:pPr>
              <w:jc w:val="both"/>
            </w:pPr>
            <w:r>
              <w:t>/</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5.</w:t>
            </w:r>
          </w:p>
        </w:tc>
        <w:tc>
          <w:tcPr>
            <w:tcW w:w="2842" w:type="dxa"/>
          </w:tcPr>
          <w:p>
            <w:pPr>
              <w:jc w:val="both"/>
            </w:pPr>
            <w:r>
              <w:t>Доддатна настава</w:t>
            </w:r>
          </w:p>
        </w:tc>
        <w:tc>
          <w:tcPr>
            <w:tcW w:w="1399" w:type="dxa"/>
          </w:tcPr>
          <w:p>
            <w:pPr>
              <w:jc w:val="both"/>
            </w:pPr>
            <w:r>
              <w:t>/</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6.</w:t>
            </w:r>
          </w:p>
        </w:tc>
        <w:tc>
          <w:tcPr>
            <w:tcW w:w="2842" w:type="dxa"/>
          </w:tcPr>
          <w:p>
            <w:pPr>
              <w:jc w:val="both"/>
            </w:pPr>
            <w:r>
              <w:t>Час одељенског старешине</w:t>
            </w:r>
          </w:p>
        </w:tc>
        <w:tc>
          <w:tcPr>
            <w:tcW w:w="1399" w:type="dxa"/>
          </w:tcPr>
          <w:p>
            <w:pPr>
              <w:jc w:val="both"/>
            </w:pPr>
            <w:r>
              <w:t>/</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7.</w:t>
            </w:r>
          </w:p>
        </w:tc>
        <w:tc>
          <w:tcPr>
            <w:tcW w:w="2842" w:type="dxa"/>
          </w:tcPr>
          <w:p>
            <w:pPr>
              <w:jc w:val="both"/>
            </w:pPr>
            <w:r>
              <w:t>Друштвене и слободне активности</w:t>
            </w:r>
          </w:p>
        </w:tc>
        <w:tc>
          <w:tcPr>
            <w:tcW w:w="1399" w:type="dxa"/>
          </w:tcPr>
          <w:p>
            <w:pPr>
              <w:jc w:val="both"/>
            </w:pPr>
            <w:r>
              <w:t>/</w:t>
            </w:r>
          </w:p>
        </w:tc>
        <w:tc>
          <w:tcPr>
            <w:tcW w:w="297" w:type="dxa"/>
          </w:tcPr>
          <w:p>
            <w:pPr>
              <w:jc w:val="both"/>
            </w:pPr>
          </w:p>
        </w:tc>
        <w:tc>
          <w:tcPr>
            <w:tcW w:w="1510" w:type="dxa"/>
          </w:tcPr>
          <w:p>
            <w:pPr>
              <w:jc w:val="both"/>
            </w:pPr>
            <w:r>
              <w:t>1</w:t>
            </w:r>
          </w:p>
        </w:tc>
        <w:tc>
          <w:tcPr>
            <w:tcW w:w="236" w:type="dxa"/>
          </w:tcPr>
          <w:p>
            <w:pPr>
              <w:jc w:val="both"/>
            </w:pPr>
          </w:p>
        </w:tc>
        <w:tc>
          <w:tcPr>
            <w:tcW w:w="1457"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8.</w:t>
            </w:r>
          </w:p>
        </w:tc>
        <w:tc>
          <w:tcPr>
            <w:tcW w:w="2842" w:type="dxa"/>
          </w:tcPr>
          <w:p>
            <w:pPr>
              <w:jc w:val="both"/>
            </w:pPr>
            <w:r>
              <w:t>Остало(ДКР)</w:t>
            </w:r>
          </w:p>
        </w:tc>
        <w:tc>
          <w:tcPr>
            <w:tcW w:w="1399" w:type="dxa"/>
          </w:tcPr>
          <w:p>
            <w:pPr>
              <w:jc w:val="both"/>
            </w:pPr>
            <w:r>
              <w:t>1</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9.</w:t>
            </w:r>
          </w:p>
        </w:tc>
        <w:tc>
          <w:tcPr>
            <w:tcW w:w="2842" w:type="dxa"/>
          </w:tcPr>
          <w:p>
            <w:pPr>
              <w:jc w:val="both"/>
            </w:pPr>
            <w:r>
              <w:t>Подршка ученицима преко веб алата</w:t>
            </w:r>
          </w:p>
        </w:tc>
        <w:tc>
          <w:tcPr>
            <w:tcW w:w="1399" w:type="dxa"/>
          </w:tcPr>
          <w:p>
            <w:pPr>
              <w:jc w:val="both"/>
            </w:pPr>
            <w:r>
              <w:t>1</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10</w:t>
            </w:r>
          </w:p>
        </w:tc>
        <w:tc>
          <w:tcPr>
            <w:tcW w:w="2842" w:type="dxa"/>
          </w:tcPr>
          <w:p>
            <w:pPr>
              <w:jc w:val="both"/>
            </w:pPr>
          </w:p>
        </w:tc>
        <w:tc>
          <w:tcPr>
            <w:tcW w:w="1399" w:type="dxa"/>
          </w:tcPr>
          <w:p>
            <w:pPr>
              <w:jc w:val="both"/>
            </w:pP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11.</w:t>
            </w:r>
          </w:p>
        </w:tc>
        <w:tc>
          <w:tcPr>
            <w:tcW w:w="2842" w:type="dxa"/>
          </w:tcPr>
          <w:p>
            <w:pPr>
              <w:jc w:val="both"/>
              <w:rPr>
                <w:b/>
                <w:bCs/>
              </w:rPr>
            </w:pPr>
            <w:r>
              <w:rPr>
                <w:b/>
                <w:bCs/>
              </w:rPr>
              <w:t>Укупо непосредни рад са ученицима</w:t>
            </w:r>
          </w:p>
        </w:tc>
        <w:tc>
          <w:tcPr>
            <w:tcW w:w="1399" w:type="dxa"/>
          </w:tcPr>
          <w:p>
            <w:pPr>
              <w:jc w:val="both"/>
            </w:pPr>
            <w:r>
              <w:t>19</w:t>
            </w:r>
          </w:p>
        </w:tc>
        <w:tc>
          <w:tcPr>
            <w:tcW w:w="297" w:type="dxa"/>
          </w:tcPr>
          <w:p>
            <w:pPr>
              <w:jc w:val="both"/>
            </w:pPr>
          </w:p>
        </w:tc>
        <w:tc>
          <w:tcPr>
            <w:tcW w:w="1510" w:type="dxa"/>
          </w:tcPr>
          <w:p>
            <w:pPr>
              <w:jc w:val="both"/>
            </w:pPr>
            <w:r>
              <w:t>3</w:t>
            </w:r>
          </w:p>
        </w:tc>
        <w:tc>
          <w:tcPr>
            <w:tcW w:w="236" w:type="dxa"/>
          </w:tcPr>
          <w:p>
            <w:pPr>
              <w:jc w:val="both"/>
            </w:pPr>
          </w:p>
        </w:tc>
        <w:tc>
          <w:tcPr>
            <w:tcW w:w="1457" w:type="dxa"/>
          </w:tcPr>
          <w:p>
            <w:pPr>
              <w:jc w:val="both"/>
            </w:pPr>
            <w:r>
              <w:t>6</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12.</w:t>
            </w:r>
          </w:p>
        </w:tc>
        <w:tc>
          <w:tcPr>
            <w:tcW w:w="2842" w:type="dxa"/>
          </w:tcPr>
          <w:p>
            <w:pPr>
              <w:jc w:val="both"/>
              <w:rPr>
                <w:b/>
                <w:bCs/>
              </w:rPr>
            </w:pPr>
            <w:r>
              <w:rPr>
                <w:b/>
                <w:bCs/>
              </w:rPr>
              <w:t>ОСТАЛИ ПОСЛОВИ НАСТАВНИКА</w:t>
            </w:r>
          </w:p>
        </w:tc>
        <w:tc>
          <w:tcPr>
            <w:tcW w:w="1399" w:type="dxa"/>
          </w:tcPr>
          <w:p>
            <w:pPr>
              <w:jc w:val="both"/>
            </w:pP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13.</w:t>
            </w:r>
          </w:p>
        </w:tc>
        <w:tc>
          <w:tcPr>
            <w:tcW w:w="2842" w:type="dxa"/>
          </w:tcPr>
          <w:p>
            <w:pPr>
              <w:jc w:val="both"/>
            </w:pPr>
            <w:r>
              <w:t>Припремање наставе</w:t>
            </w:r>
          </w:p>
        </w:tc>
        <w:tc>
          <w:tcPr>
            <w:tcW w:w="1399" w:type="dxa"/>
          </w:tcPr>
          <w:p>
            <w:pPr>
              <w:jc w:val="both"/>
            </w:pPr>
            <w:r>
              <w:t>9</w:t>
            </w:r>
          </w:p>
        </w:tc>
        <w:tc>
          <w:tcPr>
            <w:tcW w:w="297" w:type="dxa"/>
          </w:tcPr>
          <w:p>
            <w:pPr>
              <w:jc w:val="both"/>
            </w:pPr>
          </w:p>
        </w:tc>
        <w:tc>
          <w:tcPr>
            <w:tcW w:w="1510" w:type="dxa"/>
          </w:tcPr>
          <w:p>
            <w:pPr>
              <w:jc w:val="both"/>
            </w:pPr>
            <w:r>
              <w:t>1</w:t>
            </w:r>
          </w:p>
        </w:tc>
        <w:tc>
          <w:tcPr>
            <w:tcW w:w="236" w:type="dxa"/>
          </w:tcPr>
          <w:p>
            <w:pPr>
              <w:jc w:val="both"/>
            </w:pPr>
          </w:p>
        </w:tc>
        <w:tc>
          <w:tcPr>
            <w:tcW w:w="1457" w:type="dxa"/>
          </w:tcPr>
          <w:p>
            <w:pPr>
              <w:jc w:val="both"/>
            </w:pPr>
            <w:r>
              <w:t>3</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14.</w:t>
            </w:r>
          </w:p>
        </w:tc>
        <w:tc>
          <w:tcPr>
            <w:tcW w:w="2842" w:type="dxa"/>
          </w:tcPr>
          <w:p>
            <w:pPr>
              <w:jc w:val="both"/>
            </w:pPr>
            <w:r>
              <w:t>Вођење педагошке документације</w:t>
            </w:r>
          </w:p>
        </w:tc>
        <w:tc>
          <w:tcPr>
            <w:tcW w:w="1399" w:type="dxa"/>
          </w:tcPr>
          <w:p>
            <w:pPr>
              <w:jc w:val="both"/>
            </w:pPr>
            <w:r>
              <w:t>1</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15.</w:t>
            </w:r>
          </w:p>
        </w:tc>
        <w:tc>
          <w:tcPr>
            <w:tcW w:w="2842" w:type="dxa"/>
          </w:tcPr>
          <w:p>
            <w:pPr>
              <w:jc w:val="both"/>
            </w:pPr>
            <w:r>
              <w:t>Рад у стручним органима школе</w:t>
            </w:r>
          </w:p>
        </w:tc>
        <w:tc>
          <w:tcPr>
            <w:tcW w:w="1399" w:type="dxa"/>
          </w:tcPr>
          <w:p>
            <w:pPr>
              <w:jc w:val="both"/>
            </w:pPr>
            <w:r>
              <w:t>1</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16.</w:t>
            </w:r>
          </w:p>
        </w:tc>
        <w:tc>
          <w:tcPr>
            <w:tcW w:w="2842" w:type="dxa"/>
          </w:tcPr>
          <w:p>
            <w:pPr>
              <w:jc w:val="both"/>
            </w:pPr>
            <w:r>
              <w:t>Стручно усавршавање</w:t>
            </w:r>
          </w:p>
        </w:tc>
        <w:tc>
          <w:tcPr>
            <w:tcW w:w="1399" w:type="dxa"/>
          </w:tcPr>
          <w:p>
            <w:pPr>
              <w:jc w:val="both"/>
            </w:pPr>
            <w:r>
              <w:t>1</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17.</w:t>
            </w:r>
          </w:p>
        </w:tc>
        <w:tc>
          <w:tcPr>
            <w:tcW w:w="2842" w:type="dxa"/>
          </w:tcPr>
          <w:p>
            <w:pPr>
              <w:jc w:val="both"/>
            </w:pPr>
            <w:r>
              <w:t>Сарадња са родитељима</w:t>
            </w:r>
          </w:p>
        </w:tc>
        <w:tc>
          <w:tcPr>
            <w:tcW w:w="1399" w:type="dxa"/>
          </w:tcPr>
          <w:p>
            <w:pPr>
              <w:jc w:val="both"/>
            </w:pPr>
            <w:r>
              <w:t>1</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18.</w:t>
            </w:r>
          </w:p>
        </w:tc>
        <w:tc>
          <w:tcPr>
            <w:tcW w:w="2842" w:type="dxa"/>
          </w:tcPr>
          <w:p>
            <w:pPr>
              <w:jc w:val="both"/>
            </w:pPr>
            <w:r>
              <w:t>Дежурство</w:t>
            </w:r>
          </w:p>
        </w:tc>
        <w:tc>
          <w:tcPr>
            <w:tcW w:w="1399" w:type="dxa"/>
          </w:tcPr>
          <w:p>
            <w:pPr>
              <w:jc w:val="both"/>
            </w:pPr>
            <w:r>
              <w:t>2</w:t>
            </w: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19.</w:t>
            </w:r>
          </w:p>
        </w:tc>
        <w:tc>
          <w:tcPr>
            <w:tcW w:w="2842" w:type="dxa"/>
          </w:tcPr>
          <w:p>
            <w:pPr>
              <w:jc w:val="both"/>
            </w:pPr>
          </w:p>
        </w:tc>
        <w:tc>
          <w:tcPr>
            <w:tcW w:w="1399" w:type="dxa"/>
          </w:tcPr>
          <w:p>
            <w:pPr>
              <w:jc w:val="both"/>
            </w:pP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20.</w:t>
            </w:r>
          </w:p>
        </w:tc>
        <w:tc>
          <w:tcPr>
            <w:tcW w:w="2842" w:type="dxa"/>
          </w:tcPr>
          <w:p>
            <w:pPr>
              <w:jc w:val="both"/>
            </w:pPr>
          </w:p>
        </w:tc>
        <w:tc>
          <w:tcPr>
            <w:tcW w:w="1399" w:type="dxa"/>
          </w:tcPr>
          <w:p>
            <w:pPr>
              <w:jc w:val="both"/>
            </w:pP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21.</w:t>
            </w:r>
          </w:p>
        </w:tc>
        <w:tc>
          <w:tcPr>
            <w:tcW w:w="2842" w:type="dxa"/>
          </w:tcPr>
          <w:p>
            <w:pPr>
              <w:jc w:val="both"/>
            </w:pPr>
          </w:p>
        </w:tc>
        <w:tc>
          <w:tcPr>
            <w:tcW w:w="1399" w:type="dxa"/>
          </w:tcPr>
          <w:p>
            <w:pPr>
              <w:jc w:val="both"/>
            </w:pPr>
          </w:p>
        </w:tc>
        <w:tc>
          <w:tcPr>
            <w:tcW w:w="297" w:type="dxa"/>
          </w:tcPr>
          <w:p>
            <w:pPr>
              <w:jc w:val="both"/>
            </w:pPr>
          </w:p>
        </w:tc>
        <w:tc>
          <w:tcPr>
            <w:tcW w:w="1510" w:type="dxa"/>
          </w:tcPr>
          <w:p>
            <w:pPr>
              <w:jc w:val="both"/>
            </w:pPr>
          </w:p>
        </w:tc>
        <w:tc>
          <w:tcPr>
            <w:tcW w:w="236" w:type="dxa"/>
          </w:tcPr>
          <w:p>
            <w:pPr>
              <w:jc w:val="both"/>
            </w:pPr>
          </w:p>
        </w:tc>
        <w:tc>
          <w:tcPr>
            <w:tcW w:w="1457" w:type="dxa"/>
          </w:tcPr>
          <w:p>
            <w:pPr>
              <w:jc w:val="both"/>
            </w:pPr>
          </w:p>
        </w:tc>
        <w:tc>
          <w:tcPr>
            <w:tcW w:w="236" w:type="dxa"/>
          </w:tcPr>
          <w:p>
            <w:pPr>
              <w:jc w:val="both"/>
            </w:pPr>
          </w:p>
        </w:tc>
      </w:tr>
      <w:tr>
        <w:tblPrEx>
          <w:tblCellMar>
            <w:top w:w="0" w:type="dxa"/>
            <w:left w:w="108" w:type="dxa"/>
            <w:bottom w:w="0" w:type="dxa"/>
            <w:right w:w="108" w:type="dxa"/>
          </w:tblCellMar>
        </w:tblPrEx>
        <w:trPr>
          <w:jc w:val="center"/>
        </w:trPr>
        <w:tc>
          <w:tcPr>
            <w:tcW w:w="687" w:type="dxa"/>
          </w:tcPr>
          <w:p>
            <w:pPr>
              <w:jc w:val="both"/>
              <w:rPr>
                <w:b/>
                <w:bCs/>
                <w:sz w:val="24"/>
                <w:szCs w:val="24"/>
              </w:rPr>
            </w:pPr>
            <w:r>
              <w:rPr>
                <w:b/>
                <w:bCs/>
                <w:sz w:val="24"/>
                <w:szCs w:val="24"/>
              </w:rPr>
              <w:t>I+II</w:t>
            </w:r>
          </w:p>
        </w:tc>
        <w:tc>
          <w:tcPr>
            <w:tcW w:w="2842" w:type="dxa"/>
          </w:tcPr>
          <w:p>
            <w:pPr>
              <w:jc w:val="both"/>
              <w:rPr>
                <w:b/>
                <w:bCs/>
              </w:rPr>
            </w:pPr>
            <w:r>
              <w:rPr>
                <w:b/>
                <w:bCs/>
              </w:rPr>
              <w:t>УКУПАН БРОЈ ЧАСОВА СВИХ ОБЛИКА ОБРАЗОВНО-ВАСПИТНОГ РАДА</w:t>
            </w:r>
          </w:p>
        </w:tc>
        <w:tc>
          <w:tcPr>
            <w:tcW w:w="1399" w:type="dxa"/>
          </w:tcPr>
          <w:p>
            <w:pPr>
              <w:jc w:val="both"/>
            </w:pPr>
            <w:r>
              <w:t>34</w:t>
            </w:r>
          </w:p>
        </w:tc>
        <w:tc>
          <w:tcPr>
            <w:tcW w:w="297" w:type="dxa"/>
          </w:tcPr>
          <w:p>
            <w:pPr>
              <w:jc w:val="both"/>
            </w:pPr>
          </w:p>
        </w:tc>
        <w:tc>
          <w:tcPr>
            <w:tcW w:w="1510" w:type="dxa"/>
          </w:tcPr>
          <w:p>
            <w:pPr>
              <w:jc w:val="both"/>
            </w:pPr>
            <w:r>
              <w:t>4</w:t>
            </w:r>
          </w:p>
        </w:tc>
        <w:tc>
          <w:tcPr>
            <w:tcW w:w="236" w:type="dxa"/>
          </w:tcPr>
          <w:p>
            <w:pPr>
              <w:jc w:val="both"/>
            </w:pPr>
          </w:p>
        </w:tc>
        <w:tc>
          <w:tcPr>
            <w:tcW w:w="1457" w:type="dxa"/>
          </w:tcPr>
          <w:p>
            <w:pPr>
              <w:jc w:val="both"/>
            </w:pPr>
            <w:r>
              <w:t>10</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9" w:type="dxa"/>
            <w:gridSpan w:val="2"/>
          </w:tcPr>
          <w:p>
            <w:pPr>
              <w:jc w:val="both"/>
              <w:rPr>
                <w:b/>
                <w:bCs/>
              </w:rPr>
            </w:pPr>
            <w:r>
              <w:rPr>
                <w:b/>
                <w:bCs/>
              </w:rPr>
              <w:t>ПРОЦЕНАТ РАДНОГ АНГАЖМАНА</w:t>
            </w:r>
          </w:p>
        </w:tc>
        <w:tc>
          <w:tcPr>
            <w:tcW w:w="1399" w:type="dxa"/>
          </w:tcPr>
          <w:p>
            <w:pPr>
              <w:jc w:val="both"/>
            </w:pPr>
            <w:r>
              <w:t>85%</w:t>
            </w:r>
          </w:p>
        </w:tc>
        <w:tc>
          <w:tcPr>
            <w:tcW w:w="297" w:type="dxa"/>
          </w:tcPr>
          <w:p>
            <w:pPr>
              <w:jc w:val="both"/>
            </w:pPr>
          </w:p>
        </w:tc>
        <w:tc>
          <w:tcPr>
            <w:tcW w:w="1510" w:type="dxa"/>
          </w:tcPr>
          <w:p>
            <w:pPr>
              <w:jc w:val="both"/>
            </w:pPr>
            <w:r>
              <w:t>10%</w:t>
            </w:r>
          </w:p>
        </w:tc>
        <w:tc>
          <w:tcPr>
            <w:tcW w:w="236" w:type="dxa"/>
          </w:tcPr>
          <w:p>
            <w:pPr>
              <w:jc w:val="both"/>
            </w:pPr>
          </w:p>
        </w:tc>
        <w:tc>
          <w:tcPr>
            <w:tcW w:w="1457" w:type="dxa"/>
          </w:tcPr>
          <w:p>
            <w:pPr>
              <w:jc w:val="both"/>
            </w:pPr>
            <w:r>
              <w:t>25%</w:t>
            </w:r>
          </w:p>
        </w:tc>
        <w:tc>
          <w:tcPr>
            <w:tcW w:w="236" w:type="dxa"/>
          </w:tcPr>
          <w:p>
            <w:pPr>
              <w:jc w:val="both"/>
            </w:pPr>
          </w:p>
        </w:tc>
      </w:tr>
    </w:tbl>
    <w:p>
      <w:pPr>
        <w:rPr>
          <w:rFonts w:ascii="Times New Roman" w:hAnsi="Times New Roman" w:eastAsia="Times New Roman" w:cs="Times New Roman"/>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698"/>
        <w:gridCol w:w="1401"/>
        <w:gridCol w:w="290"/>
        <w:gridCol w:w="1513"/>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p>
        </w:tc>
        <w:tc>
          <w:tcPr>
            <w:tcW w:w="2698" w:type="dxa"/>
          </w:tcPr>
          <w:p>
            <w:pPr>
              <w:jc w:val="both"/>
            </w:pPr>
          </w:p>
        </w:tc>
        <w:tc>
          <w:tcPr>
            <w:tcW w:w="1691" w:type="dxa"/>
            <w:gridSpan w:val="2"/>
          </w:tcPr>
          <w:p>
            <w:pPr>
              <w:jc w:val="both"/>
              <w:rPr>
                <w:b/>
                <w:bCs/>
              </w:rPr>
            </w:pPr>
            <w:r>
              <w:rPr>
                <w:b/>
                <w:bCs/>
              </w:rPr>
              <w:t>Јелена Прокић</w:t>
            </w:r>
          </w:p>
        </w:tc>
        <w:tc>
          <w:tcPr>
            <w:tcW w:w="1749" w:type="dxa"/>
            <w:gridSpan w:val="2"/>
          </w:tcPr>
          <w:p>
            <w:pPr>
              <w:jc w:val="both"/>
              <w:rPr>
                <w:b/>
                <w:bCs/>
              </w:rPr>
            </w:pPr>
            <w:r>
              <w:rPr>
                <w:b/>
                <w:bCs/>
              </w:rPr>
              <w:t>Марија 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Р.бр.</w:t>
            </w:r>
          </w:p>
        </w:tc>
        <w:tc>
          <w:tcPr>
            <w:tcW w:w="2698" w:type="dxa"/>
          </w:tcPr>
          <w:p>
            <w:pPr>
              <w:jc w:val="both"/>
              <w:rPr>
                <w:sz w:val="18"/>
                <w:szCs w:val="18"/>
              </w:rPr>
            </w:pPr>
            <w:r>
              <w:rPr>
                <w:b/>
                <w:bCs/>
                <w:sz w:val="21"/>
                <w:szCs w:val="21"/>
              </w:rPr>
              <w:t>Непосредан рад са ученицима</w:t>
            </w:r>
          </w:p>
        </w:tc>
        <w:tc>
          <w:tcPr>
            <w:tcW w:w="1401" w:type="dxa"/>
          </w:tcPr>
          <w:p>
            <w:pPr>
              <w:jc w:val="both"/>
            </w:pPr>
            <w:r>
              <w:t>Нед часова</w:t>
            </w:r>
          </w:p>
        </w:tc>
        <w:tc>
          <w:tcPr>
            <w:tcW w:w="290" w:type="dxa"/>
          </w:tcPr>
          <w:p>
            <w:pPr>
              <w:jc w:val="both"/>
            </w:pPr>
          </w:p>
        </w:tc>
        <w:tc>
          <w:tcPr>
            <w:tcW w:w="1513" w:type="dxa"/>
          </w:tcPr>
          <w:p>
            <w:pPr>
              <w:jc w:val="both"/>
            </w:pPr>
            <w:r>
              <w:t>Нед</w:t>
            </w:r>
          </w:p>
          <w:p>
            <w:pPr>
              <w:jc w:val="both"/>
            </w:pPr>
            <w:r>
              <w:t>часова</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w:t>
            </w:r>
          </w:p>
        </w:tc>
        <w:tc>
          <w:tcPr>
            <w:tcW w:w="2698" w:type="dxa"/>
          </w:tcPr>
          <w:p>
            <w:pPr>
              <w:jc w:val="both"/>
            </w:pPr>
            <w:r>
              <w:t>Обавезна настава</w:t>
            </w:r>
          </w:p>
        </w:tc>
        <w:tc>
          <w:tcPr>
            <w:tcW w:w="1401" w:type="dxa"/>
          </w:tcPr>
          <w:p>
            <w:pPr>
              <w:jc w:val="both"/>
            </w:pPr>
            <w:r>
              <w:t>3</w:t>
            </w: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w:t>
            </w:r>
          </w:p>
        </w:tc>
        <w:tc>
          <w:tcPr>
            <w:tcW w:w="2698" w:type="dxa"/>
          </w:tcPr>
          <w:p>
            <w:pPr>
              <w:jc w:val="both"/>
            </w:pPr>
            <w:r>
              <w:t>Пројектна настава/Дигитални свет</w:t>
            </w:r>
          </w:p>
        </w:tc>
        <w:tc>
          <w:tcPr>
            <w:tcW w:w="1401" w:type="dxa"/>
          </w:tcPr>
          <w:p>
            <w:pPr>
              <w:jc w:val="both"/>
            </w:pP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3.</w:t>
            </w:r>
          </w:p>
        </w:tc>
        <w:tc>
          <w:tcPr>
            <w:tcW w:w="2698" w:type="dxa"/>
          </w:tcPr>
          <w:p>
            <w:pPr>
              <w:jc w:val="both"/>
            </w:pPr>
            <w:r>
              <w:t>Изборна настава(верска)</w:t>
            </w:r>
          </w:p>
        </w:tc>
        <w:tc>
          <w:tcPr>
            <w:tcW w:w="1401" w:type="dxa"/>
          </w:tcPr>
          <w:p>
            <w:pPr>
              <w:jc w:val="both"/>
            </w:pPr>
          </w:p>
        </w:tc>
        <w:tc>
          <w:tcPr>
            <w:tcW w:w="290" w:type="dxa"/>
          </w:tcPr>
          <w:p>
            <w:pPr>
              <w:jc w:val="both"/>
            </w:pPr>
          </w:p>
        </w:tc>
        <w:tc>
          <w:tcPr>
            <w:tcW w:w="1513" w:type="dxa"/>
          </w:tcPr>
          <w:p>
            <w:pPr>
              <w:jc w:val="both"/>
            </w:pPr>
            <w:r>
              <w:t>13</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4.</w:t>
            </w:r>
          </w:p>
        </w:tc>
        <w:tc>
          <w:tcPr>
            <w:tcW w:w="2698" w:type="dxa"/>
          </w:tcPr>
          <w:p>
            <w:pPr>
              <w:jc w:val="both"/>
            </w:pPr>
            <w:r>
              <w:t>Допунска настава</w:t>
            </w:r>
          </w:p>
        </w:tc>
        <w:tc>
          <w:tcPr>
            <w:tcW w:w="1401" w:type="dxa"/>
          </w:tcPr>
          <w:p>
            <w:pPr>
              <w:jc w:val="both"/>
            </w:pP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5.</w:t>
            </w:r>
          </w:p>
        </w:tc>
        <w:tc>
          <w:tcPr>
            <w:tcW w:w="2698" w:type="dxa"/>
          </w:tcPr>
          <w:p>
            <w:pPr>
              <w:jc w:val="both"/>
            </w:pPr>
            <w:r>
              <w:t>Доддатна настава</w:t>
            </w:r>
          </w:p>
        </w:tc>
        <w:tc>
          <w:tcPr>
            <w:tcW w:w="1401" w:type="dxa"/>
          </w:tcPr>
          <w:p>
            <w:pPr>
              <w:jc w:val="both"/>
            </w:pP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6.</w:t>
            </w:r>
          </w:p>
        </w:tc>
        <w:tc>
          <w:tcPr>
            <w:tcW w:w="2698" w:type="dxa"/>
          </w:tcPr>
          <w:p>
            <w:pPr>
              <w:jc w:val="both"/>
            </w:pPr>
            <w:r>
              <w:t>Час одељенског старешине</w:t>
            </w:r>
          </w:p>
        </w:tc>
        <w:tc>
          <w:tcPr>
            <w:tcW w:w="1401" w:type="dxa"/>
          </w:tcPr>
          <w:p>
            <w:pPr>
              <w:jc w:val="both"/>
            </w:pP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7.</w:t>
            </w:r>
          </w:p>
        </w:tc>
        <w:tc>
          <w:tcPr>
            <w:tcW w:w="2698" w:type="dxa"/>
          </w:tcPr>
          <w:p>
            <w:pPr>
              <w:jc w:val="both"/>
            </w:pPr>
            <w:r>
              <w:t>Друштвене и слободне активности</w:t>
            </w:r>
          </w:p>
        </w:tc>
        <w:tc>
          <w:tcPr>
            <w:tcW w:w="1401" w:type="dxa"/>
          </w:tcPr>
          <w:p>
            <w:pPr>
              <w:jc w:val="both"/>
            </w:pPr>
            <w:r>
              <w:t>1</w:t>
            </w: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8.</w:t>
            </w:r>
          </w:p>
        </w:tc>
        <w:tc>
          <w:tcPr>
            <w:tcW w:w="2698" w:type="dxa"/>
          </w:tcPr>
          <w:p>
            <w:pPr>
              <w:jc w:val="both"/>
            </w:pPr>
            <w:r>
              <w:t>Остало(ДКР)</w:t>
            </w:r>
          </w:p>
        </w:tc>
        <w:tc>
          <w:tcPr>
            <w:tcW w:w="1401" w:type="dxa"/>
          </w:tcPr>
          <w:p>
            <w:pPr>
              <w:jc w:val="both"/>
            </w:pPr>
          </w:p>
        </w:tc>
        <w:tc>
          <w:tcPr>
            <w:tcW w:w="290" w:type="dxa"/>
          </w:tcPr>
          <w:p>
            <w:pPr>
              <w:jc w:val="both"/>
            </w:pPr>
          </w:p>
        </w:tc>
        <w:tc>
          <w:tcPr>
            <w:tcW w:w="151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9.</w:t>
            </w:r>
          </w:p>
        </w:tc>
        <w:tc>
          <w:tcPr>
            <w:tcW w:w="2698" w:type="dxa"/>
          </w:tcPr>
          <w:p>
            <w:pPr>
              <w:jc w:val="both"/>
            </w:pPr>
            <w:r>
              <w:t>Подршка ученицима преко веб алата</w:t>
            </w:r>
          </w:p>
        </w:tc>
        <w:tc>
          <w:tcPr>
            <w:tcW w:w="1401" w:type="dxa"/>
          </w:tcPr>
          <w:p>
            <w:pPr>
              <w:jc w:val="both"/>
            </w:pPr>
          </w:p>
        </w:tc>
        <w:tc>
          <w:tcPr>
            <w:tcW w:w="290" w:type="dxa"/>
          </w:tcPr>
          <w:p>
            <w:pPr>
              <w:jc w:val="both"/>
            </w:pPr>
          </w:p>
        </w:tc>
        <w:tc>
          <w:tcPr>
            <w:tcW w:w="151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10</w:t>
            </w:r>
          </w:p>
        </w:tc>
        <w:tc>
          <w:tcPr>
            <w:tcW w:w="2698" w:type="dxa"/>
          </w:tcPr>
          <w:p>
            <w:pPr>
              <w:jc w:val="both"/>
            </w:pPr>
          </w:p>
        </w:tc>
        <w:tc>
          <w:tcPr>
            <w:tcW w:w="1401" w:type="dxa"/>
          </w:tcPr>
          <w:p>
            <w:pPr>
              <w:jc w:val="both"/>
            </w:pP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11.</w:t>
            </w:r>
          </w:p>
        </w:tc>
        <w:tc>
          <w:tcPr>
            <w:tcW w:w="2698" w:type="dxa"/>
          </w:tcPr>
          <w:p>
            <w:pPr>
              <w:jc w:val="both"/>
              <w:rPr>
                <w:b/>
                <w:bCs/>
              </w:rPr>
            </w:pPr>
            <w:r>
              <w:rPr>
                <w:b/>
                <w:bCs/>
              </w:rPr>
              <w:t>Укупо непосредни рад са ученицима</w:t>
            </w:r>
          </w:p>
        </w:tc>
        <w:tc>
          <w:tcPr>
            <w:tcW w:w="1401" w:type="dxa"/>
          </w:tcPr>
          <w:p>
            <w:pPr>
              <w:jc w:val="both"/>
            </w:pPr>
            <w:r>
              <w:t>4</w:t>
            </w: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12.</w:t>
            </w:r>
          </w:p>
        </w:tc>
        <w:tc>
          <w:tcPr>
            <w:tcW w:w="2698" w:type="dxa"/>
          </w:tcPr>
          <w:p>
            <w:pPr>
              <w:jc w:val="both"/>
              <w:rPr>
                <w:b/>
                <w:bCs/>
              </w:rPr>
            </w:pPr>
            <w:r>
              <w:rPr>
                <w:b/>
                <w:bCs/>
              </w:rPr>
              <w:t>ОСТАЛИ ПОСЛОВИ НАСТАВНИКА</w:t>
            </w:r>
          </w:p>
        </w:tc>
        <w:tc>
          <w:tcPr>
            <w:tcW w:w="1401" w:type="dxa"/>
          </w:tcPr>
          <w:p>
            <w:pPr>
              <w:jc w:val="both"/>
            </w:pP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13.</w:t>
            </w:r>
          </w:p>
        </w:tc>
        <w:tc>
          <w:tcPr>
            <w:tcW w:w="2698" w:type="dxa"/>
          </w:tcPr>
          <w:p>
            <w:pPr>
              <w:jc w:val="both"/>
            </w:pPr>
            <w:r>
              <w:t>Припремање наставе</w:t>
            </w:r>
          </w:p>
        </w:tc>
        <w:tc>
          <w:tcPr>
            <w:tcW w:w="1401" w:type="dxa"/>
          </w:tcPr>
          <w:p>
            <w:pPr>
              <w:jc w:val="both"/>
            </w:pPr>
            <w:r>
              <w:t>2</w:t>
            </w:r>
          </w:p>
        </w:tc>
        <w:tc>
          <w:tcPr>
            <w:tcW w:w="290" w:type="dxa"/>
          </w:tcPr>
          <w:p>
            <w:pPr>
              <w:jc w:val="both"/>
            </w:pPr>
          </w:p>
        </w:tc>
        <w:tc>
          <w:tcPr>
            <w:tcW w:w="1513" w:type="dxa"/>
          </w:tcPr>
          <w:p>
            <w:pPr>
              <w:jc w:val="both"/>
            </w:pPr>
            <w:r>
              <w:t>6</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14.</w:t>
            </w:r>
          </w:p>
        </w:tc>
        <w:tc>
          <w:tcPr>
            <w:tcW w:w="2698" w:type="dxa"/>
          </w:tcPr>
          <w:p>
            <w:pPr>
              <w:jc w:val="both"/>
            </w:pPr>
            <w:r>
              <w:t>Вођење педагошке документације</w:t>
            </w:r>
          </w:p>
        </w:tc>
        <w:tc>
          <w:tcPr>
            <w:tcW w:w="1401" w:type="dxa"/>
          </w:tcPr>
          <w:p>
            <w:pPr>
              <w:jc w:val="both"/>
            </w:pPr>
          </w:p>
        </w:tc>
        <w:tc>
          <w:tcPr>
            <w:tcW w:w="290" w:type="dxa"/>
          </w:tcPr>
          <w:p>
            <w:pPr>
              <w:jc w:val="both"/>
            </w:pPr>
          </w:p>
        </w:tc>
        <w:tc>
          <w:tcPr>
            <w:tcW w:w="151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15.</w:t>
            </w:r>
          </w:p>
        </w:tc>
        <w:tc>
          <w:tcPr>
            <w:tcW w:w="2698" w:type="dxa"/>
          </w:tcPr>
          <w:p>
            <w:pPr>
              <w:jc w:val="both"/>
            </w:pPr>
            <w:r>
              <w:t>Рад у стручним органима школе</w:t>
            </w:r>
          </w:p>
        </w:tc>
        <w:tc>
          <w:tcPr>
            <w:tcW w:w="1401" w:type="dxa"/>
          </w:tcPr>
          <w:p>
            <w:pPr>
              <w:jc w:val="both"/>
            </w:pPr>
          </w:p>
        </w:tc>
        <w:tc>
          <w:tcPr>
            <w:tcW w:w="290" w:type="dxa"/>
          </w:tcPr>
          <w:p>
            <w:pPr>
              <w:jc w:val="both"/>
            </w:pPr>
          </w:p>
        </w:tc>
        <w:tc>
          <w:tcPr>
            <w:tcW w:w="151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16.</w:t>
            </w:r>
          </w:p>
        </w:tc>
        <w:tc>
          <w:tcPr>
            <w:tcW w:w="2698" w:type="dxa"/>
          </w:tcPr>
          <w:p>
            <w:pPr>
              <w:jc w:val="both"/>
            </w:pPr>
            <w:r>
              <w:t>Стручно усавршавање</w:t>
            </w:r>
          </w:p>
        </w:tc>
        <w:tc>
          <w:tcPr>
            <w:tcW w:w="1401" w:type="dxa"/>
          </w:tcPr>
          <w:p>
            <w:pPr>
              <w:jc w:val="both"/>
            </w:pPr>
          </w:p>
        </w:tc>
        <w:tc>
          <w:tcPr>
            <w:tcW w:w="290" w:type="dxa"/>
          </w:tcPr>
          <w:p>
            <w:pPr>
              <w:jc w:val="both"/>
            </w:pPr>
          </w:p>
        </w:tc>
        <w:tc>
          <w:tcPr>
            <w:tcW w:w="1513" w:type="dxa"/>
          </w:tcPr>
          <w:p>
            <w:pPr>
              <w:jc w:val="both"/>
            </w:pPr>
            <w:r>
              <w:t>1</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17.</w:t>
            </w:r>
          </w:p>
        </w:tc>
        <w:tc>
          <w:tcPr>
            <w:tcW w:w="2698" w:type="dxa"/>
          </w:tcPr>
          <w:p>
            <w:pPr>
              <w:jc w:val="both"/>
            </w:pPr>
            <w:r>
              <w:t>Сарадња са родитељима</w:t>
            </w:r>
          </w:p>
        </w:tc>
        <w:tc>
          <w:tcPr>
            <w:tcW w:w="1401" w:type="dxa"/>
          </w:tcPr>
          <w:p>
            <w:pPr>
              <w:jc w:val="both"/>
            </w:pP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18.</w:t>
            </w:r>
          </w:p>
        </w:tc>
        <w:tc>
          <w:tcPr>
            <w:tcW w:w="2698" w:type="dxa"/>
          </w:tcPr>
          <w:p>
            <w:pPr>
              <w:jc w:val="both"/>
            </w:pPr>
            <w:r>
              <w:t>Дежурство</w:t>
            </w:r>
          </w:p>
        </w:tc>
        <w:tc>
          <w:tcPr>
            <w:tcW w:w="1401" w:type="dxa"/>
          </w:tcPr>
          <w:p>
            <w:pPr>
              <w:jc w:val="both"/>
            </w:pPr>
          </w:p>
        </w:tc>
        <w:tc>
          <w:tcPr>
            <w:tcW w:w="290" w:type="dxa"/>
          </w:tcPr>
          <w:p>
            <w:pPr>
              <w:jc w:val="both"/>
            </w:pPr>
          </w:p>
        </w:tc>
        <w:tc>
          <w:tcPr>
            <w:tcW w:w="1513" w:type="dxa"/>
          </w:tcPr>
          <w:p>
            <w:pPr>
              <w:jc w:val="both"/>
            </w:pPr>
            <w:r>
              <w:t>2</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19.</w:t>
            </w:r>
          </w:p>
        </w:tc>
        <w:tc>
          <w:tcPr>
            <w:tcW w:w="2698" w:type="dxa"/>
          </w:tcPr>
          <w:p>
            <w:pPr>
              <w:jc w:val="both"/>
            </w:pPr>
          </w:p>
        </w:tc>
        <w:tc>
          <w:tcPr>
            <w:tcW w:w="1401" w:type="dxa"/>
          </w:tcPr>
          <w:p>
            <w:pPr>
              <w:jc w:val="both"/>
            </w:pP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20.</w:t>
            </w:r>
          </w:p>
        </w:tc>
        <w:tc>
          <w:tcPr>
            <w:tcW w:w="2698" w:type="dxa"/>
          </w:tcPr>
          <w:p>
            <w:pPr>
              <w:jc w:val="both"/>
            </w:pPr>
          </w:p>
        </w:tc>
        <w:tc>
          <w:tcPr>
            <w:tcW w:w="1401" w:type="dxa"/>
          </w:tcPr>
          <w:p>
            <w:pPr>
              <w:jc w:val="both"/>
            </w:pP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21.</w:t>
            </w:r>
          </w:p>
        </w:tc>
        <w:tc>
          <w:tcPr>
            <w:tcW w:w="2698" w:type="dxa"/>
          </w:tcPr>
          <w:p>
            <w:pPr>
              <w:jc w:val="both"/>
            </w:pPr>
          </w:p>
        </w:tc>
        <w:tc>
          <w:tcPr>
            <w:tcW w:w="1401" w:type="dxa"/>
          </w:tcPr>
          <w:p>
            <w:pPr>
              <w:jc w:val="both"/>
            </w:pPr>
          </w:p>
        </w:tc>
        <w:tc>
          <w:tcPr>
            <w:tcW w:w="290" w:type="dxa"/>
          </w:tcPr>
          <w:p>
            <w:pPr>
              <w:jc w:val="both"/>
            </w:pPr>
          </w:p>
        </w:tc>
        <w:tc>
          <w:tcPr>
            <w:tcW w:w="1513" w:type="dxa"/>
          </w:tcPr>
          <w:p>
            <w:pPr>
              <w:jc w:val="both"/>
            </w:pP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rPr>
                <w:b/>
                <w:bCs/>
                <w:sz w:val="24"/>
                <w:szCs w:val="24"/>
              </w:rPr>
            </w:pPr>
            <w:r>
              <w:rPr>
                <w:b/>
                <w:bCs/>
                <w:sz w:val="24"/>
                <w:szCs w:val="24"/>
              </w:rPr>
              <w:t>I+II</w:t>
            </w:r>
          </w:p>
        </w:tc>
        <w:tc>
          <w:tcPr>
            <w:tcW w:w="2698" w:type="dxa"/>
          </w:tcPr>
          <w:p>
            <w:pPr>
              <w:jc w:val="both"/>
              <w:rPr>
                <w:b/>
                <w:bCs/>
              </w:rPr>
            </w:pPr>
            <w:r>
              <w:rPr>
                <w:b/>
                <w:bCs/>
              </w:rPr>
              <w:t>УКУПАН БРОЈ ЧАСОВА СВИХ ОБЛИКА ОБРАЗОВНО-ВАСПИТНОГ РАДА</w:t>
            </w:r>
          </w:p>
        </w:tc>
        <w:tc>
          <w:tcPr>
            <w:tcW w:w="1401" w:type="dxa"/>
          </w:tcPr>
          <w:p>
            <w:pPr>
              <w:jc w:val="both"/>
            </w:pPr>
            <w:r>
              <w:t>6</w:t>
            </w:r>
          </w:p>
        </w:tc>
        <w:tc>
          <w:tcPr>
            <w:tcW w:w="290" w:type="dxa"/>
          </w:tcPr>
          <w:p>
            <w:pPr>
              <w:jc w:val="both"/>
            </w:pPr>
          </w:p>
        </w:tc>
        <w:tc>
          <w:tcPr>
            <w:tcW w:w="1513" w:type="dxa"/>
          </w:tcPr>
          <w:p>
            <w:pPr>
              <w:jc w:val="both"/>
            </w:pPr>
            <w:r>
              <w:t>26</w:t>
            </w:r>
          </w:p>
        </w:tc>
        <w:tc>
          <w:tcPr>
            <w:tcW w:w="236"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5" w:type="dxa"/>
            <w:gridSpan w:val="2"/>
          </w:tcPr>
          <w:p>
            <w:pPr>
              <w:jc w:val="both"/>
              <w:rPr>
                <w:b/>
                <w:bCs/>
              </w:rPr>
            </w:pPr>
            <w:r>
              <w:rPr>
                <w:b/>
                <w:bCs/>
              </w:rPr>
              <w:t>ПРОЦЕНАТ РАДНОГ АНГАЖМАНА</w:t>
            </w:r>
          </w:p>
        </w:tc>
        <w:tc>
          <w:tcPr>
            <w:tcW w:w="1401" w:type="dxa"/>
          </w:tcPr>
          <w:p>
            <w:pPr>
              <w:jc w:val="both"/>
            </w:pPr>
            <w:r>
              <w:t>15%</w:t>
            </w:r>
          </w:p>
        </w:tc>
        <w:tc>
          <w:tcPr>
            <w:tcW w:w="290" w:type="dxa"/>
          </w:tcPr>
          <w:p>
            <w:pPr>
              <w:jc w:val="both"/>
            </w:pPr>
          </w:p>
        </w:tc>
        <w:tc>
          <w:tcPr>
            <w:tcW w:w="1513" w:type="dxa"/>
          </w:tcPr>
          <w:p>
            <w:pPr>
              <w:jc w:val="both"/>
            </w:pPr>
            <w:r>
              <w:t>65%</w:t>
            </w:r>
          </w:p>
        </w:tc>
        <w:tc>
          <w:tcPr>
            <w:tcW w:w="236" w:type="dxa"/>
          </w:tcPr>
          <w:p>
            <w:pPr>
              <w:jc w:val="both"/>
            </w:pPr>
          </w:p>
        </w:tc>
      </w:tr>
    </w:tbl>
    <w:p>
      <w:pPr>
        <w:rPr>
          <w:rFonts w:ascii="Times New Roman" w:hAnsi="Times New Roman" w:eastAsia="Times New Roman" w:cs="Times New Roman"/>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2842"/>
        <w:gridCol w:w="1399"/>
        <w:gridCol w:w="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p>
        </w:tc>
        <w:tc>
          <w:tcPr>
            <w:tcW w:w="2842" w:type="dxa"/>
          </w:tcPr>
          <w:p>
            <w:pPr>
              <w:jc w:val="both"/>
            </w:pPr>
          </w:p>
        </w:tc>
        <w:tc>
          <w:tcPr>
            <w:tcW w:w="1694" w:type="dxa"/>
            <w:gridSpan w:val="2"/>
          </w:tcPr>
          <w:p>
            <w:pPr>
              <w:jc w:val="both"/>
              <w:rPr>
                <w:b/>
                <w:bCs/>
              </w:rPr>
            </w:pPr>
            <w:r>
              <w:rPr>
                <w:b/>
                <w:bCs/>
              </w:rPr>
              <w:t>Марина Деспот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Р.бр.</w:t>
            </w:r>
          </w:p>
        </w:tc>
        <w:tc>
          <w:tcPr>
            <w:tcW w:w="2842" w:type="dxa"/>
          </w:tcPr>
          <w:p>
            <w:pPr>
              <w:jc w:val="both"/>
              <w:rPr>
                <w:sz w:val="18"/>
                <w:szCs w:val="18"/>
              </w:rPr>
            </w:pPr>
            <w:r>
              <w:rPr>
                <w:b/>
                <w:bCs/>
                <w:sz w:val="21"/>
                <w:szCs w:val="21"/>
              </w:rPr>
              <w:t>Непосредан рад са ученицима</w:t>
            </w:r>
          </w:p>
        </w:tc>
        <w:tc>
          <w:tcPr>
            <w:tcW w:w="1399" w:type="dxa"/>
          </w:tcPr>
          <w:p>
            <w:pPr>
              <w:jc w:val="both"/>
            </w:pPr>
            <w:r>
              <w:t>Нед часова</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w:t>
            </w:r>
          </w:p>
        </w:tc>
        <w:tc>
          <w:tcPr>
            <w:tcW w:w="2842" w:type="dxa"/>
          </w:tcPr>
          <w:p>
            <w:pPr>
              <w:jc w:val="both"/>
            </w:pPr>
            <w:r>
              <w:t>Обавезна настава</w:t>
            </w:r>
          </w:p>
        </w:tc>
        <w:tc>
          <w:tcPr>
            <w:tcW w:w="1399" w:type="dxa"/>
          </w:tcPr>
          <w:p>
            <w:pPr>
              <w:jc w:val="both"/>
            </w:pPr>
            <w:r>
              <w:t>10</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w:t>
            </w:r>
          </w:p>
        </w:tc>
        <w:tc>
          <w:tcPr>
            <w:tcW w:w="2842" w:type="dxa"/>
          </w:tcPr>
          <w:p>
            <w:pPr>
              <w:jc w:val="both"/>
            </w:pPr>
            <w:r>
              <w:t>Пројектна настава/Дигитални свет</w:t>
            </w:r>
          </w:p>
        </w:tc>
        <w:tc>
          <w:tcPr>
            <w:tcW w:w="1399" w:type="dxa"/>
          </w:tcPr>
          <w:p>
            <w:pPr>
              <w:jc w:val="both"/>
            </w:pPr>
            <w:r>
              <w:t>2</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3.</w:t>
            </w:r>
          </w:p>
        </w:tc>
        <w:tc>
          <w:tcPr>
            <w:tcW w:w="2842" w:type="dxa"/>
          </w:tcPr>
          <w:p>
            <w:pPr>
              <w:jc w:val="both"/>
            </w:pPr>
            <w:r>
              <w:t>Изборна настава(грађанско)</w:t>
            </w:r>
          </w:p>
        </w:tc>
        <w:tc>
          <w:tcPr>
            <w:tcW w:w="1399" w:type="dxa"/>
          </w:tcPr>
          <w:p>
            <w:pPr>
              <w:jc w:val="both"/>
            </w:pPr>
            <w:r>
              <w:t>5</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4.</w:t>
            </w:r>
          </w:p>
        </w:tc>
        <w:tc>
          <w:tcPr>
            <w:tcW w:w="2842" w:type="dxa"/>
          </w:tcPr>
          <w:p>
            <w:pPr>
              <w:jc w:val="both"/>
            </w:pPr>
            <w:r>
              <w:t>Допунска настава</w:t>
            </w:r>
          </w:p>
        </w:tc>
        <w:tc>
          <w:tcPr>
            <w:tcW w:w="1399" w:type="dxa"/>
          </w:tcPr>
          <w:p>
            <w:pPr>
              <w:jc w:val="both"/>
            </w:pP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5.</w:t>
            </w:r>
          </w:p>
        </w:tc>
        <w:tc>
          <w:tcPr>
            <w:tcW w:w="2842" w:type="dxa"/>
          </w:tcPr>
          <w:p>
            <w:pPr>
              <w:jc w:val="both"/>
            </w:pPr>
            <w:r>
              <w:t>Додатна настава</w:t>
            </w:r>
          </w:p>
        </w:tc>
        <w:tc>
          <w:tcPr>
            <w:tcW w:w="1399" w:type="dxa"/>
          </w:tcPr>
          <w:p>
            <w:pPr>
              <w:jc w:val="both"/>
            </w:pP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6.</w:t>
            </w:r>
          </w:p>
        </w:tc>
        <w:tc>
          <w:tcPr>
            <w:tcW w:w="2842" w:type="dxa"/>
          </w:tcPr>
          <w:p>
            <w:pPr>
              <w:jc w:val="both"/>
            </w:pPr>
            <w:r>
              <w:t>Час одељенског старешине</w:t>
            </w:r>
          </w:p>
        </w:tc>
        <w:tc>
          <w:tcPr>
            <w:tcW w:w="1399" w:type="dxa"/>
          </w:tcPr>
          <w:p>
            <w:pPr>
              <w:jc w:val="both"/>
            </w:pPr>
            <w:r>
              <w:t>1</w:t>
            </w:r>
          </w:p>
        </w:tc>
        <w:tc>
          <w:tcPr>
            <w:tcW w:w="295" w:type="dxa"/>
          </w:tcPr>
          <w:p>
            <w:pPr>
              <w:jc w:val="both"/>
            </w:pPr>
          </w:p>
        </w:tc>
      </w:tr>
      <w:tr>
        <w:tblPrEx>
          <w:tblCellMar>
            <w:top w:w="0" w:type="dxa"/>
            <w:left w:w="108" w:type="dxa"/>
            <w:bottom w:w="0" w:type="dxa"/>
            <w:right w:w="108" w:type="dxa"/>
          </w:tblCellMar>
        </w:tblPrEx>
        <w:trPr>
          <w:jc w:val="center"/>
        </w:trPr>
        <w:tc>
          <w:tcPr>
            <w:tcW w:w="687" w:type="dxa"/>
          </w:tcPr>
          <w:p>
            <w:pPr>
              <w:jc w:val="both"/>
            </w:pPr>
            <w:r>
              <w:t>7.</w:t>
            </w:r>
          </w:p>
        </w:tc>
        <w:tc>
          <w:tcPr>
            <w:tcW w:w="2842" w:type="dxa"/>
          </w:tcPr>
          <w:p>
            <w:pPr>
              <w:jc w:val="both"/>
            </w:pPr>
            <w:r>
              <w:t>Друштвене и слободне активности</w:t>
            </w:r>
          </w:p>
        </w:tc>
        <w:tc>
          <w:tcPr>
            <w:tcW w:w="1399" w:type="dxa"/>
          </w:tcPr>
          <w:p>
            <w:pPr>
              <w:jc w:val="both"/>
            </w:pPr>
            <w:r>
              <w:t>3</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8.</w:t>
            </w:r>
          </w:p>
        </w:tc>
        <w:tc>
          <w:tcPr>
            <w:tcW w:w="2842" w:type="dxa"/>
          </w:tcPr>
          <w:p>
            <w:pPr>
              <w:jc w:val="both"/>
            </w:pPr>
            <w:r>
              <w:t>Остало(ДКР)</w:t>
            </w:r>
          </w:p>
        </w:tc>
        <w:tc>
          <w:tcPr>
            <w:tcW w:w="1399" w:type="dxa"/>
          </w:tcPr>
          <w:p>
            <w:pPr>
              <w:jc w:val="both"/>
            </w:pPr>
            <w:r>
              <w:t>1</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9.</w:t>
            </w:r>
          </w:p>
        </w:tc>
        <w:tc>
          <w:tcPr>
            <w:tcW w:w="2842" w:type="dxa"/>
          </w:tcPr>
          <w:p>
            <w:pPr>
              <w:jc w:val="both"/>
            </w:pPr>
            <w:r>
              <w:t>Подршка ученицима преко веб алата</w:t>
            </w:r>
          </w:p>
        </w:tc>
        <w:tc>
          <w:tcPr>
            <w:tcW w:w="1399" w:type="dxa"/>
          </w:tcPr>
          <w:p>
            <w:pPr>
              <w:jc w:val="both"/>
            </w:pPr>
            <w:r>
              <w:t>1</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10</w:t>
            </w:r>
          </w:p>
        </w:tc>
        <w:tc>
          <w:tcPr>
            <w:tcW w:w="2842" w:type="dxa"/>
          </w:tcPr>
          <w:p>
            <w:pPr>
              <w:jc w:val="both"/>
            </w:pPr>
          </w:p>
        </w:tc>
        <w:tc>
          <w:tcPr>
            <w:tcW w:w="1399" w:type="dxa"/>
          </w:tcPr>
          <w:p>
            <w:pPr>
              <w:jc w:val="both"/>
            </w:pP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11.</w:t>
            </w:r>
          </w:p>
        </w:tc>
        <w:tc>
          <w:tcPr>
            <w:tcW w:w="2842" w:type="dxa"/>
          </w:tcPr>
          <w:p>
            <w:pPr>
              <w:jc w:val="both"/>
              <w:rPr>
                <w:b/>
                <w:bCs/>
              </w:rPr>
            </w:pPr>
            <w:r>
              <w:rPr>
                <w:b/>
                <w:bCs/>
              </w:rPr>
              <w:t>Укупо непосредни рад са ученицима</w:t>
            </w:r>
          </w:p>
        </w:tc>
        <w:tc>
          <w:tcPr>
            <w:tcW w:w="1399" w:type="dxa"/>
          </w:tcPr>
          <w:p>
            <w:pPr>
              <w:jc w:val="both"/>
            </w:pPr>
            <w:r>
              <w:t>23</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12.</w:t>
            </w:r>
          </w:p>
        </w:tc>
        <w:tc>
          <w:tcPr>
            <w:tcW w:w="2842" w:type="dxa"/>
          </w:tcPr>
          <w:p>
            <w:pPr>
              <w:jc w:val="both"/>
              <w:rPr>
                <w:b/>
                <w:bCs/>
              </w:rPr>
            </w:pPr>
            <w:r>
              <w:rPr>
                <w:b/>
                <w:bCs/>
              </w:rPr>
              <w:t>ОСТАЛИ ПОСЛОВИ НАСТАВНИКА</w:t>
            </w:r>
          </w:p>
        </w:tc>
        <w:tc>
          <w:tcPr>
            <w:tcW w:w="1399" w:type="dxa"/>
          </w:tcPr>
          <w:p>
            <w:pPr>
              <w:jc w:val="both"/>
            </w:pP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13.</w:t>
            </w:r>
          </w:p>
        </w:tc>
        <w:tc>
          <w:tcPr>
            <w:tcW w:w="2842" w:type="dxa"/>
          </w:tcPr>
          <w:p>
            <w:pPr>
              <w:jc w:val="both"/>
            </w:pPr>
            <w:r>
              <w:t>Припремање наставе</w:t>
            </w:r>
          </w:p>
        </w:tc>
        <w:tc>
          <w:tcPr>
            <w:tcW w:w="1399" w:type="dxa"/>
          </w:tcPr>
          <w:p>
            <w:pPr>
              <w:jc w:val="both"/>
            </w:pPr>
            <w:r>
              <w:t>1</w:t>
            </w:r>
          </w:p>
        </w:tc>
        <w:tc>
          <w:tcPr>
            <w:tcW w:w="295" w:type="dxa"/>
          </w:tcPr>
          <w:p>
            <w:pPr>
              <w:jc w:val="both"/>
            </w:pPr>
          </w:p>
        </w:tc>
      </w:tr>
      <w:tr>
        <w:tblPrEx>
          <w:tblCellMar>
            <w:top w:w="0" w:type="dxa"/>
            <w:left w:w="108" w:type="dxa"/>
            <w:bottom w:w="0" w:type="dxa"/>
            <w:right w:w="108" w:type="dxa"/>
          </w:tblCellMar>
        </w:tblPrEx>
        <w:trPr>
          <w:jc w:val="center"/>
        </w:trPr>
        <w:tc>
          <w:tcPr>
            <w:tcW w:w="687" w:type="dxa"/>
          </w:tcPr>
          <w:p>
            <w:pPr>
              <w:jc w:val="both"/>
            </w:pPr>
            <w:r>
              <w:t>14.</w:t>
            </w:r>
          </w:p>
        </w:tc>
        <w:tc>
          <w:tcPr>
            <w:tcW w:w="2842" w:type="dxa"/>
          </w:tcPr>
          <w:p>
            <w:pPr>
              <w:jc w:val="both"/>
            </w:pPr>
            <w:r>
              <w:t>Вођење педагошке документације</w:t>
            </w:r>
          </w:p>
        </w:tc>
        <w:tc>
          <w:tcPr>
            <w:tcW w:w="1399" w:type="dxa"/>
          </w:tcPr>
          <w:p>
            <w:pPr>
              <w:jc w:val="both"/>
            </w:pPr>
            <w:r>
              <w:t>1</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15.</w:t>
            </w:r>
          </w:p>
        </w:tc>
        <w:tc>
          <w:tcPr>
            <w:tcW w:w="2842" w:type="dxa"/>
          </w:tcPr>
          <w:p>
            <w:pPr>
              <w:jc w:val="both"/>
            </w:pPr>
            <w:r>
              <w:t>Рад у стручним органима школе</w:t>
            </w:r>
          </w:p>
        </w:tc>
        <w:tc>
          <w:tcPr>
            <w:tcW w:w="1399" w:type="dxa"/>
          </w:tcPr>
          <w:p>
            <w:pPr>
              <w:jc w:val="both"/>
            </w:pPr>
            <w:r>
              <w:t>1</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16.</w:t>
            </w:r>
          </w:p>
        </w:tc>
        <w:tc>
          <w:tcPr>
            <w:tcW w:w="2842" w:type="dxa"/>
          </w:tcPr>
          <w:p>
            <w:pPr>
              <w:jc w:val="both"/>
            </w:pPr>
            <w:r>
              <w:t>Стручно усавршавање</w:t>
            </w:r>
          </w:p>
        </w:tc>
        <w:tc>
          <w:tcPr>
            <w:tcW w:w="1399" w:type="dxa"/>
          </w:tcPr>
          <w:p>
            <w:pPr>
              <w:jc w:val="both"/>
            </w:pPr>
            <w:r>
              <w:t>1</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17.</w:t>
            </w:r>
          </w:p>
        </w:tc>
        <w:tc>
          <w:tcPr>
            <w:tcW w:w="2842" w:type="dxa"/>
          </w:tcPr>
          <w:p>
            <w:pPr>
              <w:jc w:val="both"/>
            </w:pPr>
            <w:r>
              <w:t>Сарадња са родитељима</w:t>
            </w:r>
          </w:p>
        </w:tc>
        <w:tc>
          <w:tcPr>
            <w:tcW w:w="1399" w:type="dxa"/>
          </w:tcPr>
          <w:p>
            <w:pPr>
              <w:jc w:val="both"/>
            </w:pPr>
            <w:r>
              <w:t>1</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18.</w:t>
            </w:r>
          </w:p>
        </w:tc>
        <w:tc>
          <w:tcPr>
            <w:tcW w:w="2842" w:type="dxa"/>
          </w:tcPr>
          <w:p>
            <w:pPr>
              <w:jc w:val="both"/>
            </w:pPr>
            <w:r>
              <w:t>Дежурство</w:t>
            </w:r>
          </w:p>
        </w:tc>
        <w:tc>
          <w:tcPr>
            <w:tcW w:w="1399" w:type="dxa"/>
          </w:tcPr>
          <w:p>
            <w:pPr>
              <w:jc w:val="both"/>
            </w:pPr>
            <w:r>
              <w:t>2</w:t>
            </w: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19.</w:t>
            </w:r>
          </w:p>
        </w:tc>
        <w:tc>
          <w:tcPr>
            <w:tcW w:w="2842" w:type="dxa"/>
          </w:tcPr>
          <w:p>
            <w:pPr>
              <w:jc w:val="both"/>
            </w:pPr>
          </w:p>
        </w:tc>
        <w:tc>
          <w:tcPr>
            <w:tcW w:w="1399" w:type="dxa"/>
          </w:tcPr>
          <w:p>
            <w:pPr>
              <w:jc w:val="both"/>
            </w:pP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20.</w:t>
            </w:r>
          </w:p>
        </w:tc>
        <w:tc>
          <w:tcPr>
            <w:tcW w:w="2842" w:type="dxa"/>
          </w:tcPr>
          <w:p>
            <w:pPr>
              <w:jc w:val="both"/>
            </w:pPr>
          </w:p>
        </w:tc>
        <w:tc>
          <w:tcPr>
            <w:tcW w:w="1399" w:type="dxa"/>
          </w:tcPr>
          <w:p>
            <w:pPr>
              <w:jc w:val="both"/>
            </w:pP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pPr>
            <w:r>
              <w:t>21.</w:t>
            </w:r>
          </w:p>
        </w:tc>
        <w:tc>
          <w:tcPr>
            <w:tcW w:w="2842" w:type="dxa"/>
          </w:tcPr>
          <w:p>
            <w:pPr>
              <w:jc w:val="both"/>
            </w:pPr>
          </w:p>
        </w:tc>
        <w:tc>
          <w:tcPr>
            <w:tcW w:w="1399" w:type="dxa"/>
          </w:tcPr>
          <w:p>
            <w:pPr>
              <w:jc w:val="both"/>
            </w:pPr>
          </w:p>
        </w:tc>
        <w:tc>
          <w:tcPr>
            <w:tcW w:w="295" w:type="dxa"/>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Pr>
          <w:p>
            <w:pPr>
              <w:jc w:val="both"/>
              <w:rPr>
                <w:b/>
                <w:bCs/>
                <w:sz w:val="24"/>
                <w:szCs w:val="24"/>
              </w:rPr>
            </w:pPr>
            <w:r>
              <w:rPr>
                <w:b/>
                <w:bCs/>
                <w:sz w:val="24"/>
                <w:szCs w:val="24"/>
              </w:rPr>
              <w:t>I+II</w:t>
            </w:r>
          </w:p>
        </w:tc>
        <w:tc>
          <w:tcPr>
            <w:tcW w:w="2842" w:type="dxa"/>
          </w:tcPr>
          <w:p>
            <w:pPr>
              <w:jc w:val="both"/>
              <w:rPr>
                <w:b/>
                <w:bCs/>
              </w:rPr>
            </w:pPr>
            <w:r>
              <w:rPr>
                <w:b/>
                <w:bCs/>
              </w:rPr>
              <w:t>УКУПАН БРОЈ ЧАСОВА СВИХ ОБЛИКА ОБРАЗОВНО-ВАСПИТНОГ РАДА</w:t>
            </w:r>
          </w:p>
        </w:tc>
        <w:tc>
          <w:tcPr>
            <w:tcW w:w="1399" w:type="dxa"/>
          </w:tcPr>
          <w:p>
            <w:pPr>
              <w:jc w:val="both"/>
            </w:pPr>
            <w:r>
              <w:t>30</w:t>
            </w:r>
          </w:p>
        </w:tc>
        <w:tc>
          <w:tcPr>
            <w:tcW w:w="295" w:type="dxa"/>
          </w:tcPr>
          <w:p>
            <w:pPr>
              <w:jc w:val="both"/>
            </w:pPr>
          </w:p>
        </w:tc>
      </w:tr>
      <w:tr>
        <w:tblPrEx>
          <w:tblCellMar>
            <w:top w:w="0" w:type="dxa"/>
            <w:left w:w="108" w:type="dxa"/>
            <w:bottom w:w="0" w:type="dxa"/>
            <w:right w:w="108" w:type="dxa"/>
          </w:tblCellMar>
        </w:tblPrEx>
        <w:trPr>
          <w:jc w:val="center"/>
        </w:trPr>
        <w:tc>
          <w:tcPr>
            <w:tcW w:w="3529" w:type="dxa"/>
            <w:gridSpan w:val="2"/>
          </w:tcPr>
          <w:p>
            <w:pPr>
              <w:jc w:val="both"/>
              <w:rPr>
                <w:b/>
                <w:bCs/>
              </w:rPr>
            </w:pPr>
            <w:r>
              <w:rPr>
                <w:b/>
                <w:bCs/>
              </w:rPr>
              <w:t>ПРОЦЕНАТ РАДНОГ АНГАЖМАНА</w:t>
            </w:r>
          </w:p>
        </w:tc>
        <w:tc>
          <w:tcPr>
            <w:tcW w:w="1399" w:type="dxa"/>
          </w:tcPr>
          <w:p>
            <w:pPr>
              <w:jc w:val="both"/>
            </w:pPr>
            <w:r>
              <w:t>75%</w:t>
            </w:r>
          </w:p>
        </w:tc>
        <w:tc>
          <w:tcPr>
            <w:tcW w:w="295" w:type="dxa"/>
          </w:tcPr>
          <w:p>
            <w:pPr>
              <w:jc w:val="both"/>
            </w:pPr>
          </w:p>
        </w:tc>
      </w:tr>
    </w:tbl>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p>
      <w:pPr>
        <w:spacing w:line="276" w:lineRule="auto"/>
        <w:sectPr>
          <w:footerReference r:id="rId5" w:type="default"/>
          <w:pgSz w:w="11906" w:h="16838"/>
          <w:pgMar w:top="1417" w:right="1417" w:bottom="1417" w:left="1417" w:header="720" w:footer="720" w:gutter="0"/>
          <w:cols w:space="720" w:num="1"/>
          <w:titlePg/>
          <w:docGrid w:linePitch="272" w:charSpace="0"/>
        </w:sectPr>
      </w:pPr>
      <w:r>
        <w:br w:type="page"/>
      </w:r>
    </w:p>
    <w:p>
      <w:pPr>
        <w:jc w:val="both"/>
        <w:rPr>
          <w:rFonts w:ascii="Times New Roman" w:hAnsi="Times New Roman" w:cs="Times New Roman"/>
          <w:b/>
          <w:bCs/>
          <w:sz w:val="24"/>
          <w:szCs w:val="24"/>
        </w:rPr>
      </w:pPr>
    </w:p>
    <w:p>
      <w:pPr>
        <w:jc w:val="both"/>
        <w:rPr>
          <w:rFonts w:ascii="Times New Roman" w:hAnsi="Times New Roman" w:cs="Times New Roman"/>
          <w:b/>
          <w:bCs/>
          <w:sz w:val="24"/>
          <w:szCs w:val="24"/>
        </w:rPr>
      </w:pPr>
    </w:p>
    <w:sectPr>
      <w:footerReference r:id="rId8" w:type="first"/>
      <w:headerReference r:id="rId6" w:type="default"/>
      <w:footerReference r:id="rId7" w:type="default"/>
      <w:pgSz w:w="16838" w:h="11906" w:orient="landscape"/>
      <w:pgMar w:top="1440" w:right="1800" w:bottom="1440" w:left="1800" w:header="720" w:footer="72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algun Gothic Semilight">
    <w:panose1 w:val="020B0502040204020203"/>
    <w:charset w:val="81"/>
    <w:family w:val="swiss"/>
    <w:pitch w:val="default"/>
    <w:sig w:usb0="900002AF" w:usb1="01D77CFB" w:usb2="00000012" w:usb3="00000000" w:csb0="203E01BD" w:csb1="D7FF0000"/>
  </w:font>
  <w:font w:name="Comic Sans MS">
    <w:panose1 w:val="030F0702030302020204"/>
    <w:charset w:val="00"/>
    <w:family w:val="script"/>
    <w:pitch w:val="default"/>
    <w:sig w:usb0="00000287" w:usb1="00000013" w:usb2="00000000" w:usb3="00000000" w:csb0="2000009F" w:csb1="00000000"/>
  </w:font>
  <w:font w:name="Verdana">
    <w:panose1 w:val="020B0604030504040204"/>
    <w:charset w:val="00"/>
    <w:family w:val="swiss"/>
    <w:pitch w:val="default"/>
    <w:sig w:usb0="A00006FF" w:usb1="4000205B" w:usb2="00000010" w:usb3="00000000" w:csb0="2000019F" w:csb1="00000000"/>
  </w:font>
  <w:font w:name="Noto Sans Symbols">
    <w:altName w:val="Times New Roman"/>
    <w:panose1 w:val="00000000000000000000"/>
    <w:charset w:val="00"/>
    <w:family w:val="auto"/>
    <w:pitch w:val="default"/>
    <w:sig w:usb0="00000000" w:usb1="00000000" w:usb2="00000000" w:usb3="00000000" w:csb0="00000000" w:csb1="00000000"/>
  </w:font>
  <w:font w:name="SwizConn">
    <w:altName w:val="Times New Roman"/>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Harlow Solid Italic">
    <w:altName w:val="Gabriola"/>
    <w:panose1 w:val="04030604020F02020D02"/>
    <w:charset w:val="00"/>
    <w:family w:val="decorative"/>
    <w:pitch w:val="default"/>
    <w:sig w:usb0="00000000" w:usb1="00000000" w:usb2="00000000" w:usb3="00000000" w:csb0="00000001" w:csb1="00000000"/>
  </w:font>
  <w:font w:name="Gabriola">
    <w:panose1 w:val="04040605051002020D02"/>
    <w:charset w:val="00"/>
    <w:family w:val="auto"/>
    <w:pitch w:val="default"/>
    <w:sig w:usb0="E00002EF" w:usb1="5000204B"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5416768"/>
      <w:docPartObj>
        <w:docPartGallery w:val="AutoText"/>
      </w:docPartObj>
    </w:sdtPr>
    <w:sdtContent>
      <w:p>
        <w:pPr>
          <w:pStyle w:val="6"/>
          <w:jc w:val="center"/>
        </w:pPr>
        <w:r>
          <w:fldChar w:fldCharType="begin"/>
        </w:r>
        <w:r>
          <w:instrText xml:space="preserve">PAGE   \* MERGEFORMAT</w:instrText>
        </w:r>
        <w:r>
          <w:fldChar w:fldCharType="separate"/>
        </w:r>
        <w:r>
          <w:rPr>
            <w:lang w:val="sr-Latn-CS"/>
          </w:rPr>
          <w:t>4</w:t>
        </w:r>
        <w:r>
          <w:rPr>
            <w:lang w:val="sr-Latn-CS"/>
          </w:rPr>
          <w:fldChar w:fldCharType="end"/>
        </w:r>
      </w:p>
    </w:sdtContent>
  </w:sdt>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91135" cy="13144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91135" cy="131445"/>
                      </a:xfrm>
                      <a:prstGeom prst="rect">
                        <a:avLst/>
                      </a:prstGeom>
                      <a:noFill/>
                      <a:ln w="6350">
                        <a:noFill/>
                      </a:ln>
                      <a:effectLst/>
                    </wps:spPr>
                    <wps:txbx>
                      <w:txbxContent>
                        <w:p>
                          <w:pPr>
                            <w:pStyle w:val="6"/>
                          </w:pPr>
                          <w:r>
                            <w:fldChar w:fldCharType="begin"/>
                          </w:r>
                          <w:r>
                            <w:instrText xml:space="preserve"> PAGE  \* MERGEFORMAT </w:instrText>
                          </w:r>
                          <w:r>
                            <w:fldChar w:fldCharType="separate"/>
                          </w:r>
                          <w:r>
                            <w:t>180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15.05pt;mso-position-horizontal:center;mso-position-horizontal-relative:margin;mso-wrap-style:none;z-index:251665408;mso-width-relative:page;mso-height-relative:page;" filled="f" stroked="f" coordsize="21600,21600" o:gfxdata="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YbBvtEAAAADAQAADwAAAAAAAAABACAAAAAiAAAAZHJz&#10;L2Rvd25yZXYueG1sUEsBAhQAFAAAAAgAh07iQOkW1igLAgAAFAQAAA4AAAAAAAAAAQAgAAAAIAEA&#10;AGRycy9lMm9Eb2MueG1sUEsFBgAAAAAGAAYAWQEAAJ0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180</w:t>
                    </w:r>
                    <w:r>
                      <w:fldChar w:fldCharType="end"/>
                    </w:r>
                  </w:p>
                </w:txbxContent>
              </v:textbox>
            </v:shape>
          </w:pict>
        </mc:Fallback>
      </mc:AlternateContent>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0lY7tAAAAAFAQAADwAAAAAAAAABACAAAAAiAAAAZHJzL2Rvd25y&#10;ZXYueG1sUEsBAhQAFAAAAAgAh07iQFUI2NwGAgAAFAQAAA4AAAAAAAAAAQAgAAAAHwEAAGRycy9l&#10;Mm9Eb2MueG1sUEsFBgAAAAAGAAYAWQEAAJc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SVju0AAAAAUBAAAPAAAAAAAAAAEAIAAAACIAAABkcnMvZG93bnJl&#10;di54bWxQSwECFAAUAAAACACHTuJAzmRS9wUCAAAUBAAADgAAAAAAAAABACAAAAAfAQAAZHJzL2Uy&#10;b0RvYy54bWxQSwUGAAAAAAYABgBZAQAAlg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190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eastAsiaTheme="majorEastAsia"/>
        <w:i/>
        <w:sz w:val="24"/>
        <w:szCs w:val="32"/>
      </w:rPr>
      <w:alias w:val="Naslov"/>
      <w:id w:val="77738743"/>
      <w:placeholder>
        <w:docPart w:val="B293E985FB834644BB8BB8BA50B41355"/>
      </w:placeholder>
      <w15:dataBinding w:prefixMappings="xmlns:ns0='http://schemas.openxmlformats.org/package/2006/metadata/core-properties' xmlns:ns1='http://purl.org/dc/elements/1.1/'" w:xpath="/ns0:coreProperties[1]/ns1:title[1]" w:storeItemID="{6C3C8BC8-F283-45AE-878A-BAB7291924A1}"/>
      <w:text/>
    </w:sdtPr>
    <w:sdtEndPr>
      <w:rPr>
        <w:rFonts w:ascii="Times New Roman" w:hAnsi="Times New Roman" w:cs="Times New Roman" w:eastAsiaTheme="majorEastAsia"/>
        <w:i/>
        <w:sz w:val="24"/>
        <w:szCs w:val="32"/>
      </w:rPr>
    </w:sdtEndPr>
    <w:sdtContent>
      <w:p>
        <w:pPr>
          <w:pStyle w:val="7"/>
          <w:pBdr>
            <w:bottom w:val="thickThinSmallGap" w:color="823B0B" w:themeColor="accent2" w:themeShade="7F" w:sz="24" w:space="1"/>
          </w:pBdr>
          <w:jc w:val="center"/>
          <w:rPr>
            <w:rFonts w:ascii="Times New Roman" w:hAnsi="Times New Roman" w:cs="Times New Roman" w:eastAsiaTheme="majorEastAsia"/>
            <w:i/>
            <w:sz w:val="24"/>
            <w:szCs w:val="32"/>
          </w:rPr>
        </w:pPr>
        <w:r>
          <w:rPr>
            <w:rFonts w:ascii="Times New Roman" w:hAnsi="Times New Roman" w:cs="Times New Roman" w:eastAsiaTheme="majorEastAsia"/>
            <w:i/>
            <w:sz w:val="24"/>
            <w:szCs w:val="32"/>
          </w:rPr>
          <w:t>Годишњи план рада ОШ“Милисав Николић“2022/23.</w:t>
        </w:r>
      </w:p>
    </w:sdtContent>
  </w:sdt>
  <w:p>
    <w:pPr>
      <w:pStyle w:val="7"/>
      <w:jc w:val="center"/>
      <w:rPr>
        <w:rFonts w:ascii="Times New Roman" w:hAnsi="Times New Roman" w:cs="Times New Roman"/>
        <w:i/>
        <w:iCs/>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0"/>
      </w:pBdr>
      <w:tabs>
        <w:tab w:val="left" w:pos="4920"/>
      </w:tabs>
      <w:jc w:val="center"/>
      <w:rPr>
        <w:rFonts w:ascii="Times New Roman" w:hAnsi="Times New Roman" w:cs="Times New Roman"/>
        <w:i/>
        <w:sz w:val="24"/>
        <w:szCs w:val="24"/>
      </w:rPr>
    </w:pPr>
    <w:r>
      <w:rPr>
        <w:rFonts w:ascii="Times New Roman" w:hAnsi="Times New Roman" w:cs="Times New Roman"/>
        <w:i/>
        <w:sz w:val="24"/>
        <w:szCs w:val="24"/>
      </w:rPr>
      <w:t>Годишњи план рада школе 2020/21.</w:t>
    </w:r>
  </w:p>
  <w:p>
    <w:pPr>
      <w:pStyle w:val="7"/>
      <w:pBdr>
        <w:bottom w:val="single" w:color="auto" w:sz="4" w:space="0"/>
      </w:pBdr>
      <w:tabs>
        <w:tab w:val="left" w:pos="4920"/>
      </w:tabs>
      <w:jc w:val="center"/>
      <w:rPr>
        <w:rFonts w:ascii="Times New Roman" w:hAnsi="Times New Roman" w:cs="Times New Roman"/>
        <w: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908F5A"/>
    <w:multiLevelType w:val="singleLevel"/>
    <w:tmpl w:val="94908F5A"/>
    <w:lvl w:ilvl="0" w:tentative="0">
      <w:start w:val="1"/>
      <w:numFmt w:val="decimal"/>
      <w:lvlText w:val="%1."/>
      <w:lvlJc w:val="left"/>
      <w:pPr>
        <w:tabs>
          <w:tab w:val="left" w:pos="312"/>
        </w:tabs>
      </w:pPr>
    </w:lvl>
  </w:abstractNum>
  <w:abstractNum w:abstractNumId="1">
    <w:nsid w:val="94C21A28"/>
    <w:multiLevelType w:val="singleLevel"/>
    <w:tmpl w:val="94C21A28"/>
    <w:lvl w:ilvl="0" w:tentative="0">
      <w:start w:val="1"/>
      <w:numFmt w:val="decimal"/>
      <w:suff w:val="space"/>
      <w:lvlText w:val="%1)"/>
      <w:lvlJc w:val="left"/>
    </w:lvl>
  </w:abstractNum>
  <w:abstractNum w:abstractNumId="2">
    <w:nsid w:val="AFB86A99"/>
    <w:multiLevelType w:val="singleLevel"/>
    <w:tmpl w:val="AFB86A99"/>
    <w:lvl w:ilvl="0" w:tentative="0">
      <w:start w:val="1"/>
      <w:numFmt w:val="bullet"/>
      <w:lvlText w:val=""/>
      <w:lvlJc w:val="left"/>
      <w:pPr>
        <w:tabs>
          <w:tab w:val="left" w:pos="420"/>
        </w:tabs>
        <w:ind w:left="420" w:hanging="420"/>
      </w:pPr>
      <w:rPr>
        <w:rFonts w:hint="default" w:ascii="Wingdings" w:hAnsi="Wingdings"/>
      </w:rPr>
    </w:lvl>
  </w:abstractNum>
  <w:abstractNum w:abstractNumId="3">
    <w:nsid w:val="B342569D"/>
    <w:multiLevelType w:val="singleLevel"/>
    <w:tmpl w:val="B342569D"/>
    <w:lvl w:ilvl="0" w:tentative="0">
      <w:start w:val="2"/>
      <w:numFmt w:val="decimal"/>
      <w:suff w:val="space"/>
      <w:lvlText w:val="%1)"/>
      <w:lvlJc w:val="left"/>
    </w:lvl>
  </w:abstractNum>
  <w:abstractNum w:abstractNumId="4">
    <w:nsid w:val="B5E306ED"/>
    <w:multiLevelType w:val="multilevel"/>
    <w:tmpl w:val="B5E306ED"/>
    <w:lvl w:ilvl="0" w:tentative="0">
      <w:start w:val="1"/>
      <w:numFmt w:val="decimal"/>
      <w:lvlText w:val="%1."/>
      <w:lvlJc w:val="left"/>
      <w:pPr>
        <w:ind w:left="720" w:hanging="360"/>
      </w:pPr>
    </w:lvl>
    <w:lvl w:ilvl="1" w:tentative="0">
      <w:start w:val="1"/>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5">
    <w:nsid w:val="BF205925"/>
    <w:multiLevelType w:val="multilevel"/>
    <w:tmpl w:val="BF205925"/>
    <w:lvl w:ilvl="0" w:tentative="0">
      <w:start w:val="1"/>
      <w:numFmt w:val="decimal"/>
      <w:lvlText w:val="%1."/>
      <w:lvlJc w:val="left"/>
      <w:pPr>
        <w:ind w:left="720" w:hanging="360"/>
      </w:pPr>
    </w:lvl>
    <w:lvl w:ilvl="1" w:tentative="0">
      <w:start w:val="1"/>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6">
    <w:nsid w:val="CF092B84"/>
    <w:multiLevelType w:val="multilevel"/>
    <w:tmpl w:val="CF092B84"/>
    <w:lvl w:ilvl="0" w:tentative="0">
      <w:start w:val="1"/>
      <w:numFmt w:val="decimal"/>
      <w:lvlText w:val="%1."/>
      <w:lvlJc w:val="left"/>
      <w:pPr>
        <w:ind w:left="720" w:hanging="360"/>
      </w:pPr>
    </w:lvl>
    <w:lvl w:ilvl="1" w:tentative="0">
      <w:start w:val="1"/>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7">
    <w:nsid w:val="FFFFFFFE"/>
    <w:multiLevelType w:val="singleLevel"/>
    <w:tmpl w:val="FFFFFFFE"/>
    <w:lvl w:ilvl="0" w:tentative="0">
      <w:start w:val="0"/>
      <w:numFmt w:val="bullet"/>
      <w:lvlText w:val="*"/>
      <w:lvlJc w:val="left"/>
      <w:pPr>
        <w:ind w:left="0" w:firstLine="0"/>
      </w:pPr>
    </w:lvl>
  </w:abstractNum>
  <w:abstractNum w:abstractNumId="8">
    <w:nsid w:val="001C5BF1"/>
    <w:multiLevelType w:val="multilevel"/>
    <w:tmpl w:val="001C5BF1"/>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9">
    <w:nsid w:val="008B065B"/>
    <w:multiLevelType w:val="multilevel"/>
    <w:tmpl w:val="008B065B"/>
    <w:lvl w:ilvl="0" w:tentative="0">
      <w:start w:val="1"/>
      <w:numFmt w:val="bullet"/>
      <w:lvlText w:val="●"/>
      <w:lvlJc w:val="left"/>
      <w:pPr>
        <w:ind w:left="890" w:hanging="380"/>
      </w:pPr>
      <w:rPr>
        <w:rFonts w:ascii="Noto Sans Symbols" w:hAnsi="Noto Sans Symbols" w:eastAsia="Noto Sans Symbols" w:cs="Noto Sans Symbols"/>
        <w:color w:val="000000"/>
        <w:sz w:val="22"/>
        <w:szCs w:val="22"/>
      </w:rPr>
    </w:lvl>
    <w:lvl w:ilvl="1" w:tentative="0">
      <w:start w:val="1"/>
      <w:numFmt w:val="bullet"/>
      <w:lvlText w:val="●"/>
      <w:lvlJc w:val="left"/>
      <w:pPr>
        <w:ind w:left="380" w:hanging="380"/>
      </w:pPr>
      <w:rPr>
        <w:rFonts w:ascii="Noto Sans Symbols" w:hAnsi="Noto Sans Symbols" w:eastAsia="Noto Sans Symbols" w:cs="Noto Sans Symbols"/>
        <w:color w:val="000000"/>
        <w:sz w:val="22"/>
        <w:szCs w:val="22"/>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color w:val="000000"/>
        <w:sz w:val="22"/>
        <w:szCs w:val="22"/>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color w:val="000000"/>
        <w:sz w:val="22"/>
        <w:szCs w:val="22"/>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0">
    <w:nsid w:val="00E86900"/>
    <w:multiLevelType w:val="multilevel"/>
    <w:tmpl w:val="00E86900"/>
    <w:lvl w:ilvl="0" w:tentative="0">
      <w:start w:val="1"/>
      <w:numFmt w:val="bullet"/>
      <w:lvlText w:val="●"/>
      <w:lvlJc w:val="left"/>
      <w:pPr>
        <w:ind w:left="72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1">
    <w:nsid w:val="012512A1"/>
    <w:multiLevelType w:val="multilevel"/>
    <w:tmpl w:val="012512A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02952B78"/>
    <w:multiLevelType w:val="multilevel"/>
    <w:tmpl w:val="02952B78"/>
    <w:lvl w:ilvl="0" w:tentative="0">
      <w:start w:val="1"/>
      <w:numFmt w:val="bullet"/>
      <w:lvlText w:val="●"/>
      <w:lvlJc w:val="left"/>
      <w:pPr>
        <w:ind w:left="0" w:firstLine="0"/>
      </w:pPr>
      <w:rPr>
        <w:rFonts w:ascii="Noto Sans Symbols" w:hAnsi="Noto Sans Symbols" w:eastAsia="Noto Sans Symbols" w:cs="Noto Sans Symbols"/>
        <w:color w:val="auto"/>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3">
    <w:nsid w:val="03D62ECE"/>
    <w:multiLevelType w:val="multilevel"/>
    <w:tmpl w:val="03D62ECE"/>
    <w:lvl w:ilvl="0" w:tentative="0">
      <w:start w:val="1"/>
      <w:numFmt w:val="decimal"/>
      <w:lvlText w:val="%1."/>
      <w:lvlJc w:val="left"/>
      <w:pPr>
        <w:ind w:left="720" w:hanging="360"/>
      </w:pPr>
    </w:lvl>
    <w:lvl w:ilvl="1" w:tentative="0">
      <w:start w:val="14"/>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14">
    <w:nsid w:val="04D41A92"/>
    <w:multiLevelType w:val="singleLevel"/>
    <w:tmpl w:val="04D41A92"/>
    <w:lvl w:ilvl="0" w:tentative="0">
      <w:start w:val="1"/>
      <w:numFmt w:val="decimal"/>
      <w:suff w:val="space"/>
      <w:lvlText w:val="%1."/>
      <w:lvlJc w:val="left"/>
    </w:lvl>
  </w:abstractNum>
  <w:abstractNum w:abstractNumId="15">
    <w:nsid w:val="05CA4FDE"/>
    <w:multiLevelType w:val="multilevel"/>
    <w:tmpl w:val="05CA4FDE"/>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6">
    <w:nsid w:val="0753310E"/>
    <w:multiLevelType w:val="multilevel"/>
    <w:tmpl w:val="0753310E"/>
    <w:lvl w:ilvl="0" w:tentative="0">
      <w:start w:val="1"/>
      <w:numFmt w:val="bullet"/>
      <w:lvlText w:val="●"/>
      <w:lvlJc w:val="left"/>
      <w:pPr>
        <w:ind w:left="438"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7">
    <w:nsid w:val="07654D43"/>
    <w:multiLevelType w:val="multilevel"/>
    <w:tmpl w:val="07654D43"/>
    <w:lvl w:ilvl="0" w:tentative="0">
      <w:start w:val="17"/>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07D80BDE"/>
    <w:multiLevelType w:val="multilevel"/>
    <w:tmpl w:val="07D80BDE"/>
    <w:lvl w:ilvl="0" w:tentative="0">
      <w:start w:val="1"/>
      <w:numFmt w:val="bullet"/>
      <w:lvlText w:val="●"/>
      <w:lvlJc w:val="left"/>
      <w:pPr>
        <w:ind w:left="0" w:firstLine="0"/>
      </w:pPr>
      <w:rPr>
        <w:rFonts w:ascii="Noto Sans Symbols" w:hAnsi="Noto Sans Symbols" w:eastAsia="Noto Sans Symbols" w:cs="Noto Sans Symbols"/>
        <w:color w:val="00008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9">
    <w:nsid w:val="086C43F8"/>
    <w:multiLevelType w:val="multilevel"/>
    <w:tmpl w:val="086C43F8"/>
    <w:lvl w:ilvl="0" w:tentative="0">
      <w:start w:val="36"/>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08A301B5"/>
    <w:multiLevelType w:val="multilevel"/>
    <w:tmpl w:val="08A301B5"/>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21">
    <w:nsid w:val="08B77862"/>
    <w:multiLevelType w:val="multilevel"/>
    <w:tmpl w:val="08B77862"/>
    <w:lvl w:ilvl="0" w:tentative="0">
      <w:start w:val="1"/>
      <w:numFmt w:val="bullet"/>
      <w:lvlText w:val="●"/>
      <w:lvlJc w:val="left"/>
      <w:pPr>
        <w:ind w:left="360"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2">
    <w:nsid w:val="0B206BDB"/>
    <w:multiLevelType w:val="multilevel"/>
    <w:tmpl w:val="0B206BDB"/>
    <w:lvl w:ilvl="0" w:tentative="0">
      <w:start w:val="1"/>
      <w:numFmt w:val="bullet"/>
      <w:lvlText w:val="●"/>
      <w:lvlJc w:val="left"/>
      <w:pPr>
        <w:ind w:left="36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3">
    <w:nsid w:val="0B486C62"/>
    <w:multiLevelType w:val="multilevel"/>
    <w:tmpl w:val="0B486C62"/>
    <w:lvl w:ilvl="0" w:tentative="0">
      <w:start w:val="3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0BDC1787"/>
    <w:multiLevelType w:val="multilevel"/>
    <w:tmpl w:val="0BDC1787"/>
    <w:lvl w:ilvl="0" w:tentative="0">
      <w:start w:val="24"/>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0D204423"/>
    <w:multiLevelType w:val="multilevel"/>
    <w:tmpl w:val="0D204423"/>
    <w:lvl w:ilvl="0" w:tentative="0">
      <w:start w:val="19"/>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0D274061"/>
    <w:multiLevelType w:val="multilevel"/>
    <w:tmpl w:val="0D274061"/>
    <w:lvl w:ilvl="0" w:tentative="0">
      <w:start w:val="1"/>
      <w:numFmt w:val="decimal"/>
      <w:lvlText w:val="%1."/>
      <w:lvlJc w:val="left"/>
      <w:pPr>
        <w:ind w:left="36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7">
    <w:nsid w:val="0E4064BA"/>
    <w:multiLevelType w:val="multilevel"/>
    <w:tmpl w:val="0E4064B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0EB74636"/>
    <w:multiLevelType w:val="multilevel"/>
    <w:tmpl w:val="0EB7463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0EC25091"/>
    <w:multiLevelType w:val="multilevel"/>
    <w:tmpl w:val="0EC25091"/>
    <w:lvl w:ilvl="0" w:tentative="0">
      <w:start w:val="1"/>
      <w:numFmt w:val="bullet"/>
      <w:lvlText w:val="●"/>
      <w:lvlJc w:val="left"/>
      <w:pPr>
        <w:ind w:left="72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0">
    <w:nsid w:val="0EFB636E"/>
    <w:multiLevelType w:val="multilevel"/>
    <w:tmpl w:val="0EFB636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10831603"/>
    <w:multiLevelType w:val="multilevel"/>
    <w:tmpl w:val="10831603"/>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2">
    <w:nsid w:val="10D97E9E"/>
    <w:multiLevelType w:val="multilevel"/>
    <w:tmpl w:val="10D97E9E"/>
    <w:lvl w:ilvl="0" w:tentative="0">
      <w:start w:val="1"/>
      <w:numFmt w:val="bullet"/>
      <w:lvlText w:val="●"/>
      <w:lvlJc w:val="left"/>
      <w:pPr>
        <w:ind w:left="36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3">
    <w:nsid w:val="11EF28C7"/>
    <w:multiLevelType w:val="multilevel"/>
    <w:tmpl w:val="11EF28C7"/>
    <w:lvl w:ilvl="0" w:tentative="0">
      <w:start w:val="1"/>
      <w:numFmt w:val="bullet"/>
      <w:lvlText w:val="●"/>
      <w:lvlJc w:val="left"/>
      <w:pPr>
        <w:ind w:left="804" w:hanging="358"/>
      </w:pPr>
      <w:rPr>
        <w:rFonts w:ascii="Noto Sans Symbols" w:hAnsi="Noto Sans Symbols" w:eastAsia="Noto Sans Symbols" w:cs="Noto Sans Symbols"/>
        <w:color w:val="00008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4">
    <w:nsid w:val="11FB7A36"/>
    <w:multiLevelType w:val="multilevel"/>
    <w:tmpl w:val="11FB7A36"/>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5">
    <w:nsid w:val="123D63FC"/>
    <w:multiLevelType w:val="multilevel"/>
    <w:tmpl w:val="123D63FC"/>
    <w:lvl w:ilvl="0" w:tentative="0">
      <w:start w:val="30"/>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6">
    <w:nsid w:val="12E0481F"/>
    <w:multiLevelType w:val="singleLevel"/>
    <w:tmpl w:val="12E0481F"/>
    <w:lvl w:ilvl="0" w:tentative="0">
      <w:start w:val="2"/>
      <w:numFmt w:val="decimal"/>
      <w:suff w:val="space"/>
      <w:lvlText w:val="%1."/>
      <w:lvlJc w:val="left"/>
    </w:lvl>
  </w:abstractNum>
  <w:abstractNum w:abstractNumId="37">
    <w:nsid w:val="13123D65"/>
    <w:multiLevelType w:val="multilevel"/>
    <w:tmpl w:val="13123D65"/>
    <w:lvl w:ilvl="0" w:tentative="0">
      <w:start w:val="1"/>
      <w:numFmt w:val="bullet"/>
      <w:lvlText w:val="●"/>
      <w:lvlJc w:val="left"/>
      <w:pPr>
        <w:ind w:left="720" w:hanging="360"/>
      </w:pPr>
      <w:rPr>
        <w:rFonts w:ascii="Noto Sans Symbols" w:hAnsi="Noto Sans Symbols" w:eastAsia="Noto Sans Symbols" w:cs="Noto Sans Symbols"/>
        <w:color w:val="00008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8">
    <w:nsid w:val="133B6B8B"/>
    <w:multiLevelType w:val="multilevel"/>
    <w:tmpl w:val="133B6B8B"/>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9">
    <w:nsid w:val="146228F7"/>
    <w:multiLevelType w:val="multilevel"/>
    <w:tmpl w:val="146228F7"/>
    <w:lvl w:ilvl="0" w:tentative="0">
      <w:start w:val="0"/>
      <w:numFmt w:val="bullet"/>
      <w:lvlText w:val=""/>
      <w:lvlJc w:val="left"/>
      <w:pPr>
        <w:ind w:left="940" w:hanging="360"/>
      </w:pPr>
      <w:rPr>
        <w:rFonts w:hint="default" w:ascii="Wingdings" w:hAnsi="Wingdings" w:eastAsia="Wingdings" w:cs="Wingdings"/>
        <w:w w:val="100"/>
        <w:sz w:val="28"/>
        <w:szCs w:val="28"/>
        <w:lang w:eastAsia="en-US" w:bidi="ar-SA"/>
      </w:rPr>
    </w:lvl>
    <w:lvl w:ilvl="1" w:tentative="0">
      <w:start w:val="0"/>
      <w:numFmt w:val="bullet"/>
      <w:lvlText w:val="•"/>
      <w:lvlJc w:val="left"/>
      <w:pPr>
        <w:ind w:left="1988" w:hanging="360"/>
      </w:pPr>
      <w:rPr>
        <w:rFonts w:hint="default"/>
        <w:lang w:eastAsia="en-US" w:bidi="ar-SA"/>
      </w:rPr>
    </w:lvl>
    <w:lvl w:ilvl="2" w:tentative="0">
      <w:start w:val="0"/>
      <w:numFmt w:val="bullet"/>
      <w:lvlText w:val="•"/>
      <w:lvlJc w:val="left"/>
      <w:pPr>
        <w:ind w:left="3036" w:hanging="360"/>
      </w:pPr>
      <w:rPr>
        <w:rFonts w:hint="default"/>
        <w:lang w:eastAsia="en-US" w:bidi="ar-SA"/>
      </w:rPr>
    </w:lvl>
    <w:lvl w:ilvl="3" w:tentative="0">
      <w:start w:val="0"/>
      <w:numFmt w:val="bullet"/>
      <w:lvlText w:val="•"/>
      <w:lvlJc w:val="left"/>
      <w:pPr>
        <w:ind w:left="4084" w:hanging="360"/>
      </w:pPr>
      <w:rPr>
        <w:rFonts w:hint="default"/>
        <w:lang w:eastAsia="en-US" w:bidi="ar-SA"/>
      </w:rPr>
    </w:lvl>
    <w:lvl w:ilvl="4" w:tentative="0">
      <w:start w:val="0"/>
      <w:numFmt w:val="bullet"/>
      <w:lvlText w:val="•"/>
      <w:lvlJc w:val="left"/>
      <w:pPr>
        <w:ind w:left="5132" w:hanging="360"/>
      </w:pPr>
      <w:rPr>
        <w:rFonts w:hint="default"/>
        <w:lang w:eastAsia="en-US" w:bidi="ar-SA"/>
      </w:rPr>
    </w:lvl>
    <w:lvl w:ilvl="5" w:tentative="0">
      <w:start w:val="0"/>
      <w:numFmt w:val="bullet"/>
      <w:lvlText w:val="•"/>
      <w:lvlJc w:val="left"/>
      <w:pPr>
        <w:ind w:left="6180" w:hanging="360"/>
      </w:pPr>
      <w:rPr>
        <w:rFonts w:hint="default"/>
        <w:lang w:eastAsia="en-US" w:bidi="ar-SA"/>
      </w:rPr>
    </w:lvl>
    <w:lvl w:ilvl="6" w:tentative="0">
      <w:start w:val="0"/>
      <w:numFmt w:val="bullet"/>
      <w:lvlText w:val="•"/>
      <w:lvlJc w:val="left"/>
      <w:pPr>
        <w:ind w:left="7228" w:hanging="360"/>
      </w:pPr>
      <w:rPr>
        <w:rFonts w:hint="default"/>
        <w:lang w:eastAsia="en-US" w:bidi="ar-SA"/>
      </w:rPr>
    </w:lvl>
    <w:lvl w:ilvl="7" w:tentative="0">
      <w:start w:val="0"/>
      <w:numFmt w:val="bullet"/>
      <w:lvlText w:val="•"/>
      <w:lvlJc w:val="left"/>
      <w:pPr>
        <w:ind w:left="8276" w:hanging="360"/>
      </w:pPr>
      <w:rPr>
        <w:rFonts w:hint="default"/>
        <w:lang w:eastAsia="en-US" w:bidi="ar-SA"/>
      </w:rPr>
    </w:lvl>
    <w:lvl w:ilvl="8" w:tentative="0">
      <w:start w:val="0"/>
      <w:numFmt w:val="bullet"/>
      <w:lvlText w:val="•"/>
      <w:lvlJc w:val="left"/>
      <w:pPr>
        <w:ind w:left="9324" w:hanging="360"/>
      </w:pPr>
      <w:rPr>
        <w:rFonts w:hint="default"/>
        <w:lang w:eastAsia="en-US" w:bidi="ar-SA"/>
      </w:rPr>
    </w:lvl>
  </w:abstractNum>
  <w:abstractNum w:abstractNumId="40">
    <w:nsid w:val="14857268"/>
    <w:multiLevelType w:val="multilevel"/>
    <w:tmpl w:val="14857268"/>
    <w:lvl w:ilvl="0" w:tentative="0">
      <w:start w:val="1"/>
      <w:numFmt w:val="bullet"/>
      <w:lvlText w:val="●"/>
      <w:lvlJc w:val="left"/>
      <w:pPr>
        <w:ind w:left="720" w:hanging="360"/>
      </w:pPr>
      <w:rPr>
        <w:rFonts w:ascii="Noto Sans Symbols" w:hAnsi="Noto Sans Symbols" w:eastAsia="Noto Sans Symbols" w:cs="Noto Sans Symbols"/>
        <w:color w:val="00008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1">
    <w:nsid w:val="15EA708D"/>
    <w:multiLevelType w:val="multilevel"/>
    <w:tmpl w:val="15EA708D"/>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42">
    <w:nsid w:val="17153E33"/>
    <w:multiLevelType w:val="multilevel"/>
    <w:tmpl w:val="17153E3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18DF5E57"/>
    <w:multiLevelType w:val="multilevel"/>
    <w:tmpl w:val="18DF5E57"/>
    <w:lvl w:ilvl="0" w:tentative="0">
      <w:start w:val="1"/>
      <w:numFmt w:val="bullet"/>
      <w:lvlText w:val="●"/>
      <w:lvlJc w:val="left"/>
      <w:pPr>
        <w:ind w:left="360"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4">
    <w:nsid w:val="18E82B84"/>
    <w:multiLevelType w:val="multilevel"/>
    <w:tmpl w:val="18E82B84"/>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5">
    <w:nsid w:val="190D3402"/>
    <w:multiLevelType w:val="multilevel"/>
    <w:tmpl w:val="190D3402"/>
    <w:lvl w:ilvl="0" w:tentative="0">
      <w:start w:val="1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6">
    <w:nsid w:val="1B472275"/>
    <w:multiLevelType w:val="multilevel"/>
    <w:tmpl w:val="1B472275"/>
    <w:lvl w:ilvl="0" w:tentative="0">
      <w:start w:val="1"/>
      <w:numFmt w:val="bullet"/>
      <w:lvlText w:val="●"/>
      <w:lvlJc w:val="left"/>
      <w:pPr>
        <w:ind w:left="0" w:firstLine="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7">
    <w:nsid w:val="1BA53676"/>
    <w:multiLevelType w:val="multilevel"/>
    <w:tmpl w:val="1BA53676"/>
    <w:lvl w:ilvl="0" w:tentative="0">
      <w:start w:val="8"/>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8">
    <w:nsid w:val="1E026446"/>
    <w:multiLevelType w:val="multilevel"/>
    <w:tmpl w:val="1E02644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1F401E8F"/>
    <w:multiLevelType w:val="multilevel"/>
    <w:tmpl w:val="1F401E8F"/>
    <w:lvl w:ilvl="0" w:tentative="0">
      <w:start w:val="1"/>
      <w:numFmt w:val="bullet"/>
      <w:lvlText w:val="●"/>
      <w:lvlJc w:val="left"/>
      <w:pPr>
        <w:ind w:left="380" w:hanging="38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50">
    <w:nsid w:val="20FC1F2B"/>
    <w:multiLevelType w:val="multilevel"/>
    <w:tmpl w:val="20FC1F2B"/>
    <w:lvl w:ilvl="0" w:tentative="0">
      <w:start w:val="5"/>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1">
    <w:nsid w:val="21F617CD"/>
    <w:multiLevelType w:val="multilevel"/>
    <w:tmpl w:val="21F617CD"/>
    <w:lvl w:ilvl="0" w:tentative="0">
      <w:start w:val="1"/>
      <w:numFmt w:val="decimal"/>
      <w:lvlText w:val="%1."/>
      <w:lvlJc w:val="left"/>
      <w:pPr>
        <w:ind w:left="36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52">
    <w:nsid w:val="22252A75"/>
    <w:multiLevelType w:val="multilevel"/>
    <w:tmpl w:val="22252A75"/>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53">
    <w:nsid w:val="22461AE8"/>
    <w:multiLevelType w:val="multilevel"/>
    <w:tmpl w:val="22461AE8"/>
    <w:lvl w:ilvl="0" w:tentative="0">
      <w:start w:val="1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4">
    <w:nsid w:val="228F0EBC"/>
    <w:multiLevelType w:val="multilevel"/>
    <w:tmpl w:val="228F0EBC"/>
    <w:lvl w:ilvl="0" w:tentative="0">
      <w:start w:val="3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5">
    <w:nsid w:val="22F74F17"/>
    <w:multiLevelType w:val="singleLevel"/>
    <w:tmpl w:val="22F74F17"/>
    <w:lvl w:ilvl="0" w:tentative="0">
      <w:start w:val="1"/>
      <w:numFmt w:val="decimal"/>
      <w:lvlText w:val="%1."/>
      <w:lvlJc w:val="left"/>
      <w:pPr>
        <w:tabs>
          <w:tab w:val="left" w:pos="312"/>
        </w:tabs>
      </w:pPr>
    </w:lvl>
  </w:abstractNum>
  <w:abstractNum w:abstractNumId="56">
    <w:nsid w:val="23BD486C"/>
    <w:multiLevelType w:val="multilevel"/>
    <w:tmpl w:val="23BD486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240F7F51"/>
    <w:multiLevelType w:val="multilevel"/>
    <w:tmpl w:val="240F7F51"/>
    <w:lvl w:ilvl="0" w:tentative="0">
      <w:start w:val="26"/>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8">
    <w:nsid w:val="245E6B30"/>
    <w:multiLevelType w:val="multilevel"/>
    <w:tmpl w:val="245E6B30"/>
    <w:lvl w:ilvl="0" w:tentative="0">
      <w:start w:val="1"/>
      <w:numFmt w:val="bullet"/>
      <w:lvlText w:val="●"/>
      <w:lvlJc w:val="left"/>
      <w:pPr>
        <w:ind w:left="804" w:hanging="358"/>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59">
    <w:nsid w:val="25573D22"/>
    <w:multiLevelType w:val="multilevel"/>
    <w:tmpl w:val="25573D22"/>
    <w:lvl w:ilvl="0" w:tentative="0">
      <w:start w:val="1"/>
      <w:numFmt w:val="bullet"/>
      <w:lvlText w:val="●"/>
      <w:lvlJc w:val="left"/>
      <w:pPr>
        <w:ind w:left="890" w:hanging="380"/>
      </w:pPr>
      <w:rPr>
        <w:rFonts w:ascii="Noto Sans Symbols" w:hAnsi="Noto Sans Symbols" w:eastAsia="Noto Sans Symbols" w:cs="Noto Sans Symbols"/>
        <w:color w:val="000080"/>
        <w:sz w:val="22"/>
        <w:szCs w:val="22"/>
      </w:rPr>
    </w:lvl>
    <w:lvl w:ilvl="1" w:tentative="0">
      <w:start w:val="1"/>
      <w:numFmt w:val="bullet"/>
      <w:lvlText w:val="●"/>
      <w:lvlJc w:val="left"/>
      <w:pPr>
        <w:ind w:left="380" w:hanging="380"/>
      </w:pPr>
      <w:rPr>
        <w:rFonts w:ascii="Noto Sans Symbols" w:hAnsi="Noto Sans Symbols" w:eastAsia="Noto Sans Symbols" w:cs="Noto Sans Symbols"/>
        <w:color w:val="000000"/>
        <w:sz w:val="22"/>
        <w:szCs w:val="22"/>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color w:val="000080"/>
        <w:sz w:val="22"/>
        <w:szCs w:val="22"/>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color w:val="000080"/>
        <w:sz w:val="22"/>
        <w:szCs w:val="22"/>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60">
    <w:nsid w:val="2764518C"/>
    <w:multiLevelType w:val="multilevel"/>
    <w:tmpl w:val="2764518C"/>
    <w:lvl w:ilvl="0" w:tentative="0">
      <w:start w:val="1"/>
      <w:numFmt w:val="bullet"/>
      <w:lvlText w:val="●"/>
      <w:lvlJc w:val="left"/>
      <w:pPr>
        <w:ind w:left="360"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61">
    <w:nsid w:val="27C85F5F"/>
    <w:multiLevelType w:val="multilevel"/>
    <w:tmpl w:val="27C85F5F"/>
    <w:lvl w:ilvl="0" w:tentative="0">
      <w:start w:val="1"/>
      <w:numFmt w:val="bullet"/>
      <w:lvlText w:val="●"/>
      <w:lvlJc w:val="left"/>
      <w:pPr>
        <w:ind w:left="0" w:firstLine="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62">
    <w:nsid w:val="29E45025"/>
    <w:multiLevelType w:val="multilevel"/>
    <w:tmpl w:val="29E45025"/>
    <w:lvl w:ilvl="0" w:tentative="0">
      <w:start w:val="1"/>
      <w:numFmt w:val="bullet"/>
      <w:lvlText w:val="●"/>
      <w:lvlJc w:val="left"/>
      <w:pPr>
        <w:ind w:left="360"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rPr>
        <w:rFonts w:ascii="Noto Sans Symbols" w:hAnsi="Noto Sans Symbols" w:eastAsia="Noto Sans Symbols" w:cs="Noto Sans Symbols"/>
      </w:rPr>
    </w:lvl>
    <w:lvl w:ilvl="2" w:tentative="0">
      <w:start w:val="1"/>
      <w:numFmt w:val="bullet"/>
      <w:lvlText w:val="▪"/>
      <w:lvlJc w:val="left"/>
      <w:pPr>
        <w:ind w:left="2880" w:hanging="360"/>
      </w:pPr>
      <w:rPr>
        <w:rFonts w:ascii="Noto Sans Symbols" w:hAnsi="Noto Sans Symbols" w:eastAsia="Noto Sans Symbols" w:cs="Noto Sans Symbols"/>
      </w:rPr>
    </w:lvl>
    <w:lvl w:ilvl="3" w:tentative="0">
      <w:start w:val="1"/>
      <w:numFmt w:val="bullet"/>
      <w:lvlText w:val="●"/>
      <w:lvlJc w:val="left"/>
      <w:pPr>
        <w:ind w:left="3600" w:hanging="360"/>
      </w:pPr>
      <w:rPr>
        <w:rFonts w:ascii="Noto Sans Symbols" w:hAnsi="Noto Sans Symbols" w:eastAsia="Noto Sans Symbols" w:cs="Noto Sans Symbols"/>
        <w:color w:val="333399"/>
        <w:sz w:val="22"/>
        <w:szCs w:val="22"/>
      </w:rPr>
    </w:lvl>
    <w:lvl w:ilvl="4" w:tentative="0">
      <w:start w:val="1"/>
      <w:numFmt w:val="bullet"/>
      <w:lvlText w:val="o"/>
      <w:lvlJc w:val="left"/>
      <w:pPr>
        <w:ind w:left="4320" w:hanging="360"/>
      </w:pPr>
      <w:rPr>
        <w:rFonts w:ascii="Courier New" w:hAnsi="Courier New" w:eastAsia="Courier New" w:cs="Courier New"/>
      </w:rPr>
    </w:lvl>
    <w:lvl w:ilvl="5" w:tentative="0">
      <w:start w:val="1"/>
      <w:numFmt w:val="bullet"/>
      <w:lvlText w:val="▪"/>
      <w:lvlJc w:val="left"/>
      <w:pPr>
        <w:ind w:left="5040" w:hanging="360"/>
      </w:pPr>
      <w:rPr>
        <w:rFonts w:ascii="Noto Sans Symbols" w:hAnsi="Noto Sans Symbols" w:eastAsia="Noto Sans Symbols" w:cs="Noto Sans Symbols"/>
      </w:rPr>
    </w:lvl>
    <w:lvl w:ilvl="6" w:tentative="0">
      <w:start w:val="1"/>
      <w:numFmt w:val="bullet"/>
      <w:lvlText w:val="●"/>
      <w:lvlJc w:val="left"/>
      <w:pPr>
        <w:ind w:left="5760" w:hanging="360"/>
      </w:pPr>
      <w:rPr>
        <w:rFonts w:ascii="Noto Sans Symbols" w:hAnsi="Noto Sans Symbols" w:eastAsia="Noto Sans Symbols" w:cs="Noto Sans Symbols"/>
        <w:color w:val="333399"/>
        <w:sz w:val="22"/>
        <w:szCs w:val="22"/>
      </w:rPr>
    </w:lvl>
    <w:lvl w:ilvl="7" w:tentative="0">
      <w:start w:val="1"/>
      <w:numFmt w:val="bullet"/>
      <w:lvlText w:val="o"/>
      <w:lvlJc w:val="left"/>
      <w:pPr>
        <w:ind w:left="6480" w:hanging="360"/>
      </w:pPr>
      <w:rPr>
        <w:rFonts w:ascii="Courier New" w:hAnsi="Courier New" w:eastAsia="Courier New" w:cs="Courier New"/>
      </w:rPr>
    </w:lvl>
    <w:lvl w:ilvl="8" w:tentative="0">
      <w:start w:val="1"/>
      <w:numFmt w:val="bullet"/>
      <w:lvlText w:val="▪"/>
      <w:lvlJc w:val="left"/>
      <w:pPr>
        <w:ind w:left="7200" w:hanging="360"/>
      </w:pPr>
      <w:rPr>
        <w:rFonts w:ascii="Noto Sans Symbols" w:hAnsi="Noto Sans Symbols" w:eastAsia="Noto Sans Symbols" w:cs="Noto Sans Symbols"/>
      </w:rPr>
    </w:lvl>
  </w:abstractNum>
  <w:abstractNum w:abstractNumId="63">
    <w:nsid w:val="2C9805B1"/>
    <w:multiLevelType w:val="multilevel"/>
    <w:tmpl w:val="2C9805B1"/>
    <w:lvl w:ilvl="0" w:tentative="0">
      <w:start w:val="25"/>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4">
    <w:nsid w:val="2CAC1043"/>
    <w:multiLevelType w:val="multilevel"/>
    <w:tmpl w:val="2CAC1043"/>
    <w:lvl w:ilvl="0" w:tentative="0">
      <w:start w:val="27"/>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5">
    <w:nsid w:val="2D17060F"/>
    <w:multiLevelType w:val="multilevel"/>
    <w:tmpl w:val="2D17060F"/>
    <w:lvl w:ilvl="0" w:tentative="0">
      <w:start w:val="1"/>
      <w:numFmt w:val="bullet"/>
      <w:lvlText w:val="●"/>
      <w:lvlJc w:val="left"/>
      <w:pPr>
        <w:ind w:left="702" w:hanging="360"/>
      </w:pPr>
      <w:rPr>
        <w:rFonts w:ascii="Noto Sans Symbols" w:hAnsi="Noto Sans Symbols" w:eastAsia="Noto Sans Symbols" w:cs="Noto Sans Symbols"/>
      </w:rPr>
    </w:lvl>
    <w:lvl w:ilvl="1" w:tentative="0">
      <w:start w:val="1"/>
      <w:numFmt w:val="bullet"/>
      <w:lvlText w:val="o"/>
      <w:lvlJc w:val="left"/>
      <w:pPr>
        <w:ind w:left="1422" w:hanging="360"/>
      </w:pPr>
      <w:rPr>
        <w:rFonts w:ascii="Courier New" w:hAnsi="Courier New" w:eastAsia="Courier New" w:cs="Courier New"/>
      </w:rPr>
    </w:lvl>
    <w:lvl w:ilvl="2" w:tentative="0">
      <w:start w:val="1"/>
      <w:numFmt w:val="bullet"/>
      <w:lvlText w:val="▪"/>
      <w:lvlJc w:val="left"/>
      <w:pPr>
        <w:ind w:left="2142" w:hanging="360"/>
      </w:pPr>
      <w:rPr>
        <w:rFonts w:ascii="Noto Sans Symbols" w:hAnsi="Noto Sans Symbols" w:eastAsia="Noto Sans Symbols" w:cs="Noto Sans Symbols"/>
      </w:rPr>
    </w:lvl>
    <w:lvl w:ilvl="3" w:tentative="0">
      <w:start w:val="1"/>
      <w:numFmt w:val="bullet"/>
      <w:lvlText w:val="●"/>
      <w:lvlJc w:val="left"/>
      <w:pPr>
        <w:ind w:left="2862" w:hanging="360"/>
      </w:pPr>
      <w:rPr>
        <w:rFonts w:ascii="Noto Sans Symbols" w:hAnsi="Noto Sans Symbols" w:eastAsia="Noto Sans Symbols" w:cs="Noto Sans Symbols"/>
      </w:rPr>
    </w:lvl>
    <w:lvl w:ilvl="4" w:tentative="0">
      <w:start w:val="1"/>
      <w:numFmt w:val="bullet"/>
      <w:lvlText w:val="o"/>
      <w:lvlJc w:val="left"/>
      <w:pPr>
        <w:ind w:left="3582" w:hanging="360"/>
      </w:pPr>
      <w:rPr>
        <w:rFonts w:ascii="Courier New" w:hAnsi="Courier New" w:eastAsia="Courier New" w:cs="Courier New"/>
      </w:rPr>
    </w:lvl>
    <w:lvl w:ilvl="5" w:tentative="0">
      <w:start w:val="1"/>
      <w:numFmt w:val="bullet"/>
      <w:lvlText w:val="▪"/>
      <w:lvlJc w:val="left"/>
      <w:pPr>
        <w:ind w:left="4302" w:hanging="360"/>
      </w:pPr>
      <w:rPr>
        <w:rFonts w:ascii="Noto Sans Symbols" w:hAnsi="Noto Sans Symbols" w:eastAsia="Noto Sans Symbols" w:cs="Noto Sans Symbols"/>
      </w:rPr>
    </w:lvl>
    <w:lvl w:ilvl="6" w:tentative="0">
      <w:start w:val="1"/>
      <w:numFmt w:val="bullet"/>
      <w:lvlText w:val="●"/>
      <w:lvlJc w:val="left"/>
      <w:pPr>
        <w:ind w:left="5022" w:hanging="360"/>
      </w:pPr>
      <w:rPr>
        <w:rFonts w:ascii="Noto Sans Symbols" w:hAnsi="Noto Sans Symbols" w:eastAsia="Noto Sans Symbols" w:cs="Noto Sans Symbols"/>
      </w:rPr>
    </w:lvl>
    <w:lvl w:ilvl="7" w:tentative="0">
      <w:start w:val="1"/>
      <w:numFmt w:val="bullet"/>
      <w:lvlText w:val="o"/>
      <w:lvlJc w:val="left"/>
      <w:pPr>
        <w:ind w:left="5742" w:hanging="360"/>
      </w:pPr>
      <w:rPr>
        <w:rFonts w:ascii="Courier New" w:hAnsi="Courier New" w:eastAsia="Courier New" w:cs="Courier New"/>
      </w:rPr>
    </w:lvl>
    <w:lvl w:ilvl="8" w:tentative="0">
      <w:start w:val="1"/>
      <w:numFmt w:val="bullet"/>
      <w:lvlText w:val="▪"/>
      <w:lvlJc w:val="left"/>
      <w:pPr>
        <w:ind w:left="6462" w:hanging="360"/>
      </w:pPr>
      <w:rPr>
        <w:rFonts w:ascii="Noto Sans Symbols" w:hAnsi="Noto Sans Symbols" w:eastAsia="Noto Sans Symbols" w:cs="Noto Sans Symbols"/>
      </w:rPr>
    </w:lvl>
  </w:abstractNum>
  <w:abstractNum w:abstractNumId="66">
    <w:nsid w:val="2DF96932"/>
    <w:multiLevelType w:val="multilevel"/>
    <w:tmpl w:val="2DF96932"/>
    <w:lvl w:ilvl="0" w:tentative="0">
      <w:start w:val="1"/>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7">
    <w:nsid w:val="2DF96C24"/>
    <w:multiLevelType w:val="multilevel"/>
    <w:tmpl w:val="2DF96C24"/>
    <w:lvl w:ilvl="0" w:tentative="0">
      <w:start w:val="1"/>
      <w:numFmt w:val="bullet"/>
      <w:lvlText w:val="●"/>
      <w:lvlJc w:val="left"/>
      <w:pPr>
        <w:ind w:left="0" w:firstLine="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68">
    <w:nsid w:val="2E287D39"/>
    <w:multiLevelType w:val="multilevel"/>
    <w:tmpl w:val="2E287D3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9">
    <w:nsid w:val="30700662"/>
    <w:multiLevelType w:val="multilevel"/>
    <w:tmpl w:val="30700662"/>
    <w:lvl w:ilvl="0" w:tentative="0">
      <w:start w:val="1"/>
      <w:numFmt w:val="bullet"/>
      <w:lvlText w:val="●"/>
      <w:lvlJc w:val="left"/>
      <w:pPr>
        <w:ind w:left="0" w:firstLine="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70">
    <w:nsid w:val="3201185A"/>
    <w:multiLevelType w:val="multilevel"/>
    <w:tmpl w:val="3201185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32A81A0D"/>
    <w:multiLevelType w:val="multilevel"/>
    <w:tmpl w:val="32A81A0D"/>
    <w:lvl w:ilvl="0" w:tentative="0">
      <w:start w:val="1"/>
      <w:numFmt w:val="bullet"/>
      <w:lvlText w:val="●"/>
      <w:lvlJc w:val="left"/>
      <w:pPr>
        <w:ind w:left="720" w:hanging="360"/>
      </w:pPr>
      <w:rPr>
        <w:rFonts w:ascii="Noto Sans Symbols" w:hAnsi="Noto Sans Symbols" w:eastAsia="Noto Sans Symbols" w:cs="Noto Sans Symbols"/>
        <w:sz w:val="22"/>
        <w:szCs w:val="22"/>
        <w:vertAlign w:val="superscript"/>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72">
    <w:nsid w:val="335F732A"/>
    <w:multiLevelType w:val="multilevel"/>
    <w:tmpl w:val="335F732A"/>
    <w:lvl w:ilvl="0" w:tentative="0">
      <w:start w:val="28"/>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3">
    <w:nsid w:val="33602D34"/>
    <w:multiLevelType w:val="multilevel"/>
    <w:tmpl w:val="33602D34"/>
    <w:lvl w:ilvl="0" w:tentative="0">
      <w:start w:val="1"/>
      <w:numFmt w:val="bullet"/>
      <w:lvlText w:val="●"/>
      <w:lvlJc w:val="left"/>
      <w:pPr>
        <w:ind w:left="380" w:hanging="38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74">
    <w:nsid w:val="338B07AF"/>
    <w:multiLevelType w:val="multilevel"/>
    <w:tmpl w:val="338B07AF"/>
    <w:lvl w:ilvl="0" w:tentative="0">
      <w:start w:val="1"/>
      <w:numFmt w:val="bullet"/>
      <w:lvlText w:val="●"/>
      <w:lvlJc w:val="left"/>
      <w:pPr>
        <w:ind w:left="720"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75">
    <w:nsid w:val="338F392B"/>
    <w:multiLevelType w:val="multilevel"/>
    <w:tmpl w:val="338F392B"/>
    <w:lvl w:ilvl="0" w:tentative="0">
      <w:start w:val="1"/>
      <w:numFmt w:val="bullet"/>
      <w:lvlText w:val="●"/>
      <w:lvlJc w:val="left"/>
      <w:pPr>
        <w:ind w:left="0" w:firstLine="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76">
    <w:nsid w:val="36440C7C"/>
    <w:multiLevelType w:val="multilevel"/>
    <w:tmpl w:val="36440C7C"/>
    <w:lvl w:ilvl="0" w:tentative="0">
      <w:start w:val="1"/>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77">
    <w:nsid w:val="368A12A2"/>
    <w:multiLevelType w:val="multilevel"/>
    <w:tmpl w:val="368A12A2"/>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78">
    <w:nsid w:val="36C56BB6"/>
    <w:multiLevelType w:val="multilevel"/>
    <w:tmpl w:val="36C56BB6"/>
    <w:lvl w:ilvl="0" w:tentative="0">
      <w:start w:val="1"/>
      <w:numFmt w:val="bullet"/>
      <w:lvlText w:val="●"/>
      <w:lvlJc w:val="left"/>
      <w:pPr>
        <w:ind w:left="360" w:hanging="360"/>
      </w:pPr>
      <w:rPr>
        <w:rFonts w:ascii="Noto Sans Symbols" w:hAnsi="Noto Sans Symbols" w:eastAsia="Noto Sans Symbols" w:cs="Noto Sans Symbols"/>
        <w:strike/>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79">
    <w:nsid w:val="37230373"/>
    <w:multiLevelType w:val="multilevel"/>
    <w:tmpl w:val="37230373"/>
    <w:lvl w:ilvl="0" w:tentative="0">
      <w:start w:val="29"/>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0">
    <w:nsid w:val="37A612E1"/>
    <w:multiLevelType w:val="multilevel"/>
    <w:tmpl w:val="37A612E1"/>
    <w:lvl w:ilvl="0" w:tentative="0">
      <w:start w:val="10"/>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1">
    <w:nsid w:val="383A4746"/>
    <w:multiLevelType w:val="multilevel"/>
    <w:tmpl w:val="383A4746"/>
    <w:lvl w:ilvl="0" w:tentative="0">
      <w:start w:val="1"/>
      <w:numFmt w:val="bullet"/>
      <w:lvlText w:val="●"/>
      <w:lvlJc w:val="left"/>
      <w:pPr>
        <w:ind w:left="0" w:firstLine="0"/>
      </w:pPr>
      <w:rPr>
        <w:rFonts w:ascii="Noto Sans Symbols" w:hAnsi="Noto Sans Symbols" w:eastAsia="Noto Sans Symbols" w:cs="Noto Sans Symbols"/>
        <w:color w:val="00008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82">
    <w:nsid w:val="387E02B9"/>
    <w:multiLevelType w:val="multilevel"/>
    <w:tmpl w:val="387E02B9"/>
    <w:lvl w:ilvl="0" w:tentative="0">
      <w:start w:val="14"/>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3">
    <w:nsid w:val="38DB6964"/>
    <w:multiLevelType w:val="multilevel"/>
    <w:tmpl w:val="38DB6964"/>
    <w:lvl w:ilvl="0" w:tentative="0">
      <w:start w:val="4"/>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4">
    <w:nsid w:val="39244AF1"/>
    <w:multiLevelType w:val="multilevel"/>
    <w:tmpl w:val="39244AF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5">
    <w:nsid w:val="39CB60F6"/>
    <w:multiLevelType w:val="multilevel"/>
    <w:tmpl w:val="39CB60F6"/>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86">
    <w:nsid w:val="3A242A56"/>
    <w:multiLevelType w:val="multilevel"/>
    <w:tmpl w:val="3A242A56"/>
    <w:lvl w:ilvl="0" w:tentative="0">
      <w:start w:val="1"/>
      <w:numFmt w:val="bullet"/>
      <w:lvlText w:val="●"/>
      <w:lvlJc w:val="left"/>
      <w:pPr>
        <w:ind w:left="380" w:hanging="380"/>
      </w:pPr>
      <w:rPr>
        <w:rFonts w:ascii="Noto Sans Symbols" w:hAnsi="Noto Sans Symbols" w:eastAsia="Noto Sans Symbols" w:cs="Noto Sans Symbols"/>
        <w:color w:val="00008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87">
    <w:nsid w:val="3A2E4270"/>
    <w:multiLevelType w:val="multilevel"/>
    <w:tmpl w:val="3A2E4270"/>
    <w:lvl w:ilvl="0" w:tentative="0">
      <w:start w:val="1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8">
    <w:nsid w:val="3B1B2909"/>
    <w:multiLevelType w:val="multilevel"/>
    <w:tmpl w:val="3B1B290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9">
    <w:nsid w:val="3C955CF1"/>
    <w:multiLevelType w:val="multilevel"/>
    <w:tmpl w:val="3C955CF1"/>
    <w:lvl w:ilvl="0" w:tentative="0">
      <w:start w:val="35"/>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0">
    <w:nsid w:val="3CC812BB"/>
    <w:multiLevelType w:val="multilevel"/>
    <w:tmpl w:val="3CC812BB"/>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91">
    <w:nsid w:val="3D9E0F53"/>
    <w:multiLevelType w:val="multilevel"/>
    <w:tmpl w:val="3D9E0F53"/>
    <w:lvl w:ilvl="0" w:tentative="0">
      <w:start w:val="1"/>
      <w:numFmt w:val="bullet"/>
      <w:lvlText w:val="●"/>
      <w:lvlJc w:val="left"/>
      <w:pPr>
        <w:ind w:left="720" w:hanging="360"/>
      </w:pPr>
      <w:rPr>
        <w:rFonts w:ascii="Noto Sans Symbols" w:hAnsi="Noto Sans Symbols" w:eastAsia="Noto Sans Symbols" w:cs="Noto Sans Symbols"/>
        <w:color w:val="auto"/>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92">
    <w:nsid w:val="3E97686B"/>
    <w:multiLevelType w:val="multilevel"/>
    <w:tmpl w:val="3E97686B"/>
    <w:lvl w:ilvl="0" w:tentative="0">
      <w:start w:val="1"/>
      <w:numFmt w:val="bullet"/>
      <w:lvlText w:val="●"/>
      <w:lvlJc w:val="left"/>
      <w:pPr>
        <w:ind w:left="380" w:hanging="38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93">
    <w:nsid w:val="40344851"/>
    <w:multiLevelType w:val="multilevel"/>
    <w:tmpl w:val="40344851"/>
    <w:lvl w:ilvl="0" w:tentative="0">
      <w:start w:val="1"/>
      <w:numFmt w:val="bullet"/>
      <w:lvlText w:val="●"/>
      <w:lvlJc w:val="left"/>
      <w:pPr>
        <w:ind w:left="72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94">
    <w:nsid w:val="40955825"/>
    <w:multiLevelType w:val="multilevel"/>
    <w:tmpl w:val="40955825"/>
    <w:lvl w:ilvl="0" w:tentative="0">
      <w:start w:val="1"/>
      <w:numFmt w:val="bullet"/>
      <w:lvlText w:val="●"/>
      <w:lvlJc w:val="left"/>
      <w:pPr>
        <w:ind w:left="438"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95">
    <w:nsid w:val="409838CF"/>
    <w:multiLevelType w:val="multilevel"/>
    <w:tmpl w:val="409838CF"/>
    <w:lvl w:ilvl="0" w:tentative="0">
      <w:start w:val="34"/>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6">
    <w:nsid w:val="4116368A"/>
    <w:multiLevelType w:val="multilevel"/>
    <w:tmpl w:val="4116368A"/>
    <w:lvl w:ilvl="0" w:tentative="0">
      <w:start w:val="9"/>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7">
    <w:nsid w:val="42377217"/>
    <w:multiLevelType w:val="multilevel"/>
    <w:tmpl w:val="42377217"/>
    <w:lvl w:ilvl="0" w:tentative="0">
      <w:start w:val="20"/>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8">
    <w:nsid w:val="42EF1ABF"/>
    <w:multiLevelType w:val="multilevel"/>
    <w:tmpl w:val="42EF1ABF"/>
    <w:lvl w:ilvl="0" w:tentative="0">
      <w:start w:val="1"/>
      <w:numFmt w:val="bullet"/>
      <w:lvlText w:val="●"/>
      <w:lvlJc w:val="left"/>
      <w:pPr>
        <w:ind w:left="36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99">
    <w:nsid w:val="42FB5E31"/>
    <w:multiLevelType w:val="multilevel"/>
    <w:tmpl w:val="42FB5E31"/>
    <w:lvl w:ilvl="0" w:tentative="0">
      <w:start w:val="1"/>
      <w:numFmt w:val="bullet"/>
      <w:lvlText w:val="●"/>
      <w:lvlJc w:val="left"/>
      <w:pPr>
        <w:ind w:left="72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00">
    <w:nsid w:val="448E40FF"/>
    <w:multiLevelType w:val="multilevel"/>
    <w:tmpl w:val="448E40FF"/>
    <w:lvl w:ilvl="0" w:tentative="0">
      <w:start w:val="3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1">
    <w:nsid w:val="45226060"/>
    <w:multiLevelType w:val="multilevel"/>
    <w:tmpl w:val="45226060"/>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102">
    <w:nsid w:val="472237BE"/>
    <w:multiLevelType w:val="multilevel"/>
    <w:tmpl w:val="472237BE"/>
    <w:lvl w:ilvl="0" w:tentative="0">
      <w:start w:val="1"/>
      <w:numFmt w:val="bullet"/>
      <w:lvlText w:val="●"/>
      <w:lvlJc w:val="left"/>
      <w:pPr>
        <w:ind w:left="720"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03">
    <w:nsid w:val="485E7989"/>
    <w:multiLevelType w:val="multilevel"/>
    <w:tmpl w:val="485E7989"/>
    <w:lvl w:ilvl="0" w:tentative="0">
      <w:start w:val="1"/>
      <w:numFmt w:val="bullet"/>
      <w:lvlText w:val="●"/>
      <w:lvlJc w:val="left"/>
      <w:pPr>
        <w:ind w:left="0" w:firstLine="0"/>
      </w:pPr>
      <w:rPr>
        <w:rFonts w:ascii="Noto Sans Symbols" w:hAnsi="Noto Sans Symbols" w:eastAsia="Noto Sans Symbols" w:cs="Noto Sans Symbols"/>
        <w:smallCap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04">
    <w:nsid w:val="48A76243"/>
    <w:multiLevelType w:val="multilevel"/>
    <w:tmpl w:val="48A76243"/>
    <w:lvl w:ilvl="0" w:tentative="0">
      <w:start w:val="1"/>
      <w:numFmt w:val="bullet"/>
      <w:lvlText w:val="●"/>
      <w:lvlJc w:val="left"/>
      <w:pPr>
        <w:ind w:left="360"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05">
    <w:nsid w:val="49B86481"/>
    <w:multiLevelType w:val="multilevel"/>
    <w:tmpl w:val="49B86481"/>
    <w:lvl w:ilvl="0" w:tentative="0">
      <w:start w:val="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6">
    <w:nsid w:val="49E7606F"/>
    <w:multiLevelType w:val="multilevel"/>
    <w:tmpl w:val="49E7606F"/>
    <w:lvl w:ilvl="0" w:tentative="0">
      <w:start w:val="6"/>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7">
    <w:nsid w:val="49FA4DA6"/>
    <w:multiLevelType w:val="multilevel"/>
    <w:tmpl w:val="49FA4DA6"/>
    <w:lvl w:ilvl="0" w:tentative="0">
      <w:start w:val="1"/>
      <w:numFmt w:val="bullet"/>
      <w:lvlText w:val="●"/>
      <w:lvlJc w:val="left"/>
      <w:pPr>
        <w:ind w:left="380" w:hanging="38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08">
    <w:nsid w:val="4A0C73CD"/>
    <w:multiLevelType w:val="multilevel"/>
    <w:tmpl w:val="4A0C73CD"/>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9">
    <w:nsid w:val="4AF67AC8"/>
    <w:multiLevelType w:val="multilevel"/>
    <w:tmpl w:val="4AF67AC8"/>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10">
    <w:nsid w:val="4BBB76C2"/>
    <w:multiLevelType w:val="multilevel"/>
    <w:tmpl w:val="4BBB76C2"/>
    <w:lvl w:ilvl="0" w:tentative="0">
      <w:start w:val="1"/>
      <w:numFmt w:val="bullet"/>
      <w:lvlText w:val="●"/>
      <w:lvlJc w:val="left"/>
      <w:pPr>
        <w:ind w:left="72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11">
    <w:nsid w:val="4BDE5323"/>
    <w:multiLevelType w:val="multilevel"/>
    <w:tmpl w:val="4BDE532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2">
    <w:nsid w:val="4D810C5B"/>
    <w:multiLevelType w:val="multilevel"/>
    <w:tmpl w:val="4D810C5B"/>
    <w:lvl w:ilvl="0" w:tentative="0">
      <w:start w:val="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3">
    <w:nsid w:val="4F82784E"/>
    <w:multiLevelType w:val="multilevel"/>
    <w:tmpl w:val="4F82784E"/>
    <w:lvl w:ilvl="0" w:tentative="0">
      <w:start w:val="1"/>
      <w:numFmt w:val="bullet"/>
      <w:lvlText w:val="●"/>
      <w:lvlJc w:val="left"/>
      <w:pPr>
        <w:ind w:left="540" w:hanging="360"/>
      </w:pPr>
      <w:rPr>
        <w:rFonts w:ascii="Noto Sans Symbols" w:hAnsi="Noto Sans Symbols" w:eastAsia="Noto Sans Symbols" w:cs="Noto Sans Symbols"/>
        <w:vertAlign w:val="baseline"/>
      </w:rPr>
    </w:lvl>
    <w:lvl w:ilvl="1" w:tentative="0">
      <w:start w:val="1"/>
      <w:numFmt w:val="bullet"/>
      <w:lvlText w:val="o"/>
      <w:lvlJc w:val="left"/>
      <w:pPr>
        <w:ind w:left="1260" w:hanging="359"/>
      </w:pPr>
      <w:rPr>
        <w:rFonts w:ascii="Courier New" w:hAnsi="Courier New" w:eastAsia="Courier New" w:cs="Courier New"/>
        <w:vertAlign w:val="baseline"/>
      </w:rPr>
    </w:lvl>
    <w:lvl w:ilvl="2" w:tentative="0">
      <w:start w:val="1"/>
      <w:numFmt w:val="bullet"/>
      <w:lvlText w:val="▪"/>
      <w:lvlJc w:val="left"/>
      <w:pPr>
        <w:ind w:left="1980" w:hanging="360"/>
      </w:pPr>
      <w:rPr>
        <w:rFonts w:ascii="Noto Sans Symbols" w:hAnsi="Noto Sans Symbols" w:eastAsia="Noto Sans Symbols" w:cs="Noto Sans Symbols"/>
        <w:vertAlign w:val="baseline"/>
      </w:rPr>
    </w:lvl>
    <w:lvl w:ilvl="3" w:tentative="0">
      <w:start w:val="1"/>
      <w:numFmt w:val="bullet"/>
      <w:lvlText w:val="●"/>
      <w:lvlJc w:val="left"/>
      <w:pPr>
        <w:ind w:left="2700" w:hanging="360"/>
      </w:pPr>
      <w:rPr>
        <w:rFonts w:ascii="Noto Sans Symbols" w:hAnsi="Noto Sans Symbols" w:eastAsia="Noto Sans Symbols" w:cs="Noto Sans Symbols"/>
        <w:vertAlign w:val="baseline"/>
      </w:rPr>
    </w:lvl>
    <w:lvl w:ilvl="4" w:tentative="0">
      <w:start w:val="1"/>
      <w:numFmt w:val="bullet"/>
      <w:lvlText w:val="o"/>
      <w:lvlJc w:val="left"/>
      <w:pPr>
        <w:ind w:left="3420" w:hanging="360"/>
      </w:pPr>
      <w:rPr>
        <w:rFonts w:ascii="Courier New" w:hAnsi="Courier New" w:eastAsia="Courier New" w:cs="Courier New"/>
        <w:vertAlign w:val="baseline"/>
      </w:rPr>
    </w:lvl>
    <w:lvl w:ilvl="5" w:tentative="0">
      <w:start w:val="1"/>
      <w:numFmt w:val="bullet"/>
      <w:lvlText w:val="▪"/>
      <w:lvlJc w:val="left"/>
      <w:pPr>
        <w:ind w:left="4140" w:hanging="360"/>
      </w:pPr>
      <w:rPr>
        <w:rFonts w:ascii="Noto Sans Symbols" w:hAnsi="Noto Sans Symbols" w:eastAsia="Noto Sans Symbols" w:cs="Noto Sans Symbols"/>
        <w:vertAlign w:val="baseline"/>
      </w:rPr>
    </w:lvl>
    <w:lvl w:ilvl="6" w:tentative="0">
      <w:start w:val="1"/>
      <w:numFmt w:val="bullet"/>
      <w:lvlText w:val="●"/>
      <w:lvlJc w:val="left"/>
      <w:pPr>
        <w:ind w:left="4860" w:hanging="360"/>
      </w:pPr>
      <w:rPr>
        <w:rFonts w:ascii="Noto Sans Symbols" w:hAnsi="Noto Sans Symbols" w:eastAsia="Noto Sans Symbols" w:cs="Noto Sans Symbols"/>
        <w:vertAlign w:val="baseline"/>
      </w:rPr>
    </w:lvl>
    <w:lvl w:ilvl="7" w:tentative="0">
      <w:start w:val="1"/>
      <w:numFmt w:val="bullet"/>
      <w:lvlText w:val="o"/>
      <w:lvlJc w:val="left"/>
      <w:pPr>
        <w:ind w:left="5580" w:hanging="360"/>
      </w:pPr>
      <w:rPr>
        <w:rFonts w:ascii="Courier New" w:hAnsi="Courier New" w:eastAsia="Courier New" w:cs="Courier New"/>
        <w:vertAlign w:val="baseline"/>
      </w:rPr>
    </w:lvl>
    <w:lvl w:ilvl="8" w:tentative="0">
      <w:start w:val="1"/>
      <w:numFmt w:val="bullet"/>
      <w:lvlText w:val="▪"/>
      <w:lvlJc w:val="left"/>
      <w:pPr>
        <w:ind w:left="6300" w:hanging="360"/>
      </w:pPr>
      <w:rPr>
        <w:rFonts w:ascii="Noto Sans Symbols" w:hAnsi="Noto Sans Symbols" w:eastAsia="Noto Sans Symbols" w:cs="Noto Sans Symbols"/>
        <w:vertAlign w:val="baseline"/>
      </w:rPr>
    </w:lvl>
  </w:abstractNum>
  <w:abstractNum w:abstractNumId="114">
    <w:nsid w:val="4F930A66"/>
    <w:multiLevelType w:val="multilevel"/>
    <w:tmpl w:val="4F930A66"/>
    <w:lvl w:ilvl="0" w:tentative="0">
      <w:start w:val="1"/>
      <w:numFmt w:val="bullet"/>
      <w:lvlText w:val="●"/>
      <w:lvlJc w:val="left"/>
      <w:pPr>
        <w:ind w:left="360"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15">
    <w:nsid w:val="4FD43369"/>
    <w:multiLevelType w:val="multilevel"/>
    <w:tmpl w:val="4FD43369"/>
    <w:lvl w:ilvl="0" w:tentative="0">
      <w:start w:val="1"/>
      <w:numFmt w:val="decimal"/>
      <w:lvlText w:val="%1."/>
      <w:lvlJc w:val="left"/>
      <w:pPr>
        <w:ind w:left="720" w:hanging="360"/>
      </w:pPr>
    </w:lvl>
    <w:lvl w:ilvl="1" w:tentative="0">
      <w:start w:val="8"/>
      <w:numFmt w:val="decimal"/>
      <w:lvlText w:val="%1.%2."/>
      <w:lvlJc w:val="left"/>
      <w:pPr>
        <w:ind w:left="720" w:hanging="360"/>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440" w:hanging="1080"/>
      </w:pPr>
    </w:lvl>
    <w:lvl w:ilvl="7" w:tentative="0">
      <w:start w:val="1"/>
      <w:numFmt w:val="decimal"/>
      <w:lvlText w:val="%1.%2.%3.%4.%5.%6.%7.%8."/>
      <w:lvlJc w:val="left"/>
      <w:pPr>
        <w:ind w:left="1800" w:hanging="1440"/>
      </w:pPr>
    </w:lvl>
    <w:lvl w:ilvl="8" w:tentative="0">
      <w:start w:val="1"/>
      <w:numFmt w:val="decimal"/>
      <w:lvlText w:val="%1.%2.%3.%4.%5.%6.%7.%8.%9."/>
      <w:lvlJc w:val="left"/>
      <w:pPr>
        <w:ind w:left="1800" w:hanging="1440"/>
      </w:pPr>
    </w:lvl>
  </w:abstractNum>
  <w:abstractNum w:abstractNumId="116">
    <w:nsid w:val="51E928F5"/>
    <w:multiLevelType w:val="multilevel"/>
    <w:tmpl w:val="51E928F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7">
    <w:nsid w:val="52637778"/>
    <w:multiLevelType w:val="multilevel"/>
    <w:tmpl w:val="52637778"/>
    <w:lvl w:ilvl="0" w:tentative="0">
      <w:start w:val="1"/>
      <w:numFmt w:val="bullet"/>
      <w:lvlText w:val="●"/>
      <w:lvlJc w:val="left"/>
      <w:pPr>
        <w:ind w:left="380" w:hanging="38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18">
    <w:nsid w:val="53163450"/>
    <w:multiLevelType w:val="multilevel"/>
    <w:tmpl w:val="53163450"/>
    <w:lvl w:ilvl="0" w:tentative="0">
      <w:start w:val="1"/>
      <w:numFmt w:val="lowerLetter"/>
      <w:lvlText w:val="%1."/>
      <w:lvlJc w:val="left"/>
      <w:pPr>
        <w:ind w:left="720" w:hanging="360"/>
      </w:pPr>
      <w:rPr>
        <w:rFonts w:ascii="Noto Sans Symbols" w:hAnsi="Noto Sans Symbols" w:eastAsia="Noto Sans Symbols" w:cs="Noto Sans Symbols"/>
        <w:color w:val="333399"/>
        <w:sz w:val="22"/>
        <w:szCs w:val="22"/>
      </w:rPr>
    </w:lvl>
    <w:lvl w:ilvl="1" w:tentative="0">
      <w:start w:val="1"/>
      <w:numFmt w:val="decimal"/>
      <w:lvlText w:val="%2."/>
      <w:lvlJc w:val="left"/>
      <w:pPr>
        <w:ind w:left="360" w:hanging="360"/>
      </w:pPr>
      <w:rPr>
        <w:rFonts w:ascii="Times New Roman" w:hAnsi="Times New Roman" w:eastAsia="Times New Roman" w:cs="Times New Roman"/>
        <w:color w:val="000000"/>
        <w:sz w:val="22"/>
        <w:szCs w:val="22"/>
      </w:rPr>
    </w:lvl>
    <w:lvl w:ilvl="2" w:tentative="0">
      <w:start w:val="1"/>
      <w:numFmt w:val="lowerRoman"/>
      <w:lvlText w:val="%3."/>
      <w:lvlJc w:val="right"/>
      <w:pPr>
        <w:ind w:left="2160" w:hanging="180"/>
      </w:pPr>
      <w:rPr>
        <w:rFonts w:ascii="Noto Sans Symbols" w:hAnsi="Noto Sans Symbols" w:eastAsia="Noto Sans Symbols" w:cs="Noto Sans Symbols"/>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9">
    <w:nsid w:val="536A14A4"/>
    <w:multiLevelType w:val="multilevel"/>
    <w:tmpl w:val="536A14A4"/>
    <w:lvl w:ilvl="0" w:tentative="0">
      <w:start w:val="2"/>
      <w:numFmt w:val="decimal"/>
      <w:suff w:val="space"/>
      <w:lvlText w:val="%1."/>
      <w:lvlJc w:val="left"/>
      <w:pPr>
        <w:ind w:left="55" w:firstLine="0"/>
      </w:pPr>
    </w:lvl>
    <w:lvl w:ilvl="1" w:tentative="0">
      <w:start w:val="5"/>
      <w:numFmt w:val="decimal"/>
      <w:isLgl/>
      <w:lvlText w:val="%1.%2."/>
      <w:lvlJc w:val="left"/>
      <w:pPr>
        <w:ind w:left="655" w:hanging="600"/>
      </w:pPr>
      <w:rPr>
        <w:rFonts w:hint="default"/>
      </w:rPr>
    </w:lvl>
    <w:lvl w:ilvl="2" w:tentative="0">
      <w:start w:val="3"/>
      <w:numFmt w:val="decimal"/>
      <w:isLgl/>
      <w:lvlText w:val="%1.%2.%3."/>
      <w:lvlJc w:val="left"/>
      <w:pPr>
        <w:ind w:left="775" w:hanging="720"/>
      </w:pPr>
      <w:rPr>
        <w:rFonts w:hint="default"/>
      </w:rPr>
    </w:lvl>
    <w:lvl w:ilvl="3" w:tentative="0">
      <w:start w:val="1"/>
      <w:numFmt w:val="decimal"/>
      <w:isLgl/>
      <w:lvlText w:val="%1.%2.%3.%4."/>
      <w:lvlJc w:val="left"/>
      <w:pPr>
        <w:ind w:left="775" w:hanging="720"/>
      </w:pPr>
      <w:rPr>
        <w:rFonts w:hint="default"/>
      </w:rPr>
    </w:lvl>
    <w:lvl w:ilvl="4" w:tentative="0">
      <w:start w:val="1"/>
      <w:numFmt w:val="decimal"/>
      <w:isLgl/>
      <w:lvlText w:val="%1.%2.%3.%4.%5."/>
      <w:lvlJc w:val="left"/>
      <w:pPr>
        <w:ind w:left="1135" w:hanging="1080"/>
      </w:pPr>
      <w:rPr>
        <w:rFonts w:hint="default"/>
      </w:rPr>
    </w:lvl>
    <w:lvl w:ilvl="5" w:tentative="0">
      <w:start w:val="1"/>
      <w:numFmt w:val="decimal"/>
      <w:isLgl/>
      <w:lvlText w:val="%1.%2.%3.%4.%5.%6."/>
      <w:lvlJc w:val="left"/>
      <w:pPr>
        <w:ind w:left="1135" w:hanging="1080"/>
      </w:pPr>
      <w:rPr>
        <w:rFonts w:hint="default"/>
      </w:rPr>
    </w:lvl>
    <w:lvl w:ilvl="6" w:tentative="0">
      <w:start w:val="1"/>
      <w:numFmt w:val="decimal"/>
      <w:isLgl/>
      <w:lvlText w:val="%1.%2.%3.%4.%5.%6.%7."/>
      <w:lvlJc w:val="left"/>
      <w:pPr>
        <w:ind w:left="1495" w:hanging="1440"/>
      </w:pPr>
      <w:rPr>
        <w:rFonts w:hint="default"/>
      </w:rPr>
    </w:lvl>
    <w:lvl w:ilvl="7" w:tentative="0">
      <w:start w:val="1"/>
      <w:numFmt w:val="decimal"/>
      <w:isLgl/>
      <w:lvlText w:val="%1.%2.%3.%4.%5.%6.%7.%8."/>
      <w:lvlJc w:val="left"/>
      <w:pPr>
        <w:ind w:left="1495" w:hanging="1440"/>
      </w:pPr>
      <w:rPr>
        <w:rFonts w:hint="default"/>
      </w:rPr>
    </w:lvl>
    <w:lvl w:ilvl="8" w:tentative="0">
      <w:start w:val="1"/>
      <w:numFmt w:val="decimal"/>
      <w:isLgl/>
      <w:lvlText w:val="%1.%2.%3.%4.%5.%6.%7.%8.%9."/>
      <w:lvlJc w:val="left"/>
      <w:pPr>
        <w:ind w:left="1855" w:hanging="1800"/>
      </w:pPr>
      <w:rPr>
        <w:rFonts w:hint="default"/>
      </w:rPr>
    </w:lvl>
  </w:abstractNum>
  <w:abstractNum w:abstractNumId="120">
    <w:nsid w:val="537B6248"/>
    <w:multiLevelType w:val="multilevel"/>
    <w:tmpl w:val="537B6248"/>
    <w:lvl w:ilvl="0" w:tentative="0">
      <w:start w:val="1"/>
      <w:numFmt w:val="bullet"/>
      <w:lvlText w:val="●"/>
      <w:lvlJc w:val="left"/>
      <w:pPr>
        <w:ind w:left="720" w:hanging="360"/>
      </w:pPr>
      <w:rPr>
        <w:rFonts w:ascii="Noto Sans Symbols" w:hAnsi="Noto Sans Symbols" w:eastAsia="Noto Sans Symbols" w:cs="Noto Sans Symbols"/>
        <w:color w:val="00008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21">
    <w:nsid w:val="53FF211E"/>
    <w:multiLevelType w:val="multilevel"/>
    <w:tmpl w:val="53FF211E"/>
    <w:lvl w:ilvl="0" w:tentative="0">
      <w:start w:val="1"/>
      <w:numFmt w:val="bullet"/>
      <w:lvlText w:val="●"/>
      <w:lvlJc w:val="left"/>
      <w:pPr>
        <w:ind w:left="360"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22">
    <w:nsid w:val="580F7C96"/>
    <w:multiLevelType w:val="multilevel"/>
    <w:tmpl w:val="580F7C96"/>
    <w:lvl w:ilvl="0" w:tentative="0">
      <w:start w:val="7"/>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3">
    <w:nsid w:val="58A57DF8"/>
    <w:multiLevelType w:val="multilevel"/>
    <w:tmpl w:val="58A57DF8"/>
    <w:lvl w:ilvl="0" w:tentative="0">
      <w:start w:val="1"/>
      <w:numFmt w:val="bullet"/>
      <w:lvlText w:val="●"/>
      <w:lvlJc w:val="left"/>
      <w:pPr>
        <w:ind w:left="0" w:firstLine="0"/>
      </w:pPr>
      <w:rPr>
        <w:rFonts w:ascii="Noto Sans Symbols" w:hAnsi="Noto Sans Symbols" w:eastAsia="Noto Sans Symbols" w:cs="Noto Sans Symbols"/>
        <w:smallCaps/>
        <w:color w:val="auto"/>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24">
    <w:nsid w:val="59AA1099"/>
    <w:multiLevelType w:val="multilevel"/>
    <w:tmpl w:val="59AA1099"/>
    <w:lvl w:ilvl="0" w:tentative="0">
      <w:start w:val="1"/>
      <w:numFmt w:val="bullet"/>
      <w:lvlText w:val="●"/>
      <w:lvlJc w:val="left"/>
      <w:pPr>
        <w:ind w:left="72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25">
    <w:nsid w:val="59ADCABA"/>
    <w:multiLevelType w:val="multilevel"/>
    <w:tmpl w:val="59ADCABA"/>
    <w:lvl w:ilvl="0" w:tentative="0">
      <w:start w:val="1"/>
      <w:numFmt w:val="decimal"/>
      <w:lvlText w:val="%1."/>
      <w:lvlJc w:val="left"/>
      <w:pPr>
        <w:ind w:left="720" w:hanging="360"/>
      </w:pPr>
    </w:lvl>
    <w:lvl w:ilvl="1" w:tentative="0">
      <w:start w:val="1"/>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126">
    <w:nsid w:val="59FC5ED7"/>
    <w:multiLevelType w:val="multilevel"/>
    <w:tmpl w:val="59FC5ED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7">
    <w:nsid w:val="5A2505E1"/>
    <w:multiLevelType w:val="multilevel"/>
    <w:tmpl w:val="5A2505E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8">
    <w:nsid w:val="5AB5180F"/>
    <w:multiLevelType w:val="multilevel"/>
    <w:tmpl w:val="5AB5180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9">
    <w:nsid w:val="5ACB6743"/>
    <w:multiLevelType w:val="multilevel"/>
    <w:tmpl w:val="5ACB6743"/>
    <w:lvl w:ilvl="0" w:tentative="0">
      <w:start w:val="1"/>
      <w:numFmt w:val="bullet"/>
      <w:lvlText w:val="●"/>
      <w:lvlJc w:val="left"/>
      <w:pPr>
        <w:ind w:left="0" w:firstLine="0"/>
      </w:pPr>
      <w:rPr>
        <w:rFonts w:ascii="Noto Sans Symbols" w:hAnsi="Noto Sans Symbols" w:eastAsia="Noto Sans Symbols" w:cs="Noto Sans Symbols"/>
        <w:color w:val="00008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30">
    <w:nsid w:val="5BC321F8"/>
    <w:multiLevelType w:val="multilevel"/>
    <w:tmpl w:val="5BC321F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1">
    <w:nsid w:val="5D9D21ED"/>
    <w:multiLevelType w:val="multilevel"/>
    <w:tmpl w:val="5D9D21E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2">
    <w:nsid w:val="5F5A47CA"/>
    <w:multiLevelType w:val="multilevel"/>
    <w:tmpl w:val="5F5A47CA"/>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33">
    <w:nsid w:val="61111477"/>
    <w:multiLevelType w:val="multilevel"/>
    <w:tmpl w:val="61111477"/>
    <w:lvl w:ilvl="0" w:tentative="0">
      <w:start w:val="16"/>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4">
    <w:nsid w:val="62DF6369"/>
    <w:multiLevelType w:val="multilevel"/>
    <w:tmpl w:val="62DF6369"/>
    <w:lvl w:ilvl="0" w:tentative="0">
      <w:start w:val="1"/>
      <w:numFmt w:val="bullet"/>
      <w:lvlText w:val="●"/>
      <w:lvlJc w:val="left"/>
      <w:pPr>
        <w:ind w:left="380" w:hanging="38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35">
    <w:nsid w:val="63690D54"/>
    <w:multiLevelType w:val="multilevel"/>
    <w:tmpl w:val="63690D54"/>
    <w:lvl w:ilvl="0" w:tentative="0">
      <w:start w:val="1"/>
      <w:numFmt w:val="bullet"/>
      <w:lvlText w:val="●"/>
      <w:lvlJc w:val="left"/>
      <w:pPr>
        <w:ind w:left="720" w:hanging="360"/>
      </w:pPr>
      <w:rPr>
        <w:rFonts w:ascii="Noto Sans Symbols" w:hAnsi="Noto Sans Symbols" w:eastAsia="Noto Sans Symbols" w:cs="Noto Sans Symbols"/>
        <w:vertAlign w:val="baseline"/>
      </w:rPr>
    </w:lvl>
    <w:lvl w:ilvl="1" w:tentative="0">
      <w:start w:val="1"/>
      <w:numFmt w:val="bullet"/>
      <w:lvlText w:val="o"/>
      <w:lvlJc w:val="left"/>
      <w:pPr>
        <w:ind w:left="1440" w:hanging="360"/>
      </w:pPr>
      <w:rPr>
        <w:rFonts w:ascii="Courier New" w:hAnsi="Courier New" w:eastAsia="Courier New" w:cs="Courier New"/>
        <w:vertAlign w:val="baseline"/>
      </w:rPr>
    </w:lvl>
    <w:lvl w:ilvl="2" w:tentative="0">
      <w:start w:val="1"/>
      <w:numFmt w:val="bullet"/>
      <w:lvlText w:val="▪"/>
      <w:lvlJc w:val="left"/>
      <w:pPr>
        <w:ind w:left="2160" w:hanging="360"/>
      </w:pPr>
      <w:rPr>
        <w:rFonts w:ascii="Noto Sans Symbols" w:hAnsi="Noto Sans Symbols" w:eastAsia="Noto Sans Symbols" w:cs="Noto Sans Symbols"/>
        <w:vertAlign w:val="baseline"/>
      </w:rPr>
    </w:lvl>
    <w:lvl w:ilvl="3" w:tentative="0">
      <w:start w:val="1"/>
      <w:numFmt w:val="bullet"/>
      <w:lvlText w:val="●"/>
      <w:lvlJc w:val="left"/>
      <w:pPr>
        <w:ind w:left="2880" w:hanging="360"/>
      </w:pPr>
      <w:rPr>
        <w:rFonts w:ascii="Noto Sans Symbols" w:hAnsi="Noto Sans Symbols" w:eastAsia="Noto Sans Symbols" w:cs="Noto Sans Symbols"/>
        <w:vertAlign w:val="baseline"/>
      </w:rPr>
    </w:lvl>
    <w:lvl w:ilvl="4" w:tentative="0">
      <w:start w:val="1"/>
      <w:numFmt w:val="bullet"/>
      <w:lvlText w:val="o"/>
      <w:lvlJc w:val="left"/>
      <w:pPr>
        <w:ind w:left="3600" w:hanging="360"/>
      </w:pPr>
      <w:rPr>
        <w:rFonts w:ascii="Courier New" w:hAnsi="Courier New" w:eastAsia="Courier New" w:cs="Courier New"/>
        <w:vertAlign w:val="baseline"/>
      </w:rPr>
    </w:lvl>
    <w:lvl w:ilvl="5" w:tentative="0">
      <w:start w:val="1"/>
      <w:numFmt w:val="bullet"/>
      <w:lvlText w:val="▪"/>
      <w:lvlJc w:val="left"/>
      <w:pPr>
        <w:ind w:left="4320" w:hanging="360"/>
      </w:pPr>
      <w:rPr>
        <w:rFonts w:ascii="Noto Sans Symbols" w:hAnsi="Noto Sans Symbols" w:eastAsia="Noto Sans Symbols" w:cs="Noto Sans Symbols"/>
        <w:vertAlign w:val="baseline"/>
      </w:rPr>
    </w:lvl>
    <w:lvl w:ilvl="6" w:tentative="0">
      <w:start w:val="1"/>
      <w:numFmt w:val="bullet"/>
      <w:lvlText w:val="●"/>
      <w:lvlJc w:val="left"/>
      <w:pPr>
        <w:ind w:left="5040" w:hanging="360"/>
      </w:pPr>
      <w:rPr>
        <w:rFonts w:ascii="Noto Sans Symbols" w:hAnsi="Noto Sans Symbols" w:eastAsia="Noto Sans Symbols" w:cs="Noto Sans Symbols"/>
        <w:vertAlign w:val="baseline"/>
      </w:rPr>
    </w:lvl>
    <w:lvl w:ilvl="7" w:tentative="0">
      <w:start w:val="1"/>
      <w:numFmt w:val="bullet"/>
      <w:lvlText w:val="o"/>
      <w:lvlJc w:val="left"/>
      <w:pPr>
        <w:ind w:left="5760" w:hanging="360"/>
      </w:pPr>
      <w:rPr>
        <w:rFonts w:ascii="Courier New" w:hAnsi="Courier New" w:eastAsia="Courier New" w:cs="Courier New"/>
        <w:vertAlign w:val="baseline"/>
      </w:rPr>
    </w:lvl>
    <w:lvl w:ilvl="8" w:tentative="0">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136">
    <w:nsid w:val="66F176F8"/>
    <w:multiLevelType w:val="multilevel"/>
    <w:tmpl w:val="66F176F8"/>
    <w:lvl w:ilvl="0" w:tentative="0">
      <w:start w:val="2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7">
    <w:nsid w:val="67901D5F"/>
    <w:multiLevelType w:val="singleLevel"/>
    <w:tmpl w:val="67901D5F"/>
    <w:lvl w:ilvl="0" w:tentative="0">
      <w:start w:val="1"/>
      <w:numFmt w:val="decimal"/>
      <w:lvlText w:val="%1."/>
      <w:lvlJc w:val="left"/>
      <w:pPr>
        <w:tabs>
          <w:tab w:val="left" w:pos="312"/>
        </w:tabs>
      </w:pPr>
    </w:lvl>
  </w:abstractNum>
  <w:abstractNum w:abstractNumId="138">
    <w:nsid w:val="690E7AF0"/>
    <w:multiLevelType w:val="multilevel"/>
    <w:tmpl w:val="690E7AF0"/>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139">
    <w:nsid w:val="6A3F15BC"/>
    <w:multiLevelType w:val="singleLevel"/>
    <w:tmpl w:val="6A3F15BC"/>
    <w:lvl w:ilvl="0" w:tentative="0">
      <w:start w:val="1"/>
      <w:numFmt w:val="decimal"/>
      <w:suff w:val="space"/>
      <w:lvlText w:val="%1."/>
      <w:lvlJc w:val="left"/>
    </w:lvl>
  </w:abstractNum>
  <w:abstractNum w:abstractNumId="140">
    <w:nsid w:val="6A5F79B3"/>
    <w:multiLevelType w:val="multilevel"/>
    <w:tmpl w:val="6A5F79B3"/>
    <w:lvl w:ilvl="0" w:tentative="0">
      <w:start w:val="15"/>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1">
    <w:nsid w:val="6C0E3527"/>
    <w:multiLevelType w:val="multilevel"/>
    <w:tmpl w:val="6C0E3527"/>
    <w:lvl w:ilvl="0" w:tentative="0">
      <w:start w:val="1"/>
      <w:numFmt w:val="bullet"/>
      <w:lvlText w:val="●"/>
      <w:lvlJc w:val="left"/>
      <w:pPr>
        <w:ind w:left="786"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42">
    <w:nsid w:val="6C611D5F"/>
    <w:multiLevelType w:val="multilevel"/>
    <w:tmpl w:val="6C611D5F"/>
    <w:lvl w:ilvl="0" w:tentative="0">
      <w:start w:val="1"/>
      <w:numFmt w:val="decimal"/>
      <w:lvlText w:val="%1."/>
      <w:lvlJc w:val="left"/>
      <w:pPr>
        <w:ind w:left="720" w:hanging="360"/>
      </w:pPr>
      <w:rPr>
        <w:rFonts w:ascii="Noto Sans Symbols" w:hAnsi="Noto Sans Symbols" w:eastAsia="Noto Sans Symbols" w:cs="Noto Sans Symbols"/>
      </w:rPr>
    </w:lvl>
    <w:lvl w:ilvl="1" w:tentative="0">
      <w:start w:val="1"/>
      <w:numFmt w:val="bullet"/>
      <w:lvlText w:val="√"/>
      <w:lvlJc w:val="left"/>
      <w:pPr>
        <w:ind w:left="1080" w:firstLine="0"/>
      </w:pPr>
      <w:rPr>
        <w:rFonts w:ascii="Noto Sans Symbols" w:hAnsi="Noto Sans Symbols" w:eastAsia="Noto Sans Symbols" w:cs="Noto Sans Symbols"/>
      </w:rPr>
    </w:lvl>
    <w:lvl w:ilvl="2" w:tentative="0">
      <w:start w:val="1"/>
      <w:numFmt w:val="lowerRoman"/>
      <w:lvlText w:val="%3."/>
      <w:lvlJc w:val="right"/>
      <w:pPr>
        <w:ind w:left="2160" w:hanging="180"/>
      </w:pPr>
      <w:rPr>
        <w:rFonts w:ascii="Noto Sans Symbols" w:hAnsi="Noto Sans Symbols" w:eastAsia="Noto Sans Symbols" w:cs="Noto Sans Symbols"/>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3">
    <w:nsid w:val="6F100D9A"/>
    <w:multiLevelType w:val="multilevel"/>
    <w:tmpl w:val="6F100D9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4">
    <w:nsid w:val="71FB05F5"/>
    <w:multiLevelType w:val="multilevel"/>
    <w:tmpl w:val="71FB05F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5">
    <w:nsid w:val="72434D6D"/>
    <w:multiLevelType w:val="multilevel"/>
    <w:tmpl w:val="72434D6D"/>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371" w:hanging="360"/>
      </w:pPr>
      <w:rPr>
        <w:rFonts w:ascii="Courier New" w:hAnsi="Courier New" w:eastAsia="Courier New" w:cs="Courier New"/>
      </w:rPr>
    </w:lvl>
    <w:lvl w:ilvl="2" w:tentative="0">
      <w:start w:val="1"/>
      <w:numFmt w:val="bullet"/>
      <w:lvlText w:val="▪"/>
      <w:lvlJc w:val="left"/>
      <w:pPr>
        <w:ind w:left="360" w:hanging="360"/>
      </w:pPr>
      <w:rPr>
        <w:rFonts w:ascii="Noto Sans Symbols" w:hAnsi="Noto Sans Symbols" w:eastAsia="Noto Sans Symbols" w:cs="Noto Sans Symbols"/>
      </w:rPr>
    </w:lvl>
    <w:lvl w:ilvl="3" w:tentative="0">
      <w:start w:val="1"/>
      <w:numFmt w:val="bullet"/>
      <w:lvlText w:val="●"/>
      <w:lvlJc w:val="left"/>
      <w:pPr>
        <w:ind w:left="1811" w:hanging="360"/>
      </w:pPr>
      <w:rPr>
        <w:rFonts w:ascii="Noto Sans Symbols" w:hAnsi="Noto Sans Symbols" w:eastAsia="Noto Sans Symbols" w:cs="Noto Sans Symbols"/>
      </w:rPr>
    </w:lvl>
    <w:lvl w:ilvl="4" w:tentative="0">
      <w:start w:val="1"/>
      <w:numFmt w:val="bullet"/>
      <w:lvlText w:val="o"/>
      <w:lvlJc w:val="left"/>
      <w:pPr>
        <w:ind w:left="2531" w:hanging="360"/>
      </w:pPr>
      <w:rPr>
        <w:rFonts w:ascii="Courier New" w:hAnsi="Courier New" w:eastAsia="Courier New" w:cs="Courier New"/>
      </w:rPr>
    </w:lvl>
    <w:lvl w:ilvl="5" w:tentative="0">
      <w:start w:val="1"/>
      <w:numFmt w:val="bullet"/>
      <w:lvlText w:val="▪"/>
      <w:lvlJc w:val="left"/>
      <w:pPr>
        <w:ind w:left="3251" w:hanging="360"/>
      </w:pPr>
      <w:rPr>
        <w:rFonts w:ascii="Noto Sans Symbols" w:hAnsi="Noto Sans Symbols" w:eastAsia="Noto Sans Symbols" w:cs="Noto Sans Symbols"/>
      </w:rPr>
    </w:lvl>
    <w:lvl w:ilvl="6" w:tentative="0">
      <w:start w:val="1"/>
      <w:numFmt w:val="bullet"/>
      <w:lvlText w:val="●"/>
      <w:lvlJc w:val="left"/>
      <w:pPr>
        <w:ind w:left="3971" w:hanging="360"/>
      </w:pPr>
      <w:rPr>
        <w:rFonts w:ascii="Noto Sans Symbols" w:hAnsi="Noto Sans Symbols" w:eastAsia="Noto Sans Symbols" w:cs="Noto Sans Symbols"/>
      </w:rPr>
    </w:lvl>
    <w:lvl w:ilvl="7" w:tentative="0">
      <w:start w:val="1"/>
      <w:numFmt w:val="bullet"/>
      <w:lvlText w:val="o"/>
      <w:lvlJc w:val="left"/>
      <w:pPr>
        <w:ind w:left="4691" w:hanging="360"/>
      </w:pPr>
      <w:rPr>
        <w:rFonts w:ascii="Courier New" w:hAnsi="Courier New" w:eastAsia="Courier New" w:cs="Courier New"/>
      </w:rPr>
    </w:lvl>
    <w:lvl w:ilvl="8" w:tentative="0">
      <w:start w:val="1"/>
      <w:numFmt w:val="bullet"/>
      <w:lvlText w:val="▪"/>
      <w:lvlJc w:val="left"/>
      <w:pPr>
        <w:ind w:left="5411" w:hanging="360"/>
      </w:pPr>
      <w:rPr>
        <w:rFonts w:ascii="Noto Sans Symbols" w:hAnsi="Noto Sans Symbols" w:eastAsia="Noto Sans Symbols" w:cs="Noto Sans Symbols"/>
      </w:rPr>
    </w:lvl>
  </w:abstractNum>
  <w:abstractNum w:abstractNumId="146">
    <w:nsid w:val="728815C1"/>
    <w:multiLevelType w:val="multilevel"/>
    <w:tmpl w:val="728815C1"/>
    <w:lvl w:ilvl="0" w:tentative="0">
      <w:start w:val="1"/>
      <w:numFmt w:val="decimal"/>
      <w:lvlText w:val="%1."/>
      <w:lvlJc w:val="left"/>
      <w:pPr>
        <w:ind w:left="360"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47">
    <w:nsid w:val="73420811"/>
    <w:multiLevelType w:val="multilevel"/>
    <w:tmpl w:val="73420811"/>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148">
    <w:nsid w:val="73AE3DF7"/>
    <w:multiLevelType w:val="multilevel"/>
    <w:tmpl w:val="73AE3DF7"/>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149">
    <w:nsid w:val="74AD5E97"/>
    <w:multiLevelType w:val="multilevel"/>
    <w:tmpl w:val="74AD5E97"/>
    <w:lvl w:ilvl="0" w:tentative="0">
      <w:start w:val="1"/>
      <w:numFmt w:val="bullet"/>
      <w:lvlText w:val="●"/>
      <w:lvlJc w:val="left"/>
      <w:pPr>
        <w:ind w:left="36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360" w:hanging="360"/>
      </w:pPr>
      <w:rPr>
        <w:rFonts w:ascii="Noto Sans Symbols" w:hAnsi="Noto Sans Symbols" w:eastAsia="Noto Sans Symbols" w:cs="Noto Sans Symbols"/>
        <w:color w:val="000000"/>
        <w:sz w:val="22"/>
        <w:szCs w:val="22"/>
      </w:rPr>
    </w:lvl>
    <w:lvl w:ilvl="2" w:tentative="0">
      <w:start w:val="1"/>
      <w:numFmt w:val="bullet"/>
      <w:lvlText w:val="▪"/>
      <w:lvlJc w:val="left"/>
      <w:pPr>
        <w:ind w:left="2880" w:hanging="360"/>
      </w:pPr>
      <w:rPr>
        <w:rFonts w:ascii="Noto Sans Symbols" w:hAnsi="Noto Sans Symbols" w:eastAsia="Noto Sans Symbols" w:cs="Noto Sans Symbols"/>
      </w:rPr>
    </w:lvl>
    <w:lvl w:ilvl="3" w:tentative="0">
      <w:start w:val="1"/>
      <w:numFmt w:val="bullet"/>
      <w:lvlText w:val="●"/>
      <w:lvlJc w:val="left"/>
      <w:pPr>
        <w:ind w:left="3600" w:hanging="360"/>
      </w:pPr>
      <w:rPr>
        <w:rFonts w:ascii="Noto Sans Symbols" w:hAnsi="Noto Sans Symbols" w:eastAsia="Noto Sans Symbols" w:cs="Noto Sans Symbols"/>
        <w:color w:val="333399"/>
        <w:sz w:val="22"/>
        <w:szCs w:val="22"/>
      </w:rPr>
    </w:lvl>
    <w:lvl w:ilvl="4" w:tentative="0">
      <w:start w:val="1"/>
      <w:numFmt w:val="bullet"/>
      <w:lvlText w:val="o"/>
      <w:lvlJc w:val="left"/>
      <w:pPr>
        <w:ind w:left="4320" w:hanging="360"/>
      </w:pPr>
      <w:rPr>
        <w:rFonts w:ascii="Courier New" w:hAnsi="Courier New" w:eastAsia="Courier New" w:cs="Courier New"/>
      </w:rPr>
    </w:lvl>
    <w:lvl w:ilvl="5" w:tentative="0">
      <w:start w:val="1"/>
      <w:numFmt w:val="bullet"/>
      <w:lvlText w:val="▪"/>
      <w:lvlJc w:val="left"/>
      <w:pPr>
        <w:ind w:left="5040" w:hanging="360"/>
      </w:pPr>
      <w:rPr>
        <w:rFonts w:ascii="Noto Sans Symbols" w:hAnsi="Noto Sans Symbols" w:eastAsia="Noto Sans Symbols" w:cs="Noto Sans Symbols"/>
      </w:rPr>
    </w:lvl>
    <w:lvl w:ilvl="6" w:tentative="0">
      <w:start w:val="1"/>
      <w:numFmt w:val="bullet"/>
      <w:lvlText w:val="●"/>
      <w:lvlJc w:val="left"/>
      <w:pPr>
        <w:ind w:left="5760" w:hanging="360"/>
      </w:pPr>
      <w:rPr>
        <w:rFonts w:ascii="Noto Sans Symbols" w:hAnsi="Noto Sans Symbols" w:eastAsia="Noto Sans Symbols" w:cs="Noto Sans Symbols"/>
        <w:color w:val="333399"/>
        <w:sz w:val="22"/>
        <w:szCs w:val="22"/>
      </w:rPr>
    </w:lvl>
    <w:lvl w:ilvl="7" w:tentative="0">
      <w:start w:val="1"/>
      <w:numFmt w:val="bullet"/>
      <w:lvlText w:val="o"/>
      <w:lvlJc w:val="left"/>
      <w:pPr>
        <w:ind w:left="6480" w:hanging="360"/>
      </w:pPr>
      <w:rPr>
        <w:rFonts w:ascii="Courier New" w:hAnsi="Courier New" w:eastAsia="Courier New" w:cs="Courier New"/>
      </w:rPr>
    </w:lvl>
    <w:lvl w:ilvl="8" w:tentative="0">
      <w:start w:val="1"/>
      <w:numFmt w:val="bullet"/>
      <w:lvlText w:val="▪"/>
      <w:lvlJc w:val="left"/>
      <w:pPr>
        <w:ind w:left="7200" w:hanging="360"/>
      </w:pPr>
      <w:rPr>
        <w:rFonts w:ascii="Noto Sans Symbols" w:hAnsi="Noto Sans Symbols" w:eastAsia="Noto Sans Symbols" w:cs="Noto Sans Symbols"/>
      </w:rPr>
    </w:lvl>
  </w:abstractNum>
  <w:abstractNum w:abstractNumId="150">
    <w:nsid w:val="75E22F58"/>
    <w:multiLevelType w:val="multilevel"/>
    <w:tmpl w:val="75E22F5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1">
    <w:nsid w:val="763E7931"/>
    <w:multiLevelType w:val="multilevel"/>
    <w:tmpl w:val="763E7931"/>
    <w:lvl w:ilvl="0" w:tentative="0">
      <w:start w:val="1"/>
      <w:numFmt w:val="bullet"/>
      <w:lvlText w:val="●"/>
      <w:lvlJc w:val="left"/>
      <w:pPr>
        <w:ind w:left="72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52">
    <w:nsid w:val="76DF2A96"/>
    <w:multiLevelType w:val="multilevel"/>
    <w:tmpl w:val="76DF2A96"/>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53">
    <w:nsid w:val="773F76CA"/>
    <w:multiLevelType w:val="multilevel"/>
    <w:tmpl w:val="773F76CA"/>
    <w:lvl w:ilvl="0" w:tentative="0">
      <w:start w:val="1"/>
      <w:numFmt w:val="bullet"/>
      <w:lvlText w:val="●"/>
      <w:lvlJc w:val="left"/>
      <w:pPr>
        <w:ind w:left="360" w:hanging="360"/>
      </w:pPr>
      <w:rPr>
        <w:rFonts w:ascii="Noto Sans Symbols" w:hAnsi="Noto Sans Symbols" w:eastAsia="Noto Sans Symbols" w:cs="Noto Sans Symbols"/>
        <w:color w:val="000000"/>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54">
    <w:nsid w:val="78E966D5"/>
    <w:multiLevelType w:val="multilevel"/>
    <w:tmpl w:val="78E966D5"/>
    <w:lvl w:ilvl="0" w:tentative="0">
      <w:start w:val="1"/>
      <w:numFmt w:val="bullet"/>
      <w:lvlText w:val="●"/>
      <w:lvlJc w:val="left"/>
      <w:pPr>
        <w:ind w:left="720" w:hanging="360"/>
      </w:pPr>
      <w:rPr>
        <w:rFonts w:ascii="Noto Sans Symbols" w:hAnsi="Noto Sans Symbols" w:eastAsia="Noto Sans Symbols" w:cs="Noto Sans Symbols"/>
        <w:color w:val="00008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55">
    <w:nsid w:val="7A70680A"/>
    <w:multiLevelType w:val="multilevel"/>
    <w:tmpl w:val="7A70680A"/>
    <w:lvl w:ilvl="0" w:tentative="0">
      <w:start w:val="1"/>
      <w:numFmt w:val="bullet"/>
      <w:lvlText w:val="●"/>
      <w:lvlJc w:val="left"/>
      <w:pPr>
        <w:ind w:left="360" w:hanging="36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56">
    <w:nsid w:val="7B0969AE"/>
    <w:multiLevelType w:val="multilevel"/>
    <w:tmpl w:val="7B0969A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7">
    <w:nsid w:val="7C657F9C"/>
    <w:multiLevelType w:val="multilevel"/>
    <w:tmpl w:val="7C657F9C"/>
    <w:lvl w:ilvl="0" w:tentative="0">
      <w:start w:val="1"/>
      <w:numFmt w:val="bullet"/>
      <w:lvlText w:val=""/>
      <w:lvlJc w:val="left"/>
      <w:pPr>
        <w:ind w:left="71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1" w:tentative="0">
      <w:start w:val="1"/>
      <w:numFmt w:val="decimal"/>
      <w:lvlText w:val="%2."/>
      <w:lvlJc w:val="left"/>
      <w:pPr>
        <w:ind w:left="2145"/>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8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6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32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504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76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48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7200"/>
      </w:pPr>
      <w:rPr>
        <w:rFonts w:ascii="Times New Roman" w:hAnsi="Times New Roman" w:eastAsia="Times New Roman" w:cs="Times New Roman"/>
        <w:b w:val="0"/>
        <w:i w:val="0"/>
        <w:strike w:val="0"/>
        <w:dstrike w:val="0"/>
        <w:color w:val="000000"/>
        <w:sz w:val="24"/>
        <w:szCs w:val="24"/>
        <w:u w:val="none" w:color="000000"/>
        <w:shd w:val="clear" w:color="auto" w:fill="auto"/>
        <w:vertAlign w:val="baseline"/>
      </w:rPr>
    </w:lvl>
  </w:abstractNum>
  <w:abstractNum w:abstractNumId="158">
    <w:nsid w:val="7CB21492"/>
    <w:multiLevelType w:val="multilevel"/>
    <w:tmpl w:val="7CB21492"/>
    <w:lvl w:ilvl="0" w:tentative="0">
      <w:start w:val="1"/>
      <w:numFmt w:val="bullet"/>
      <w:lvlText w:val="●"/>
      <w:lvlJc w:val="left"/>
      <w:pPr>
        <w:ind w:left="720" w:hanging="360"/>
      </w:pPr>
      <w:rPr>
        <w:rFonts w:ascii="Noto Sans Symbols" w:hAnsi="Noto Sans Symbols" w:eastAsia="Noto Sans Symbols" w:cs="Noto Sans Symbols"/>
        <w:color w:val="333399"/>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59">
    <w:nsid w:val="7CD961C9"/>
    <w:multiLevelType w:val="multilevel"/>
    <w:tmpl w:val="7CD961C9"/>
    <w:lvl w:ilvl="0" w:tentative="0">
      <w:start w:val="1"/>
      <w:numFmt w:val="bullet"/>
      <w:lvlText w:val="●"/>
      <w:lvlJc w:val="left"/>
      <w:pPr>
        <w:ind w:left="360" w:hanging="360"/>
      </w:pPr>
      <w:rPr>
        <w:rFonts w:ascii="Noto Sans Symbols" w:hAnsi="Noto Sans Symbols" w:eastAsia="Noto Sans Symbols" w:cs="Noto Sans Symbols"/>
      </w:rPr>
    </w:lvl>
    <w:lvl w:ilvl="1" w:tentative="0">
      <w:start w:val="1"/>
      <w:numFmt w:val="bullet"/>
      <w:lvlText w:val="o"/>
      <w:lvlJc w:val="left"/>
      <w:pPr>
        <w:ind w:left="1080" w:hanging="360"/>
      </w:pPr>
      <w:rPr>
        <w:rFonts w:ascii="Courier New" w:hAnsi="Courier New" w:eastAsia="Courier New" w:cs="Courier New"/>
      </w:rPr>
    </w:lvl>
    <w:lvl w:ilvl="2" w:tentative="0">
      <w:start w:val="1"/>
      <w:numFmt w:val="bullet"/>
      <w:lvlText w:val="▪"/>
      <w:lvlJc w:val="left"/>
      <w:pPr>
        <w:ind w:left="1800" w:hanging="360"/>
      </w:pPr>
      <w:rPr>
        <w:rFonts w:ascii="Noto Sans Symbols" w:hAnsi="Noto Sans Symbols" w:eastAsia="Noto Sans Symbols" w:cs="Noto Sans Symbols"/>
      </w:rPr>
    </w:lvl>
    <w:lvl w:ilvl="3" w:tentative="0">
      <w:start w:val="1"/>
      <w:numFmt w:val="bullet"/>
      <w:lvlText w:val="●"/>
      <w:lvlJc w:val="left"/>
      <w:pPr>
        <w:ind w:left="2520" w:hanging="360"/>
      </w:pPr>
      <w:rPr>
        <w:rFonts w:ascii="Noto Sans Symbols" w:hAnsi="Noto Sans Symbols" w:eastAsia="Noto Sans Symbols" w:cs="Noto Sans Symbols"/>
      </w:rPr>
    </w:lvl>
    <w:lvl w:ilvl="4" w:tentative="0">
      <w:start w:val="1"/>
      <w:numFmt w:val="bullet"/>
      <w:lvlText w:val="o"/>
      <w:lvlJc w:val="left"/>
      <w:pPr>
        <w:ind w:left="3240" w:hanging="360"/>
      </w:pPr>
      <w:rPr>
        <w:rFonts w:ascii="Courier New" w:hAnsi="Courier New" w:eastAsia="Courier New" w:cs="Courier New"/>
      </w:rPr>
    </w:lvl>
    <w:lvl w:ilvl="5" w:tentative="0">
      <w:start w:val="1"/>
      <w:numFmt w:val="bullet"/>
      <w:lvlText w:val="▪"/>
      <w:lvlJc w:val="left"/>
      <w:pPr>
        <w:ind w:left="3960" w:hanging="360"/>
      </w:pPr>
      <w:rPr>
        <w:rFonts w:ascii="Noto Sans Symbols" w:hAnsi="Noto Sans Symbols" w:eastAsia="Noto Sans Symbols" w:cs="Noto Sans Symbols"/>
      </w:rPr>
    </w:lvl>
    <w:lvl w:ilvl="6" w:tentative="0">
      <w:start w:val="1"/>
      <w:numFmt w:val="bullet"/>
      <w:lvlText w:val="●"/>
      <w:lvlJc w:val="left"/>
      <w:pPr>
        <w:ind w:left="4680" w:hanging="360"/>
      </w:pPr>
      <w:rPr>
        <w:rFonts w:ascii="Noto Sans Symbols" w:hAnsi="Noto Sans Symbols" w:eastAsia="Noto Sans Symbols" w:cs="Noto Sans Symbols"/>
      </w:rPr>
    </w:lvl>
    <w:lvl w:ilvl="7" w:tentative="0">
      <w:start w:val="1"/>
      <w:numFmt w:val="bullet"/>
      <w:lvlText w:val="o"/>
      <w:lvlJc w:val="left"/>
      <w:pPr>
        <w:ind w:left="5400" w:hanging="360"/>
      </w:pPr>
      <w:rPr>
        <w:rFonts w:ascii="Courier New" w:hAnsi="Courier New" w:eastAsia="Courier New" w:cs="Courier New"/>
      </w:rPr>
    </w:lvl>
    <w:lvl w:ilvl="8" w:tentative="0">
      <w:start w:val="1"/>
      <w:numFmt w:val="bullet"/>
      <w:lvlText w:val="▪"/>
      <w:lvlJc w:val="left"/>
      <w:pPr>
        <w:ind w:left="6120" w:hanging="360"/>
      </w:pPr>
      <w:rPr>
        <w:rFonts w:ascii="Noto Sans Symbols" w:hAnsi="Noto Sans Symbols" w:eastAsia="Noto Sans Symbols" w:cs="Noto Sans Symbols"/>
      </w:rPr>
    </w:lvl>
  </w:abstractNum>
  <w:abstractNum w:abstractNumId="160">
    <w:nsid w:val="7E53180B"/>
    <w:multiLevelType w:val="multilevel"/>
    <w:tmpl w:val="7E53180B"/>
    <w:lvl w:ilvl="0" w:tentative="0">
      <w:start w:val="1"/>
      <w:numFmt w:val="bullet"/>
      <w:lvlText w:val="●"/>
      <w:lvlJc w:val="left"/>
      <w:pPr>
        <w:ind w:left="0" w:firstLine="0"/>
      </w:pPr>
      <w:rPr>
        <w:rFonts w:ascii="Noto Sans Symbols" w:hAnsi="Noto Sans Symbols" w:eastAsia="Noto Sans Symbols" w:cs="Noto Sans Symbols"/>
        <w:color w:val="000000"/>
        <w:sz w:val="22"/>
        <w:szCs w:val="22"/>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num w:numId="1">
    <w:abstractNumId w:val="36"/>
  </w:num>
  <w:num w:numId="2">
    <w:abstractNumId w:val="116"/>
  </w:num>
  <w:num w:numId="3">
    <w:abstractNumId w:val="119"/>
  </w:num>
  <w:num w:numId="4">
    <w:abstractNumId w:val="52"/>
  </w:num>
  <w:num w:numId="5">
    <w:abstractNumId w:val="67"/>
  </w:num>
  <w:num w:numId="6">
    <w:abstractNumId w:val="113"/>
  </w:num>
  <w:num w:numId="7">
    <w:abstractNumId w:val="135"/>
  </w:num>
  <w:num w:numId="8">
    <w:abstractNumId w:val="42"/>
  </w:num>
  <w:num w:numId="9">
    <w:abstractNumId w:val="123"/>
  </w:num>
  <w:num w:numId="10">
    <w:abstractNumId w:val="103"/>
  </w:num>
  <w:num w:numId="11">
    <w:abstractNumId w:val="12"/>
  </w:num>
  <w:num w:numId="12">
    <w:abstractNumId w:val="160"/>
  </w:num>
  <w:num w:numId="13">
    <w:abstractNumId w:val="61"/>
  </w:num>
  <w:num w:numId="14">
    <w:abstractNumId w:val="146"/>
  </w:num>
  <w:num w:numId="15">
    <w:abstractNumId w:val="41"/>
  </w:num>
  <w:num w:numId="16">
    <w:abstractNumId w:val="91"/>
  </w:num>
  <w:num w:numId="17">
    <w:abstractNumId w:val="84"/>
  </w:num>
  <w:num w:numId="18">
    <w:abstractNumId w:val="127"/>
  </w:num>
  <w:num w:numId="19">
    <w:abstractNumId w:val="126"/>
  </w:num>
  <w:num w:numId="20">
    <w:abstractNumId w:val="27"/>
  </w:num>
  <w:num w:numId="21">
    <w:abstractNumId w:val="11"/>
  </w:num>
  <w:num w:numId="22">
    <w:abstractNumId w:val="30"/>
  </w:num>
  <w:num w:numId="23">
    <w:abstractNumId w:val="48"/>
  </w:num>
  <w:num w:numId="24">
    <w:abstractNumId w:val="143"/>
  </w:num>
  <w:num w:numId="25">
    <w:abstractNumId w:val="144"/>
  </w:num>
  <w:num w:numId="26">
    <w:abstractNumId w:val="130"/>
  </w:num>
  <w:num w:numId="27">
    <w:abstractNumId w:val="156"/>
  </w:num>
  <w:num w:numId="28">
    <w:abstractNumId w:val="115"/>
  </w:num>
  <w:num w:numId="29">
    <w:abstractNumId w:val="66"/>
  </w:num>
  <w:num w:numId="30">
    <w:abstractNumId w:val="141"/>
  </w:num>
  <w:num w:numId="31">
    <w:abstractNumId w:val="109"/>
  </w:num>
  <w:num w:numId="32">
    <w:abstractNumId w:val="15"/>
  </w:num>
  <w:num w:numId="33">
    <w:abstractNumId w:val="8"/>
  </w:num>
  <w:num w:numId="34">
    <w:abstractNumId w:val="120"/>
  </w:num>
  <w:num w:numId="35">
    <w:abstractNumId w:val="154"/>
  </w:num>
  <w:num w:numId="36">
    <w:abstractNumId w:val="71"/>
  </w:num>
  <w:num w:numId="37">
    <w:abstractNumId w:val="40"/>
  </w:num>
  <w:num w:numId="38">
    <w:abstractNumId w:val="152"/>
  </w:num>
  <w:num w:numId="39">
    <w:abstractNumId w:val="151"/>
  </w:num>
  <w:num w:numId="40">
    <w:abstractNumId w:val="6"/>
  </w:num>
  <w:num w:numId="41">
    <w:abstractNumId w:val="125"/>
  </w:num>
  <w:num w:numId="42">
    <w:abstractNumId w:val="5"/>
  </w:num>
  <w:num w:numId="43">
    <w:abstractNumId w:val="4"/>
  </w:num>
  <w:num w:numId="44">
    <w:abstractNumId w:val="13"/>
  </w:num>
  <w:num w:numId="45">
    <w:abstractNumId w:val="1"/>
  </w:num>
  <w:num w:numId="46">
    <w:abstractNumId w:val="3"/>
  </w:num>
  <w:num w:numId="47">
    <w:abstractNumId w:val="39"/>
  </w:num>
  <w:num w:numId="48">
    <w:abstractNumId w:val="157"/>
  </w:num>
  <w:num w:numId="49">
    <w:abstractNumId w:val="2"/>
  </w:num>
  <w:num w:numId="50">
    <w:abstractNumId w:val="65"/>
  </w:num>
  <w:num w:numId="51">
    <w:abstractNumId w:val="101"/>
  </w:num>
  <w:num w:numId="52">
    <w:abstractNumId w:val="7"/>
    <w:lvlOverride w:ilvl="0">
      <w:lvl w:ilvl="0" w:tentative="1">
        <w:start w:val="0"/>
        <w:numFmt w:val="bullet"/>
        <w:lvlText w:val=""/>
        <w:legacy w:legacy="1" w:legacySpace="0" w:legacyIndent="0"/>
        <w:lvlJc w:val="left"/>
        <w:pPr>
          <w:ind w:left="0" w:firstLine="0"/>
        </w:pPr>
        <w:rPr>
          <w:rFonts w:hint="default" w:ascii="Symbol" w:hAnsi="Symbol"/>
        </w:rPr>
      </w:lvl>
    </w:lvlOverride>
  </w:num>
  <w:num w:numId="53">
    <w:abstractNumId w:val="145"/>
  </w:num>
  <w:num w:numId="54">
    <w:abstractNumId w:val="46"/>
  </w:num>
  <w:num w:numId="55">
    <w:abstractNumId w:val="129"/>
  </w:num>
  <w:num w:numId="56">
    <w:abstractNumId w:val="75"/>
  </w:num>
  <w:num w:numId="57">
    <w:abstractNumId w:val="18"/>
  </w:num>
  <w:num w:numId="58">
    <w:abstractNumId w:val="81"/>
  </w:num>
  <w:num w:numId="59">
    <w:abstractNumId w:val="108"/>
  </w:num>
  <w:num w:numId="60">
    <w:abstractNumId w:val="92"/>
  </w:num>
  <w:num w:numId="61">
    <w:abstractNumId w:val="49"/>
  </w:num>
  <w:num w:numId="62">
    <w:abstractNumId w:val="9"/>
  </w:num>
  <w:num w:numId="63">
    <w:abstractNumId w:val="73"/>
  </w:num>
  <w:num w:numId="64">
    <w:abstractNumId w:val="107"/>
  </w:num>
  <w:num w:numId="65">
    <w:abstractNumId w:val="86"/>
  </w:num>
  <w:num w:numId="66">
    <w:abstractNumId w:val="111"/>
  </w:num>
  <w:num w:numId="67">
    <w:abstractNumId w:val="134"/>
  </w:num>
  <w:num w:numId="68">
    <w:abstractNumId w:val="117"/>
  </w:num>
  <w:num w:numId="69">
    <w:abstractNumId w:val="68"/>
  </w:num>
  <w:num w:numId="70">
    <w:abstractNumId w:val="105"/>
  </w:num>
  <w:num w:numId="71">
    <w:abstractNumId w:val="112"/>
  </w:num>
  <w:num w:numId="72">
    <w:abstractNumId w:val="83"/>
  </w:num>
  <w:num w:numId="73">
    <w:abstractNumId w:val="50"/>
  </w:num>
  <w:num w:numId="74">
    <w:abstractNumId w:val="106"/>
  </w:num>
  <w:num w:numId="75">
    <w:abstractNumId w:val="122"/>
  </w:num>
  <w:num w:numId="76">
    <w:abstractNumId w:val="47"/>
  </w:num>
  <w:num w:numId="77">
    <w:abstractNumId w:val="96"/>
  </w:num>
  <w:num w:numId="78">
    <w:abstractNumId w:val="80"/>
  </w:num>
  <w:num w:numId="79">
    <w:abstractNumId w:val="53"/>
  </w:num>
  <w:num w:numId="80">
    <w:abstractNumId w:val="87"/>
  </w:num>
  <w:num w:numId="81">
    <w:abstractNumId w:val="45"/>
  </w:num>
  <w:num w:numId="82">
    <w:abstractNumId w:val="82"/>
  </w:num>
  <w:num w:numId="83">
    <w:abstractNumId w:val="140"/>
  </w:num>
  <w:num w:numId="84">
    <w:abstractNumId w:val="133"/>
  </w:num>
  <w:num w:numId="85">
    <w:abstractNumId w:val="17"/>
  </w:num>
  <w:num w:numId="86">
    <w:abstractNumId w:val="25"/>
  </w:num>
  <w:num w:numId="87">
    <w:abstractNumId w:val="97"/>
  </w:num>
  <w:num w:numId="88">
    <w:abstractNumId w:val="136"/>
  </w:num>
  <w:num w:numId="89">
    <w:abstractNumId w:val="24"/>
  </w:num>
  <w:num w:numId="90">
    <w:abstractNumId w:val="63"/>
  </w:num>
  <w:num w:numId="91">
    <w:abstractNumId w:val="57"/>
  </w:num>
  <w:num w:numId="92">
    <w:abstractNumId w:val="64"/>
  </w:num>
  <w:num w:numId="93">
    <w:abstractNumId w:val="72"/>
  </w:num>
  <w:num w:numId="94">
    <w:abstractNumId w:val="79"/>
  </w:num>
  <w:num w:numId="95">
    <w:abstractNumId w:val="35"/>
  </w:num>
  <w:num w:numId="96">
    <w:abstractNumId w:val="100"/>
  </w:num>
  <w:num w:numId="97">
    <w:abstractNumId w:val="23"/>
  </w:num>
  <w:num w:numId="98">
    <w:abstractNumId w:val="54"/>
  </w:num>
  <w:num w:numId="99">
    <w:abstractNumId w:val="95"/>
  </w:num>
  <w:num w:numId="100">
    <w:abstractNumId w:val="89"/>
  </w:num>
  <w:num w:numId="101">
    <w:abstractNumId w:val="19"/>
  </w:num>
  <w:num w:numId="102">
    <w:abstractNumId w:val="59"/>
  </w:num>
  <w:num w:numId="103">
    <w:abstractNumId w:val="142"/>
  </w:num>
  <w:num w:numId="104">
    <w:abstractNumId w:val="26"/>
  </w:num>
  <w:num w:numId="105">
    <w:abstractNumId w:val="70"/>
  </w:num>
  <w:num w:numId="106">
    <w:abstractNumId w:val="28"/>
  </w:num>
  <w:num w:numId="107">
    <w:abstractNumId w:val="88"/>
  </w:num>
  <w:num w:numId="108">
    <w:abstractNumId w:val="56"/>
  </w:num>
  <w:num w:numId="109">
    <w:abstractNumId w:val="131"/>
  </w:num>
  <w:num w:numId="110">
    <w:abstractNumId w:val="69"/>
  </w:num>
  <w:num w:numId="111">
    <w:abstractNumId w:val="60"/>
  </w:num>
  <w:num w:numId="112">
    <w:abstractNumId w:val="34"/>
  </w:num>
  <w:num w:numId="113">
    <w:abstractNumId w:val="159"/>
  </w:num>
  <w:num w:numId="114">
    <w:abstractNumId w:val="38"/>
  </w:num>
  <w:num w:numId="115">
    <w:abstractNumId w:val="104"/>
  </w:num>
  <w:num w:numId="116">
    <w:abstractNumId w:val="148"/>
  </w:num>
  <w:num w:numId="117">
    <w:abstractNumId w:val="43"/>
  </w:num>
  <w:num w:numId="118">
    <w:abstractNumId w:val="21"/>
  </w:num>
  <w:num w:numId="119">
    <w:abstractNumId w:val="121"/>
  </w:num>
  <w:num w:numId="120">
    <w:abstractNumId w:val="62"/>
  </w:num>
  <w:num w:numId="121">
    <w:abstractNumId w:val="147"/>
  </w:num>
  <w:num w:numId="122">
    <w:abstractNumId w:val="20"/>
  </w:num>
  <w:num w:numId="123">
    <w:abstractNumId w:val="77"/>
  </w:num>
  <w:num w:numId="124">
    <w:abstractNumId w:val="138"/>
  </w:num>
  <w:num w:numId="125">
    <w:abstractNumId w:val="149"/>
  </w:num>
  <w:num w:numId="126">
    <w:abstractNumId w:val="51"/>
  </w:num>
  <w:num w:numId="127">
    <w:abstractNumId w:val="118"/>
  </w:num>
  <w:num w:numId="128">
    <w:abstractNumId w:val="155"/>
  </w:num>
  <w:num w:numId="129">
    <w:abstractNumId w:val="114"/>
  </w:num>
  <w:num w:numId="130">
    <w:abstractNumId w:val="132"/>
  </w:num>
  <w:num w:numId="131">
    <w:abstractNumId w:val="78"/>
  </w:num>
  <w:num w:numId="132">
    <w:abstractNumId w:val="44"/>
  </w:num>
  <w:num w:numId="133">
    <w:abstractNumId w:val="153"/>
  </w:num>
  <w:num w:numId="134">
    <w:abstractNumId w:val="58"/>
  </w:num>
  <w:num w:numId="135">
    <w:abstractNumId w:val="74"/>
  </w:num>
  <w:num w:numId="136">
    <w:abstractNumId w:val="29"/>
  </w:num>
  <w:num w:numId="137">
    <w:abstractNumId w:val="31"/>
  </w:num>
  <w:num w:numId="138">
    <w:abstractNumId w:val="98"/>
  </w:num>
  <w:num w:numId="139">
    <w:abstractNumId w:val="22"/>
  </w:num>
  <w:num w:numId="140">
    <w:abstractNumId w:val="99"/>
  </w:num>
  <w:num w:numId="141">
    <w:abstractNumId w:val="102"/>
  </w:num>
  <w:num w:numId="142">
    <w:abstractNumId w:val="37"/>
  </w:num>
  <w:num w:numId="143">
    <w:abstractNumId w:val="32"/>
  </w:num>
  <w:num w:numId="144">
    <w:abstractNumId w:val="85"/>
  </w:num>
  <w:num w:numId="145">
    <w:abstractNumId w:val="93"/>
  </w:num>
  <w:num w:numId="146">
    <w:abstractNumId w:val="124"/>
  </w:num>
  <w:num w:numId="147">
    <w:abstractNumId w:val="10"/>
  </w:num>
  <w:num w:numId="148">
    <w:abstractNumId w:val="158"/>
  </w:num>
  <w:num w:numId="149">
    <w:abstractNumId w:val="110"/>
  </w:num>
  <w:num w:numId="150">
    <w:abstractNumId w:val="90"/>
  </w:num>
  <w:num w:numId="151">
    <w:abstractNumId w:val="33"/>
  </w:num>
  <w:num w:numId="152">
    <w:abstractNumId w:val="76"/>
  </w:num>
  <w:num w:numId="153">
    <w:abstractNumId w:val="94"/>
  </w:num>
  <w:num w:numId="154">
    <w:abstractNumId w:val="16"/>
  </w:num>
  <w:num w:numId="155">
    <w:abstractNumId w:val="137"/>
  </w:num>
  <w:num w:numId="15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28"/>
  </w:num>
  <w:num w:numId="158">
    <w:abstractNumId w:val="0"/>
  </w:num>
  <w:num w:numId="159">
    <w:abstractNumId w:val="55"/>
  </w:num>
  <w:num w:numId="160">
    <w:abstractNumId w:val="139"/>
  </w:num>
  <w:num w:numId="1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NotTrackMoves/>
  <w:documentProtection w:enforcement="0"/>
  <w:defaultTabStop w:val="420"/>
  <w:hyphenationZone w:val="425"/>
  <w:drawingGridVerticalSpacing w:val="156"/>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7129"/>
    <w:rsid w:val="00086596"/>
    <w:rsid w:val="000C4171"/>
    <w:rsid w:val="000C74EB"/>
    <w:rsid w:val="000E1C21"/>
    <w:rsid w:val="0013269A"/>
    <w:rsid w:val="00151853"/>
    <w:rsid w:val="00151AA7"/>
    <w:rsid w:val="001654ED"/>
    <w:rsid w:val="00172A27"/>
    <w:rsid w:val="001D728F"/>
    <w:rsid w:val="002114A1"/>
    <w:rsid w:val="00213D82"/>
    <w:rsid w:val="002A6F5A"/>
    <w:rsid w:val="002C4A2C"/>
    <w:rsid w:val="002D0B0B"/>
    <w:rsid w:val="00304D88"/>
    <w:rsid w:val="0032392A"/>
    <w:rsid w:val="003B75CA"/>
    <w:rsid w:val="00421FB8"/>
    <w:rsid w:val="00422B95"/>
    <w:rsid w:val="00466719"/>
    <w:rsid w:val="004A7CC7"/>
    <w:rsid w:val="004E7571"/>
    <w:rsid w:val="0050390B"/>
    <w:rsid w:val="00562D7A"/>
    <w:rsid w:val="00575A07"/>
    <w:rsid w:val="005B2C4F"/>
    <w:rsid w:val="00600670"/>
    <w:rsid w:val="006140B7"/>
    <w:rsid w:val="00641002"/>
    <w:rsid w:val="00667659"/>
    <w:rsid w:val="00667BDA"/>
    <w:rsid w:val="00677651"/>
    <w:rsid w:val="006A2F41"/>
    <w:rsid w:val="0070041F"/>
    <w:rsid w:val="0073164D"/>
    <w:rsid w:val="00784886"/>
    <w:rsid w:val="00862F7A"/>
    <w:rsid w:val="008E44C0"/>
    <w:rsid w:val="00950FDA"/>
    <w:rsid w:val="00966677"/>
    <w:rsid w:val="009C03B2"/>
    <w:rsid w:val="009D55EA"/>
    <w:rsid w:val="009D7026"/>
    <w:rsid w:val="00A022E5"/>
    <w:rsid w:val="00A6218C"/>
    <w:rsid w:val="00A756B8"/>
    <w:rsid w:val="00A87E1A"/>
    <w:rsid w:val="00A92576"/>
    <w:rsid w:val="00AA163C"/>
    <w:rsid w:val="00AB291A"/>
    <w:rsid w:val="00AF0FE2"/>
    <w:rsid w:val="00AF4EE2"/>
    <w:rsid w:val="00B421AE"/>
    <w:rsid w:val="00BB2173"/>
    <w:rsid w:val="00BD5F67"/>
    <w:rsid w:val="00C10FB2"/>
    <w:rsid w:val="00C65A81"/>
    <w:rsid w:val="00C907B2"/>
    <w:rsid w:val="00CD04FE"/>
    <w:rsid w:val="00CF334D"/>
    <w:rsid w:val="00D01E1A"/>
    <w:rsid w:val="00D70E22"/>
    <w:rsid w:val="00D7509D"/>
    <w:rsid w:val="00DB1D96"/>
    <w:rsid w:val="00DB6FD4"/>
    <w:rsid w:val="00DC356A"/>
    <w:rsid w:val="00DC6370"/>
    <w:rsid w:val="00DD0EED"/>
    <w:rsid w:val="00DE30C8"/>
    <w:rsid w:val="00DF013B"/>
    <w:rsid w:val="00E406E3"/>
    <w:rsid w:val="00E44652"/>
    <w:rsid w:val="00E702FC"/>
    <w:rsid w:val="00EF610E"/>
    <w:rsid w:val="00FA1FB4"/>
    <w:rsid w:val="00FA281F"/>
    <w:rsid w:val="0E6C7E9A"/>
    <w:rsid w:val="11042235"/>
    <w:rsid w:val="1551507F"/>
    <w:rsid w:val="1FC83F93"/>
    <w:rsid w:val="2693348F"/>
    <w:rsid w:val="28C05950"/>
    <w:rsid w:val="2DB5761B"/>
    <w:rsid w:val="2EFF46CE"/>
    <w:rsid w:val="332848CB"/>
    <w:rsid w:val="40B64CFB"/>
    <w:rsid w:val="476D2E52"/>
    <w:rsid w:val="47EE118C"/>
    <w:rsid w:val="4A3120E5"/>
    <w:rsid w:val="50CE5987"/>
    <w:rsid w:val="51260237"/>
    <w:rsid w:val="585C536F"/>
    <w:rsid w:val="593206DB"/>
    <w:rsid w:val="59F94477"/>
    <w:rsid w:val="5AF345A4"/>
    <w:rsid w:val="66AE35C7"/>
    <w:rsid w:val="6E4B65C7"/>
    <w:rsid w:val="6F543416"/>
    <w:rsid w:val="739B4905"/>
    <w:rsid w:val="778A0CA9"/>
    <w:rsid w:val="795C75E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pPr>
    <w:rPr>
      <w:rFonts w:ascii="Arial" w:hAnsi="Arial" w:eastAsia="Arial" w:cs="Arial"/>
      <w:lang w:val="en-US" w:eastAsia="en-US" w:bidi="ar-SA"/>
    </w:rPr>
  </w:style>
  <w:style w:type="paragraph" w:styleId="2">
    <w:name w:val="heading 2"/>
    <w:next w:val="1"/>
    <w:semiHidden/>
    <w:unhideWhenUsed/>
    <w:qFormat/>
    <w:uiPriority w:val="0"/>
    <w:pPr>
      <w:spacing w:beforeAutospacing="1" w:after="0" w:afterAutospacing="1" w:line="276" w:lineRule="auto"/>
      <w:outlineLvl w:val="1"/>
    </w:pPr>
    <w:rPr>
      <w:rFonts w:hint="eastAsia" w:ascii="SimSun" w:hAnsi="SimSun" w:eastAsia="SimSun" w:cs="Times New Roman"/>
      <w:b/>
      <w:bCs/>
      <w:sz w:val="36"/>
      <w:szCs w:val="36"/>
      <w:lang w:val="en-US" w:eastAsia="zh-CN" w:bidi="ar-SA"/>
    </w:rPr>
  </w:style>
  <w:style w:type="character" w:default="1" w:styleId="9">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30"/>
    <w:qFormat/>
    <w:uiPriority w:val="0"/>
    <w:rPr>
      <w:rFonts w:ascii="Tahoma" w:hAnsi="Tahoma" w:cs="Tahoma"/>
      <w:sz w:val="16"/>
      <w:szCs w:val="16"/>
    </w:rPr>
  </w:style>
  <w:style w:type="paragraph" w:styleId="4">
    <w:name w:val="Body Text"/>
    <w:basedOn w:val="1"/>
    <w:qFormat/>
    <w:uiPriority w:val="1"/>
    <w:rPr>
      <w:sz w:val="28"/>
      <w:szCs w:val="28"/>
    </w:rPr>
  </w:style>
  <w:style w:type="paragraph" w:styleId="5">
    <w:name w:val="annotation text"/>
    <w:basedOn w:val="1"/>
    <w:semiHidden/>
    <w:unhideWhenUsed/>
    <w:qFormat/>
    <w:uiPriority w:val="99"/>
  </w:style>
  <w:style w:type="paragraph" w:styleId="6">
    <w:name w:val="footer"/>
    <w:basedOn w:val="1"/>
    <w:link w:val="34"/>
    <w:qFormat/>
    <w:uiPriority w:val="99"/>
    <w:pPr>
      <w:tabs>
        <w:tab w:val="center" w:pos="4153"/>
        <w:tab w:val="right" w:pos="8306"/>
      </w:tabs>
      <w:snapToGrid w:val="0"/>
    </w:pPr>
    <w:rPr>
      <w:sz w:val="18"/>
      <w:szCs w:val="18"/>
    </w:rPr>
  </w:style>
  <w:style w:type="paragraph" w:styleId="7">
    <w:name w:val="header"/>
    <w:basedOn w:val="1"/>
    <w:link w:val="49"/>
    <w:qFormat/>
    <w:uiPriority w:val="99"/>
    <w:pPr>
      <w:tabs>
        <w:tab w:val="center" w:pos="4153"/>
        <w:tab w:val="right" w:pos="8306"/>
      </w:tabs>
      <w:snapToGrid w:val="0"/>
    </w:pPr>
    <w:rPr>
      <w:sz w:val="18"/>
      <w:szCs w:val="18"/>
    </w:rPr>
  </w:style>
  <w:style w:type="paragraph" w:styleId="8">
    <w:name w:val="Normal (Web)"/>
    <w:basedOn w:val="1"/>
    <w:unhideWhenUsed/>
    <w:qFormat/>
    <w:uiPriority w:val="0"/>
    <w:pPr>
      <w:spacing w:before="100" w:beforeAutospacing="1" w:after="100" w:afterAutospacing="1"/>
    </w:pPr>
    <w:rPr>
      <w:rFonts w:ascii="Times New Roman" w:hAnsi="Times New Roman" w:eastAsia="Times New Roman" w:cs="Times New Roman"/>
      <w:sz w:val="24"/>
      <w:szCs w:val="24"/>
    </w:rPr>
  </w:style>
  <w:style w:type="character" w:styleId="10">
    <w:name w:val="annotation reference"/>
    <w:basedOn w:val="9"/>
    <w:semiHidden/>
    <w:unhideWhenUsed/>
    <w:qFormat/>
    <w:uiPriority w:val="99"/>
    <w:rPr>
      <w:sz w:val="16"/>
      <w:szCs w:val="16"/>
    </w:rPr>
  </w:style>
  <w:style w:type="character" w:styleId="11">
    <w:name w:val="Hyperlink"/>
    <w:basedOn w:val="9"/>
    <w:unhideWhenUsed/>
    <w:qFormat/>
    <w:uiPriority w:val="99"/>
    <w:rPr>
      <w:color w:val="0563C1" w:themeColor="hyperlink"/>
      <w:u w:val="single"/>
    </w:rPr>
  </w:style>
  <w:style w:type="character" w:styleId="12">
    <w:name w:val="Strong"/>
    <w:basedOn w:val="9"/>
    <w:qFormat/>
    <w:uiPriority w:val="0"/>
    <w:rPr>
      <w:b/>
      <w:bCs/>
    </w:rPr>
  </w:style>
  <w:style w:type="table" w:styleId="14">
    <w:name w:val="Table Grid"/>
    <w:basedOn w:val="1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
    <w:name w:val="53"/>
    <w:basedOn w:val="13"/>
    <w:qFormat/>
    <w:uiPriority w:val="0"/>
    <w:pPr>
      <w:widowControl w:val="0"/>
      <w:spacing w:after="0" w:line="240" w:lineRule="auto"/>
    </w:pPr>
    <w:rPr>
      <w:rFonts w:ascii="Arial" w:hAnsi="Arial" w:eastAsia="Arial" w:cs="Arial"/>
    </w:rPr>
    <w:tblPr>
      <w:tblCellMar>
        <w:top w:w="0" w:type="dxa"/>
        <w:left w:w="115" w:type="dxa"/>
        <w:bottom w:w="0" w:type="dxa"/>
        <w:right w:w="115" w:type="dxa"/>
      </w:tblCellMar>
    </w:tblPr>
  </w:style>
  <w:style w:type="table" w:customStyle="1" w:styleId="16">
    <w:name w:val="52"/>
    <w:basedOn w:val="13"/>
    <w:qFormat/>
    <w:uiPriority w:val="0"/>
    <w:pPr>
      <w:widowControl w:val="0"/>
      <w:spacing w:after="0" w:line="240" w:lineRule="auto"/>
    </w:pPr>
    <w:rPr>
      <w:rFonts w:ascii="Arial" w:hAnsi="Arial" w:eastAsia="Arial" w:cs="Arial"/>
    </w:rPr>
    <w:tblPr>
      <w:tblCellMar>
        <w:top w:w="0" w:type="dxa"/>
        <w:left w:w="115" w:type="dxa"/>
        <w:bottom w:w="0" w:type="dxa"/>
        <w:right w:w="115" w:type="dxa"/>
      </w:tblCellMar>
    </w:tblPr>
  </w:style>
  <w:style w:type="table" w:customStyle="1" w:styleId="17">
    <w:name w:val="50"/>
    <w:basedOn w:val="13"/>
    <w:qFormat/>
    <w:uiPriority w:val="0"/>
    <w:pPr>
      <w:widowControl w:val="0"/>
      <w:spacing w:after="0" w:line="240" w:lineRule="auto"/>
    </w:pPr>
    <w:rPr>
      <w:rFonts w:ascii="Arial" w:hAnsi="Arial" w:eastAsia="Arial" w:cs="Arial"/>
    </w:rPr>
    <w:tblPr>
      <w:tblCellMar>
        <w:top w:w="0" w:type="dxa"/>
        <w:left w:w="115" w:type="dxa"/>
        <w:bottom w:w="0" w:type="dxa"/>
        <w:right w:w="115" w:type="dxa"/>
      </w:tblCellMar>
    </w:tblPr>
  </w:style>
  <w:style w:type="table" w:customStyle="1" w:styleId="18">
    <w:name w:val="42"/>
    <w:basedOn w:val="13"/>
    <w:qFormat/>
    <w:uiPriority w:val="0"/>
    <w:pPr>
      <w:widowControl w:val="0"/>
      <w:spacing w:after="0" w:line="240" w:lineRule="auto"/>
    </w:pPr>
    <w:rPr>
      <w:rFonts w:ascii="Arial" w:hAnsi="Arial" w:eastAsia="Arial" w:cs="Arial"/>
    </w:rPr>
    <w:tblPr>
      <w:tblCellMar>
        <w:top w:w="0" w:type="dxa"/>
        <w:left w:w="115" w:type="dxa"/>
        <w:bottom w:w="0" w:type="dxa"/>
        <w:right w:w="115" w:type="dxa"/>
      </w:tblCellMar>
    </w:tblPr>
  </w:style>
  <w:style w:type="table" w:customStyle="1" w:styleId="19">
    <w:name w:val="41"/>
    <w:basedOn w:val="13"/>
    <w:qFormat/>
    <w:uiPriority w:val="0"/>
    <w:pPr>
      <w:widowControl w:val="0"/>
      <w:spacing w:after="0" w:line="240" w:lineRule="auto"/>
    </w:pPr>
    <w:rPr>
      <w:rFonts w:ascii="Arial" w:hAnsi="Arial" w:eastAsia="Arial" w:cs="Arial"/>
    </w:rPr>
    <w:tblPr>
      <w:tblCellMar>
        <w:top w:w="0" w:type="dxa"/>
        <w:left w:w="115" w:type="dxa"/>
        <w:bottom w:w="0" w:type="dxa"/>
        <w:right w:w="115" w:type="dxa"/>
      </w:tblCellMar>
    </w:tblPr>
  </w:style>
  <w:style w:type="table" w:customStyle="1" w:styleId="20">
    <w:name w:val="39"/>
    <w:basedOn w:val="13"/>
    <w:qFormat/>
    <w:uiPriority w:val="0"/>
    <w:pPr>
      <w:widowControl w:val="0"/>
      <w:spacing w:after="0" w:line="240" w:lineRule="auto"/>
    </w:pPr>
    <w:rPr>
      <w:rFonts w:ascii="Arial" w:hAnsi="Arial" w:eastAsia="Arial" w:cs="Arial"/>
    </w:rPr>
    <w:tblPr>
      <w:tblCellMar>
        <w:top w:w="0" w:type="dxa"/>
        <w:left w:w="115" w:type="dxa"/>
        <w:bottom w:w="0" w:type="dxa"/>
        <w:right w:w="115" w:type="dxa"/>
      </w:tblCellMar>
    </w:tblPr>
  </w:style>
  <w:style w:type="table" w:customStyle="1" w:styleId="21">
    <w:name w:val="38"/>
    <w:basedOn w:val="13"/>
    <w:qFormat/>
    <w:uiPriority w:val="0"/>
    <w:pPr>
      <w:widowControl w:val="0"/>
      <w:spacing w:after="0" w:line="240" w:lineRule="auto"/>
    </w:pPr>
    <w:rPr>
      <w:rFonts w:ascii="Arial" w:hAnsi="Arial" w:eastAsia="Arial" w:cs="Arial"/>
    </w:rPr>
    <w:tblPr>
      <w:tblCellMar>
        <w:top w:w="0" w:type="dxa"/>
        <w:left w:w="115" w:type="dxa"/>
        <w:bottom w:w="0" w:type="dxa"/>
        <w:right w:w="115" w:type="dxa"/>
      </w:tblCellMar>
    </w:tblPr>
  </w:style>
  <w:style w:type="table" w:customStyle="1" w:styleId="22">
    <w:name w:val="37"/>
    <w:basedOn w:val="13"/>
    <w:qFormat/>
    <w:uiPriority w:val="0"/>
    <w:pPr>
      <w:widowControl w:val="0"/>
      <w:spacing w:after="0" w:line="240" w:lineRule="auto"/>
    </w:pPr>
    <w:rPr>
      <w:rFonts w:ascii="Arial" w:hAnsi="Arial" w:eastAsia="Arial" w:cs="Arial"/>
    </w:rPr>
    <w:tblPr>
      <w:tblCellMar>
        <w:top w:w="0" w:type="dxa"/>
        <w:left w:w="115" w:type="dxa"/>
        <w:bottom w:w="0" w:type="dxa"/>
        <w:right w:w="115" w:type="dxa"/>
      </w:tblCellMar>
    </w:tblPr>
  </w:style>
  <w:style w:type="table" w:customStyle="1" w:styleId="23">
    <w:name w:val="36"/>
    <w:basedOn w:val="13"/>
    <w:qFormat/>
    <w:uiPriority w:val="0"/>
    <w:pPr>
      <w:widowControl w:val="0"/>
      <w:spacing w:after="0" w:line="240" w:lineRule="auto"/>
    </w:pPr>
    <w:rPr>
      <w:rFonts w:ascii="Arial" w:hAnsi="Arial" w:eastAsia="Arial" w:cs="Arial"/>
    </w:rPr>
    <w:tblPr>
      <w:tblCellMar>
        <w:top w:w="0" w:type="dxa"/>
        <w:left w:w="115" w:type="dxa"/>
        <w:bottom w:w="0" w:type="dxa"/>
        <w:right w:w="115" w:type="dxa"/>
      </w:tblCellMar>
    </w:tblPr>
  </w:style>
  <w:style w:type="table" w:customStyle="1" w:styleId="24">
    <w:name w:val="35"/>
    <w:basedOn w:val="13"/>
    <w:qFormat/>
    <w:uiPriority w:val="0"/>
    <w:pPr>
      <w:widowControl w:val="0"/>
      <w:spacing w:after="0" w:line="240" w:lineRule="auto"/>
    </w:pPr>
    <w:rPr>
      <w:rFonts w:ascii="Arial" w:hAnsi="Arial" w:eastAsia="Arial" w:cs="Arial"/>
    </w:rPr>
    <w:tblPr>
      <w:tblCellMar>
        <w:top w:w="0" w:type="dxa"/>
        <w:left w:w="115" w:type="dxa"/>
        <w:bottom w:w="0" w:type="dxa"/>
        <w:right w:w="115" w:type="dxa"/>
      </w:tblCellMar>
    </w:tblPr>
  </w:style>
  <w:style w:type="table" w:customStyle="1" w:styleId="25">
    <w:name w:val="34"/>
    <w:basedOn w:val="13"/>
    <w:qFormat/>
    <w:uiPriority w:val="0"/>
    <w:pPr>
      <w:widowControl w:val="0"/>
      <w:spacing w:after="0" w:line="240" w:lineRule="auto"/>
    </w:pPr>
    <w:rPr>
      <w:rFonts w:ascii="Arial" w:hAnsi="Arial" w:eastAsia="Arial" w:cs="Arial"/>
    </w:rPr>
    <w:tblPr>
      <w:tblCellMar>
        <w:top w:w="0" w:type="dxa"/>
        <w:left w:w="115" w:type="dxa"/>
        <w:bottom w:w="0" w:type="dxa"/>
        <w:right w:w="115" w:type="dxa"/>
      </w:tblCellMar>
    </w:tblPr>
  </w:style>
  <w:style w:type="table" w:customStyle="1" w:styleId="26">
    <w:name w:val="33"/>
    <w:basedOn w:val="13"/>
    <w:qFormat/>
    <w:uiPriority w:val="0"/>
    <w:pPr>
      <w:widowControl w:val="0"/>
      <w:spacing w:after="0" w:line="240" w:lineRule="auto"/>
    </w:pPr>
    <w:rPr>
      <w:rFonts w:ascii="Arial" w:hAnsi="Arial" w:eastAsia="Arial" w:cs="Arial"/>
    </w:rPr>
    <w:tblPr>
      <w:tblCellMar>
        <w:top w:w="0" w:type="dxa"/>
        <w:left w:w="115" w:type="dxa"/>
        <w:bottom w:w="0" w:type="dxa"/>
        <w:right w:w="115" w:type="dxa"/>
      </w:tblCellMar>
    </w:tblPr>
  </w:style>
  <w:style w:type="paragraph" w:customStyle="1" w:styleId="27">
    <w:name w:val="Default"/>
    <w:qFormat/>
    <w:uiPriority w:val="0"/>
    <w:pPr>
      <w:autoSpaceDE w:val="0"/>
      <w:autoSpaceDN w:val="0"/>
      <w:adjustRightInd w:val="0"/>
      <w:spacing w:after="0" w:line="240" w:lineRule="auto"/>
    </w:pPr>
    <w:rPr>
      <w:rFonts w:ascii="Times New Roman" w:hAnsi="Times New Roman" w:eastAsia="Times New Roman" w:cs="Times New Roman"/>
      <w:color w:val="000000"/>
      <w:sz w:val="24"/>
      <w:szCs w:val="24"/>
      <w:lang w:val="en-US" w:eastAsia="en-US" w:bidi="ar-SA"/>
    </w:rPr>
  </w:style>
  <w:style w:type="paragraph" w:styleId="28">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paragraph" w:styleId="29">
    <w:name w:val="List Paragraph"/>
    <w:basedOn w:val="1"/>
    <w:qFormat/>
    <w:uiPriority w:val="34"/>
    <w:pPr>
      <w:suppressAutoHyphens/>
      <w:autoSpaceDE w:val="0"/>
      <w:ind w:left="720"/>
      <w:contextualSpacing/>
    </w:pPr>
    <w:rPr>
      <w:rFonts w:eastAsia="Times New Roman"/>
      <w:lang w:eastAsia="ar-SA"/>
    </w:rPr>
  </w:style>
  <w:style w:type="character" w:customStyle="1" w:styleId="30">
    <w:name w:val="Balloon Text Char"/>
    <w:basedOn w:val="9"/>
    <w:link w:val="3"/>
    <w:qFormat/>
    <w:uiPriority w:val="0"/>
    <w:rPr>
      <w:rFonts w:ascii="Tahoma" w:hAnsi="Tahoma" w:eastAsia="Arial" w:cs="Tahoma"/>
      <w:sz w:val="16"/>
      <w:szCs w:val="16"/>
      <w:lang w:val="en-US"/>
    </w:rPr>
  </w:style>
  <w:style w:type="table" w:customStyle="1" w:styleId="31">
    <w:name w:val="Table Grid1"/>
    <w:basedOn w:val="13"/>
    <w:qFormat/>
    <w:uiPriority w:val="59"/>
    <w:pPr>
      <w:spacing w:after="0" w:line="240" w:lineRule="auto"/>
      <w:jc w:val="center"/>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32">
    <w:name w:val="Normal1"/>
    <w:basedOn w:val="1"/>
    <w:qFormat/>
    <w:uiPriority w:val="0"/>
    <w:pPr>
      <w:widowControl/>
      <w:spacing w:before="100" w:beforeAutospacing="1" w:after="100" w:afterAutospacing="1"/>
    </w:pPr>
    <w:rPr>
      <w:rFonts w:ascii="Times New Roman" w:hAnsi="Times New Roman" w:eastAsia="Times New Roman" w:cs="Times New Roman"/>
      <w:sz w:val="24"/>
      <w:szCs w:val="24"/>
    </w:rPr>
  </w:style>
  <w:style w:type="paragraph" w:customStyle="1" w:styleId="33">
    <w:name w:val="normal_uvuceni3"/>
    <w:basedOn w:val="1"/>
    <w:qFormat/>
    <w:uiPriority w:val="0"/>
    <w:pPr>
      <w:widowControl/>
      <w:spacing w:before="100" w:beforeAutospacing="1" w:after="100" w:afterAutospacing="1"/>
    </w:pPr>
    <w:rPr>
      <w:rFonts w:ascii="Times New Roman" w:hAnsi="Times New Roman" w:eastAsia="Times New Roman" w:cs="Times New Roman"/>
      <w:sz w:val="24"/>
      <w:szCs w:val="24"/>
    </w:rPr>
  </w:style>
  <w:style w:type="character" w:customStyle="1" w:styleId="34">
    <w:name w:val="Footer Char"/>
    <w:basedOn w:val="9"/>
    <w:link w:val="6"/>
    <w:qFormat/>
    <w:uiPriority w:val="99"/>
    <w:rPr>
      <w:rFonts w:ascii="Arial" w:hAnsi="Arial" w:eastAsia="Arial" w:cs="Arial"/>
      <w:sz w:val="18"/>
      <w:szCs w:val="18"/>
      <w:lang w:val="en-US"/>
    </w:rPr>
  </w:style>
  <w:style w:type="table" w:customStyle="1" w:styleId="35">
    <w:name w:val="Koordinatna mreža tabele1"/>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
    <w:name w:val="_Style 10"/>
    <w:basedOn w:val="37"/>
    <w:qFormat/>
    <w:uiPriority w:val="0"/>
    <w:pPr>
      <w:spacing w:after="0" w:line="240" w:lineRule="auto"/>
    </w:pPr>
    <w:tblPr>
      <w:tblCellMar>
        <w:top w:w="0" w:type="dxa"/>
        <w:left w:w="108" w:type="dxa"/>
        <w:bottom w:w="0" w:type="dxa"/>
        <w:right w:w="108" w:type="dxa"/>
      </w:tblCellMar>
    </w:tblPr>
  </w:style>
  <w:style w:type="table" w:customStyle="1" w:styleId="37">
    <w:name w:val="Table Normal1"/>
    <w:qFormat/>
    <w:uiPriority w:val="0"/>
    <w:tblPr>
      <w:tblCellMar>
        <w:top w:w="0" w:type="dxa"/>
        <w:left w:w="0" w:type="dxa"/>
        <w:bottom w:w="0" w:type="dxa"/>
        <w:right w:w="0" w:type="dxa"/>
      </w:tblCellMar>
    </w:tblPr>
  </w:style>
  <w:style w:type="table" w:customStyle="1" w:styleId="38">
    <w:name w:val="Grid Table 5 Dark Accent 5"/>
    <w:basedOn w:val="13"/>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paragraph" w:customStyle="1" w:styleId="39">
    <w:name w:val="Table Paragraph"/>
    <w:basedOn w:val="1"/>
    <w:qFormat/>
    <w:uiPriority w:val="1"/>
  </w:style>
  <w:style w:type="table" w:customStyle="1" w:styleId="40">
    <w:name w:val="TableGrid"/>
    <w:qFormat/>
    <w:uiPriority w:val="0"/>
    <w:pPr>
      <w:spacing w:after="0" w:line="240" w:lineRule="auto"/>
    </w:pPr>
    <w:tblPr>
      <w:tblCellMar>
        <w:top w:w="0" w:type="dxa"/>
        <w:left w:w="0" w:type="dxa"/>
        <w:bottom w:w="0" w:type="dxa"/>
        <w:right w:w="0" w:type="dxa"/>
      </w:tblCellMar>
    </w:tblPr>
  </w:style>
  <w:style w:type="paragraph" w:customStyle="1" w:styleId="41">
    <w:name w:val="Normal2"/>
    <w:qFormat/>
    <w:uiPriority w:val="0"/>
    <w:pPr>
      <w:spacing w:after="200" w:line="276" w:lineRule="auto"/>
    </w:pPr>
    <w:rPr>
      <w:rFonts w:ascii="Calibri" w:hAnsi="Calibri" w:eastAsia="Calibri" w:cs="Calibri"/>
      <w:sz w:val="22"/>
      <w:szCs w:val="22"/>
      <w:lang w:val="sr-Cyrl-CS" w:eastAsia="en-US" w:bidi="ar-SA"/>
    </w:rPr>
  </w:style>
  <w:style w:type="table" w:customStyle="1" w:styleId="42">
    <w:name w:val="_Style 12"/>
    <w:basedOn w:val="13"/>
    <w:qFormat/>
    <w:uiPriority w:val="0"/>
    <w:pPr>
      <w:spacing w:after="0" w:line="240" w:lineRule="auto"/>
    </w:pPr>
    <w:tblPr>
      <w:tblCellMar>
        <w:top w:w="0" w:type="dxa"/>
        <w:left w:w="108" w:type="dxa"/>
        <w:bottom w:w="0" w:type="dxa"/>
        <w:right w:w="108" w:type="dxa"/>
      </w:tblCellMar>
    </w:tblPr>
  </w:style>
  <w:style w:type="paragraph" w:customStyle="1" w:styleId="43">
    <w:name w:val="paragraph"/>
    <w:basedOn w:val="1"/>
    <w:qFormat/>
    <w:uiPriority w:val="0"/>
    <w:pPr>
      <w:spacing w:before="100" w:beforeAutospacing="1" w:after="100" w:afterAutospacing="1"/>
    </w:pPr>
    <w:rPr>
      <w:rFonts w:ascii="Times New Roman" w:hAnsi="Times New Roman" w:eastAsia="Times New Roman" w:cs="Times New Roman"/>
      <w:sz w:val="24"/>
      <w:szCs w:val="24"/>
    </w:rPr>
  </w:style>
  <w:style w:type="character" w:customStyle="1" w:styleId="44">
    <w:name w:val="normaltextrun"/>
    <w:basedOn w:val="9"/>
    <w:uiPriority w:val="0"/>
  </w:style>
  <w:style w:type="character" w:customStyle="1" w:styleId="45">
    <w:name w:val="eop"/>
    <w:basedOn w:val="9"/>
    <w:uiPriority w:val="0"/>
  </w:style>
  <w:style w:type="table" w:customStyle="1" w:styleId="46">
    <w:name w:val="_Style 14"/>
    <w:basedOn w:val="37"/>
    <w:uiPriority w:val="0"/>
    <w:tblPr>
      <w:tblCellMar>
        <w:top w:w="15" w:type="dxa"/>
        <w:left w:w="15" w:type="dxa"/>
        <w:bottom w:w="15" w:type="dxa"/>
        <w:right w:w="15" w:type="dxa"/>
      </w:tblCellMar>
    </w:tblPr>
  </w:style>
  <w:style w:type="table" w:customStyle="1" w:styleId="47">
    <w:name w:val="_Style 15"/>
    <w:basedOn w:val="37"/>
    <w:qFormat/>
    <w:uiPriority w:val="0"/>
    <w:tblPr>
      <w:tblCellMar>
        <w:top w:w="15" w:type="dxa"/>
        <w:left w:w="15" w:type="dxa"/>
        <w:bottom w:w="15" w:type="dxa"/>
        <w:right w:w="15" w:type="dxa"/>
      </w:tblCellMar>
    </w:tblPr>
  </w:style>
  <w:style w:type="table" w:customStyle="1" w:styleId="48">
    <w:name w:val="_Style 13"/>
    <w:basedOn w:val="13"/>
    <w:qFormat/>
    <w:uiPriority w:val="0"/>
    <w:tblPr>
      <w:tblCellMar>
        <w:top w:w="15" w:type="dxa"/>
        <w:left w:w="15" w:type="dxa"/>
        <w:bottom w:w="15" w:type="dxa"/>
        <w:right w:w="15" w:type="dxa"/>
      </w:tblCellMar>
    </w:tblPr>
  </w:style>
  <w:style w:type="character" w:customStyle="1" w:styleId="49">
    <w:name w:val="Header Char"/>
    <w:basedOn w:val="9"/>
    <w:link w:val="7"/>
    <w:uiPriority w:val="99"/>
    <w:rPr>
      <w:rFonts w:ascii="Arial" w:hAnsi="Arial" w:eastAsia="Arial" w:cs="Arial"/>
      <w:sz w:val="18"/>
      <w:szCs w:val="18"/>
      <w:lang w:val="en-US"/>
    </w:rPr>
  </w:style>
  <w:style w:type="paragraph" w:customStyle="1" w:styleId="50">
    <w:name w:val="odluka-zakon"/>
    <w:basedOn w:val="1"/>
    <w:uiPriority w:val="0"/>
    <w:pPr>
      <w:widowControl/>
      <w:spacing w:before="100" w:beforeAutospacing="1" w:after="100" w:afterAutospacing="1"/>
    </w:pPr>
    <w:rPr>
      <w:rFonts w:ascii="Times New Roman" w:hAnsi="Times New Roman" w:eastAsia="Times New Roman" w:cs="Times New Roman"/>
      <w:sz w:val="24"/>
      <w:szCs w:val="24"/>
    </w:rPr>
  </w:style>
  <w:style w:type="paragraph" w:customStyle="1" w:styleId="51">
    <w:name w:val="naslov"/>
    <w:basedOn w:val="1"/>
    <w:uiPriority w:val="0"/>
    <w:pPr>
      <w:widowControl/>
      <w:spacing w:before="100" w:beforeAutospacing="1" w:after="100" w:afterAutospacing="1"/>
    </w:pPr>
    <w:rPr>
      <w:rFonts w:ascii="Times New Roman" w:hAnsi="Times New Roman" w:eastAsia="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glossaryDocument" Target="glossary/document.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B293E985FB834644BB8BB8BA50B41355"/>
        <w:style w:val=""/>
        <w:category>
          <w:name w:val="Opšte"/>
          <w:gallery w:val="placeholder"/>
        </w:category>
        <w:types>
          <w:type w:val="bbPlcHdr"/>
        </w:types>
        <w:behaviors>
          <w:behavior w:val="content"/>
        </w:behaviors>
        <w:description w:val=""/>
        <w:guid w:val="{9ADDA065-97CF-4601-95EA-4C3983222D75}"/>
      </w:docPartPr>
      <w:docPartBody>
        <w:p>
          <w:pPr>
            <w:pStyle w:val="5"/>
          </w:pPr>
          <w:r>
            <w:rPr>
              <w:rFonts w:asciiTheme="majorHAnsi" w:hAnsiTheme="majorHAnsi" w:eastAsiaTheme="majorEastAsia" w:cstheme="majorBidi"/>
              <w:sz w:val="32"/>
              <w:szCs w:val="32"/>
              <w:lang w:val="sr-Latn-CS"/>
            </w:rPr>
            <w:t>[Otkucajte 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compat>
    <w:compatSetting w:name="compatibilityMode" w:uri="http://schemas.microsoft.com/office/word" w:val="14"/>
  </w:compat>
  <w:rsids>
    <w:rsidRoot w:val="002B182A"/>
    <w:rsid w:val="001A2087"/>
    <w:rsid w:val="002B182A"/>
    <w:rsid w:val="006134A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DDEF34B8DB11429E8E931A6CB912C78A"/>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customStyle="1" w:styleId="5">
    <w:name w:val="B293E985FB834644BB8BB8BA50B41355"/>
    <w:uiPriority w:val="0"/>
    <w:pPr>
      <w:spacing w:after="200" w:line="276" w:lineRule="auto"/>
    </w:pPr>
    <w:rPr>
      <w:rFonts w:asciiTheme="minorHAnsi" w:hAnsiTheme="minorHAnsi" w:eastAsiaTheme="minorEastAsia" w:cstheme="minorBidi"/>
      <w:sz w:val="22"/>
      <w:szCs w:val="22"/>
      <w:lang w:val="en-US" w:eastAsia="en-US"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13B6EB-B239-4557-B3E5-CB21CD5EDF41}">
  <ds:schemaRefs/>
</ds:datastoreItem>
</file>

<file path=docProps/app.xml><?xml version="1.0" encoding="utf-8"?>
<Properties xmlns="http://schemas.openxmlformats.org/officeDocument/2006/extended-properties" xmlns:vt="http://schemas.openxmlformats.org/officeDocument/2006/docPropsVTypes">
  <Template>Normal</Template>
  <Pages>190</Pages>
  <Words>50405</Words>
  <Characters>287311</Characters>
  <Lines>2394</Lines>
  <Paragraphs>674</Paragraphs>
  <TotalTime>7</TotalTime>
  <ScaleCrop>false</ScaleCrop>
  <LinksUpToDate>false</LinksUpToDate>
  <CharactersWithSpaces>337042</CharactersWithSpaces>
  <Application>WPS Office_11.2.0.9031_F1E327BC-269C-435d-A152-05C5408002CA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2022-09-16T08:49:00Z</dcterms:created>
  <dc:creator>profesor</dc:creator>
  <cp:lastModifiedBy>profesor</cp:lastModifiedBy>
  <cp:lastPrinted>2022-09-16T08:24:00Z</cp:lastPrinted>
  <dcterms:modified xsi:type="dcterms:W3CDTF">2022-09-16T09:37:55Z</dcterms:modified>
  <dc:title>Годишњи план рада ОШ“Милисав Николић“2022/23.</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1033-11.2.0.9031</vt:lpwstr>
  </property>
</Properties>
</file>